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53CDE2" w14:textId="77777777" w:rsidR="00CE0FA8" w:rsidRDefault="00CE0FA8" w:rsidP="00CE0FA8">
      <w:pPr>
        <w:pStyle w:val="Heading1"/>
      </w:pPr>
      <w:proofErr w:type="spellStart"/>
      <w:r>
        <w:t>Aff</w:t>
      </w:r>
      <w:proofErr w:type="spellEnd"/>
    </w:p>
    <w:p w14:paraId="4F0E5462" w14:textId="77777777" w:rsidR="00CE0FA8" w:rsidRDefault="00CE0FA8" w:rsidP="00CE0FA8">
      <w:pPr>
        <w:pStyle w:val="Heading4"/>
      </w:pPr>
      <w:r>
        <w:t>I affirm</w:t>
      </w:r>
    </w:p>
    <w:p w14:paraId="73C8020C" w14:textId="77777777" w:rsidR="00CE0FA8" w:rsidRDefault="00CE0FA8" w:rsidP="00CE0FA8">
      <w:pPr>
        <w:pStyle w:val="Heading4"/>
      </w:pPr>
      <w:r w:rsidRPr="00AD6234">
        <w:t xml:space="preserve">Resolved: The justices of the Supreme Court of the United States ought to </w:t>
      </w:r>
      <w:r w:rsidRPr="00574663">
        <w:t>be term-limited</w:t>
      </w:r>
      <w:r w:rsidRPr="00AD6234">
        <w:t>.</w:t>
      </w:r>
    </w:p>
    <w:p w14:paraId="5B038D61" w14:textId="77777777" w:rsidR="00CE0FA8" w:rsidRPr="00AD6234" w:rsidRDefault="00CE0FA8" w:rsidP="00CE0FA8"/>
    <w:p w14:paraId="3253A85E" w14:textId="77777777" w:rsidR="00CE0FA8" w:rsidRDefault="00CE0FA8" w:rsidP="00CE0FA8">
      <w:pPr>
        <w:pStyle w:val="Heading3"/>
      </w:pPr>
      <w:r>
        <w:lastRenderedPageBreak/>
        <w:t>Definitions</w:t>
      </w:r>
    </w:p>
    <w:p w14:paraId="4E6EE7BA" w14:textId="77777777" w:rsidR="00CE0FA8" w:rsidRDefault="00CE0FA8" w:rsidP="00CE0FA8">
      <w:pPr>
        <w:pStyle w:val="Heading4"/>
      </w:pPr>
      <w:r>
        <w:t>On definitions,</w:t>
      </w:r>
    </w:p>
    <w:p w14:paraId="0FBCB2A6" w14:textId="77777777" w:rsidR="00CE0FA8" w:rsidRPr="00592D50" w:rsidRDefault="00CE0FA8" w:rsidP="00CE0FA8">
      <w:pPr>
        <w:rPr>
          <w:sz w:val="16"/>
          <w:szCs w:val="16"/>
        </w:rPr>
      </w:pPr>
      <w:r w:rsidRPr="009B3FDF">
        <w:rPr>
          <w:b/>
          <w:bCs/>
          <w:sz w:val="26"/>
          <w:szCs w:val="26"/>
        </w:rPr>
        <w:t>Department of Justice</w:t>
      </w:r>
      <w:r>
        <w:rPr>
          <w:b/>
          <w:bCs/>
          <w:sz w:val="26"/>
          <w:szCs w:val="26"/>
        </w:rPr>
        <w:t xml:space="preserve"> 22</w:t>
      </w:r>
      <w:r>
        <w:rPr>
          <w:sz w:val="16"/>
        </w:rPr>
        <w:t xml:space="preserve">. </w:t>
      </w:r>
      <w:r w:rsidRPr="00592D50">
        <w:rPr>
          <w:sz w:val="16"/>
          <w:szCs w:val="16"/>
        </w:rPr>
        <w:t xml:space="preserve">US Department of Justice, Offices of the US Attorneys. in 2022. The United States Attorneys serve as the nation's principal litigators under the direction of the Attorney General. Offices of the US Attorneys. “Introduction to the Federal Court System.” U.S. Attorneys | Introduction To The Federal Court System | United States Department of Justice, 2 Dec. 2022, </w:t>
      </w:r>
      <w:hyperlink r:id="rId6" w:history="1">
        <w:r w:rsidRPr="00592D50">
          <w:rPr>
            <w:rStyle w:val="Hyperlink"/>
            <w:sz w:val="16"/>
            <w:szCs w:val="16"/>
          </w:rPr>
          <w:t>https://www.justice.gov/usao/justice-101/federal-courts</w:t>
        </w:r>
      </w:hyperlink>
      <w:r w:rsidRPr="00592D50">
        <w:rPr>
          <w:sz w:val="16"/>
          <w:szCs w:val="16"/>
        </w:rPr>
        <w:t xml:space="preserve">. </w:t>
      </w:r>
      <w:r w:rsidRPr="00592D50">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592D50">
        <w:rPr>
          <w:sz w:val="16"/>
          <w:szCs w:val="16"/>
        </w:rPr>
        <w:t>BZ</w:t>
      </w:r>
    </w:p>
    <w:p w14:paraId="551E493E" w14:textId="77777777" w:rsidR="00CE0FA8" w:rsidRDefault="00CE0FA8" w:rsidP="00CE0FA8">
      <w:pPr>
        <w:rPr>
          <w:sz w:val="16"/>
        </w:rPr>
      </w:pPr>
      <w:r w:rsidRPr="00967E96">
        <w:rPr>
          <w:highlight w:val="green"/>
          <w:u w:val="single"/>
        </w:rPr>
        <w:t xml:space="preserve">The </w:t>
      </w:r>
      <w:r w:rsidRPr="00487C37">
        <w:rPr>
          <w:b/>
          <w:bCs/>
          <w:highlight w:val="green"/>
          <w:u w:val="single"/>
        </w:rPr>
        <w:t>Supreme Court</w:t>
      </w:r>
      <w:r w:rsidRPr="00967E96">
        <w:rPr>
          <w:highlight w:val="green"/>
          <w:u w:val="single"/>
        </w:rPr>
        <w:t xml:space="preserve"> of the U</w:t>
      </w:r>
      <w:r w:rsidRPr="00967E96">
        <w:rPr>
          <w:u w:val="single"/>
        </w:rPr>
        <w:t xml:space="preserve">nited </w:t>
      </w:r>
      <w:r w:rsidRPr="00967E96">
        <w:rPr>
          <w:highlight w:val="green"/>
          <w:u w:val="single"/>
        </w:rPr>
        <w:t>S</w:t>
      </w:r>
      <w:r w:rsidRPr="00967E96">
        <w:rPr>
          <w:u w:val="single"/>
        </w:rPr>
        <w:t xml:space="preserve">tates </w:t>
      </w:r>
      <w:r w:rsidRPr="00967E96">
        <w:rPr>
          <w:highlight w:val="green"/>
          <w:u w:val="single"/>
        </w:rPr>
        <w:t>is the highest court</w:t>
      </w:r>
      <w:r w:rsidRPr="003B68F6">
        <w:rPr>
          <w:sz w:val="16"/>
        </w:rPr>
        <w:t xml:space="preserve"> in the American judicial system, and has the power to decide appeals on all cases brought in federal court or those brought in state court but dealing with federal law. For example, if a First Amendment freedom of speech case was decided by the highest court of a state (usually the state supreme court), the case could be appealed to the federal Supreme Court. However, if that same case were decided entirely on a state law similar to the First Amendment, the Supreme Court of the United States would not be able to consider the case. </w:t>
      </w:r>
      <w:r w:rsidRPr="0066176B">
        <w:rPr>
          <w:u w:val="single"/>
        </w:rPr>
        <w:t>After the circuit court or state supreme court has ruled on a case, either party may choose to appeal to the Supreme Court.</w:t>
      </w:r>
      <w:r w:rsidRPr="003B68F6">
        <w:rPr>
          <w:sz w:val="16"/>
        </w:rPr>
        <w:t xml:space="preserve"> Unlike circuit court appeals, however, the Supreme Court is usually not required to hear the appeal. Parties may file a “writ of certiorari” to the court, asking it to hear the case. If the writ is granted, the Supreme Court will take briefs and conduct oral argument. If the writ is not granted, the lower court’s opinion stands. Certiorari is not often granted; less than 1% of appeals to the high court are actually heard by it. The Court typically hears cases when there are conflicting decisions across the country on a particular issue or when there is an egregious error in a case. </w:t>
      </w:r>
      <w:r w:rsidRPr="003B68F6">
        <w:rPr>
          <w:highlight w:val="green"/>
          <w:u w:val="single"/>
        </w:rPr>
        <w:t>The members</w:t>
      </w:r>
      <w:r w:rsidRPr="00D04C3F">
        <w:rPr>
          <w:u w:val="single"/>
        </w:rPr>
        <w:t xml:space="preserve"> of the Court </w:t>
      </w:r>
      <w:r w:rsidRPr="009B3FDF">
        <w:rPr>
          <w:u w:val="single"/>
        </w:rPr>
        <w:t xml:space="preserve">are </w:t>
      </w:r>
      <w:r w:rsidRPr="003B68F6">
        <w:rPr>
          <w:highlight w:val="green"/>
          <w:u w:val="single"/>
        </w:rPr>
        <w:t>referred to as “</w:t>
      </w:r>
      <w:r w:rsidRPr="00487C37">
        <w:rPr>
          <w:b/>
          <w:bCs/>
          <w:highlight w:val="green"/>
          <w:u w:val="single"/>
        </w:rPr>
        <w:t>justices</w:t>
      </w:r>
      <w:r w:rsidRPr="00123A1B">
        <w:rPr>
          <w:highlight w:val="green"/>
          <w:u w:val="single"/>
        </w:rPr>
        <w:t>”</w:t>
      </w:r>
      <w:r w:rsidRPr="00123A1B">
        <w:rPr>
          <w:u w:val="single"/>
        </w:rPr>
        <w:t xml:space="preserve"> and</w:t>
      </w:r>
      <w:r w:rsidRPr="00487C37">
        <w:rPr>
          <w:u w:val="single"/>
        </w:rPr>
        <w:t>,</w:t>
      </w:r>
      <w:r w:rsidRPr="00D04C3F">
        <w:rPr>
          <w:u w:val="single"/>
        </w:rPr>
        <w:t xml:space="preserve"> like other </w:t>
      </w:r>
      <w:r w:rsidRPr="00487C37">
        <w:rPr>
          <w:highlight w:val="green"/>
          <w:u w:val="single"/>
        </w:rPr>
        <w:t>[these</w:t>
      </w:r>
      <w:r>
        <w:rPr>
          <w:highlight w:val="green"/>
          <w:u w:val="single"/>
        </w:rPr>
        <w:t xml:space="preserve"> 9</w:t>
      </w:r>
      <w:r w:rsidRPr="00487C37">
        <w:rPr>
          <w:highlight w:val="green"/>
          <w:u w:val="single"/>
        </w:rPr>
        <w:t>] f</w:t>
      </w:r>
      <w:r w:rsidRPr="003B68F6">
        <w:rPr>
          <w:highlight w:val="green"/>
          <w:u w:val="single"/>
        </w:rPr>
        <w:t>ederal judges</w:t>
      </w:r>
      <w:r w:rsidRPr="00D04C3F">
        <w:rPr>
          <w:u w:val="single"/>
        </w:rPr>
        <w:t xml:space="preserve">, they </w:t>
      </w:r>
      <w:r w:rsidRPr="00123A1B">
        <w:rPr>
          <w:highlight w:val="green"/>
          <w:u w:val="single"/>
        </w:rPr>
        <w:t>are appointed</w:t>
      </w:r>
      <w:r w:rsidRPr="00D04C3F">
        <w:rPr>
          <w:u w:val="single"/>
        </w:rPr>
        <w:t xml:space="preserve"> by the President and </w:t>
      </w:r>
      <w:r w:rsidRPr="003B68F6">
        <w:rPr>
          <w:u w:val="single"/>
        </w:rPr>
        <w:t>confirmed</w:t>
      </w:r>
      <w:r w:rsidRPr="00D04C3F">
        <w:rPr>
          <w:u w:val="single"/>
        </w:rPr>
        <w:t xml:space="preserve"> by the Senate </w:t>
      </w:r>
      <w:r w:rsidRPr="003B68F6">
        <w:rPr>
          <w:highlight w:val="green"/>
          <w:u w:val="single"/>
        </w:rPr>
        <w:t>for a life term.</w:t>
      </w:r>
      <w:r w:rsidRPr="003B68F6">
        <w:rPr>
          <w:sz w:val="16"/>
        </w:rPr>
        <w:t xml:space="preserve"> </w:t>
      </w:r>
      <w:r w:rsidRPr="00487C37">
        <w:rPr>
          <w:u w:val="single"/>
        </w:rPr>
        <w:t>There are nine justices</w:t>
      </w:r>
      <w:r w:rsidRPr="003B68F6">
        <w:rPr>
          <w:sz w:val="16"/>
        </w:rPr>
        <w:t xml:space="preserve"> on the court – </w:t>
      </w:r>
      <w:r w:rsidRPr="00D04C3F">
        <w:rPr>
          <w:u w:val="single"/>
        </w:rPr>
        <w:t>eight associate justices and one chief justice.</w:t>
      </w:r>
      <w:r w:rsidRPr="003B68F6">
        <w:rPr>
          <w:sz w:val="16"/>
        </w:rPr>
        <w:t xml:space="preserve"> The Constitution sets no requirements for Supreme Court justices, though all current members of the court are lawyers and most have served as circuit court judges. Justices are also often former law professors. The chief justice acts as the administrator of the court and is chosen by the President and approved by the Congress when the position is vacant. The Supreme Court meets in Washington, D.C. The court conducts its annual term from the first Monday of October until each summer, usually ending in late June.</w:t>
      </w:r>
    </w:p>
    <w:p w14:paraId="05ECBF8C" w14:textId="77777777" w:rsidR="00CE0FA8" w:rsidRDefault="00CE0FA8" w:rsidP="00CE0FA8">
      <w:pPr>
        <w:rPr>
          <w:sz w:val="16"/>
        </w:rPr>
      </w:pPr>
    </w:p>
    <w:p w14:paraId="667D002D" w14:textId="77777777" w:rsidR="00CE0FA8" w:rsidRDefault="00CE0FA8" w:rsidP="00CE0FA8">
      <w:pPr>
        <w:pStyle w:val="Heading4"/>
      </w:pPr>
      <w:r>
        <w:t>“Term limit” restricts the number of years a Justice may serve.</w:t>
      </w:r>
    </w:p>
    <w:p w14:paraId="647C9F87" w14:textId="77777777" w:rsidR="00CE0FA8" w:rsidRPr="00DE6877" w:rsidRDefault="00CE0FA8" w:rsidP="00CE0FA8">
      <w:pPr>
        <w:pStyle w:val="Heading4"/>
      </w:pPr>
      <w:r>
        <w:t>This will likely take the form of 18-year term limits, because according to</w:t>
      </w:r>
    </w:p>
    <w:p w14:paraId="1C00EE70" w14:textId="77777777" w:rsidR="00CE0FA8" w:rsidRPr="00C8208D" w:rsidRDefault="00CE0FA8" w:rsidP="00CE0FA8">
      <w:pPr>
        <w:rPr>
          <w:sz w:val="16"/>
          <w:szCs w:val="16"/>
        </w:rPr>
      </w:pPr>
      <w:r w:rsidRPr="00C8208D">
        <w:rPr>
          <w:b/>
          <w:bCs/>
          <w:sz w:val="26"/>
          <w:szCs w:val="26"/>
        </w:rPr>
        <w:t>Buchanan 20, Senior Director</w:t>
      </w:r>
      <w:r w:rsidRPr="00C8208D">
        <w:rPr>
          <w:sz w:val="16"/>
          <w:szCs w:val="16"/>
        </w:rPr>
        <w:t xml:space="preserve">. Senior Director and Senior Legal Fellow, Women’s Initiative. Buchanan, Maggie Jo. “The Need for Supreme Court Term Limits.” Center for American Progress, 3 Aug. 2020, </w:t>
      </w:r>
      <w:hyperlink r:id="rId7" w:history="1">
        <w:r w:rsidRPr="00C8208D">
          <w:rPr>
            <w:rStyle w:val="Hyperlink"/>
            <w:sz w:val="16"/>
            <w:szCs w:val="16"/>
          </w:rPr>
          <w:t>https://www.americanprogress.org/article/need-supreme-court-term-limits/</w:t>
        </w:r>
      </w:hyperlink>
      <w:r w:rsidRPr="00C8208D">
        <w:rPr>
          <w:sz w:val="16"/>
          <w:szCs w:val="16"/>
        </w:rPr>
        <w:t xml:space="preserve">. </w:t>
      </w:r>
      <w:r w:rsidRPr="00C8208D">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C8208D">
        <w:rPr>
          <w:sz w:val="16"/>
          <w:szCs w:val="16"/>
        </w:rPr>
        <w:t>BZ</w:t>
      </w:r>
    </w:p>
    <w:p w14:paraId="6AC803D8" w14:textId="77777777" w:rsidR="00CE0FA8" w:rsidRPr="001746FD" w:rsidRDefault="00CE0FA8" w:rsidP="00CE0FA8">
      <w:pPr>
        <w:rPr>
          <w:sz w:val="16"/>
        </w:rPr>
      </w:pPr>
      <w:r w:rsidRPr="001746FD">
        <w:rPr>
          <w:sz w:val="16"/>
        </w:rPr>
        <w:t xml:space="preserve">While there is a range of potential term-limit proposals, there are some general principles that have rightly achieved broad support. </w:t>
      </w:r>
      <w:r w:rsidRPr="001746FD">
        <w:rPr>
          <w:highlight w:val="green"/>
          <w:u w:val="single"/>
        </w:rPr>
        <w:t xml:space="preserve">An </w:t>
      </w:r>
      <w:r w:rsidRPr="001746FD">
        <w:rPr>
          <w:b/>
          <w:bCs/>
          <w:highlight w:val="green"/>
          <w:u w:val="single"/>
        </w:rPr>
        <w:t>18-year nonrenewable limit</w:t>
      </w:r>
      <w:r w:rsidRPr="001746FD">
        <w:rPr>
          <w:highlight w:val="green"/>
          <w:u w:val="single"/>
        </w:rPr>
        <w:t xml:space="preserve"> is </w:t>
      </w:r>
      <w:r w:rsidRPr="001746FD">
        <w:rPr>
          <w:u w:val="single"/>
        </w:rPr>
        <w:t xml:space="preserve">overwhelmingly </w:t>
      </w:r>
      <w:r w:rsidRPr="001746FD">
        <w:rPr>
          <w:highlight w:val="green"/>
          <w:u w:val="single"/>
        </w:rPr>
        <w:t>the most common proposal</w:t>
      </w:r>
      <w:r w:rsidRPr="001746FD">
        <w:rPr>
          <w:sz w:val="16"/>
        </w:rPr>
        <w:t xml:space="preserve">, although Chief Justice Roberts once expressed support for a 15-year term.10 Justice Breyer has argued that an 18-year term period would give justices </w:t>
      </w:r>
      <w:r w:rsidRPr="001746FD">
        <w:rPr>
          <w:u w:val="single"/>
        </w:rPr>
        <w:t>enough time to fully learn the job and develop jurisprudence</w:t>
      </w:r>
      <w:r w:rsidRPr="001746FD">
        <w:rPr>
          <w:sz w:val="16"/>
        </w:rPr>
        <w:t xml:space="preserve">—a position bolstered by the fact that many justices have voluntarily retired after a similar period of service on the court.11 Moreover, under advocacy organization Fix the Court’s bipartisan model, </w:t>
      </w:r>
      <w:r w:rsidRPr="001746FD">
        <w:rPr>
          <w:u w:val="single"/>
        </w:rPr>
        <w:t xml:space="preserve">the 18-year term would be </w:t>
      </w:r>
      <w:r w:rsidRPr="00DA476D">
        <w:rPr>
          <w:highlight w:val="green"/>
          <w:u w:val="single"/>
        </w:rPr>
        <w:t>staggered so that</w:t>
      </w:r>
      <w:r w:rsidRPr="00DA476D">
        <w:rPr>
          <w:u w:val="single"/>
        </w:rPr>
        <w:t xml:space="preserve"> a </w:t>
      </w:r>
      <w:r w:rsidRPr="00DA476D">
        <w:rPr>
          <w:highlight w:val="green"/>
          <w:u w:val="single"/>
        </w:rPr>
        <w:t>vacancy</w:t>
      </w:r>
      <w:r>
        <w:rPr>
          <w:highlight w:val="green"/>
          <w:u w:val="single"/>
        </w:rPr>
        <w:t>[</w:t>
      </w:r>
      <w:proofErr w:type="spellStart"/>
      <w:r>
        <w:rPr>
          <w:highlight w:val="green"/>
          <w:u w:val="single"/>
        </w:rPr>
        <w:t>ies</w:t>
      </w:r>
      <w:proofErr w:type="spellEnd"/>
      <w:r>
        <w:rPr>
          <w:highlight w:val="green"/>
          <w:u w:val="single"/>
        </w:rPr>
        <w:t>]</w:t>
      </w:r>
      <w:r w:rsidRPr="00DA476D">
        <w:rPr>
          <w:highlight w:val="green"/>
          <w:u w:val="single"/>
        </w:rPr>
        <w:t xml:space="preserve"> </w:t>
      </w:r>
      <w:r w:rsidRPr="00DA476D">
        <w:rPr>
          <w:u w:val="single"/>
        </w:rPr>
        <w:t xml:space="preserve">would </w:t>
      </w:r>
      <w:r w:rsidRPr="00DA476D">
        <w:rPr>
          <w:highlight w:val="green"/>
          <w:u w:val="single"/>
        </w:rPr>
        <w:t>open every [few]</w:t>
      </w:r>
      <w:r w:rsidRPr="001746FD">
        <w:rPr>
          <w:u w:val="single"/>
        </w:rPr>
        <w:t xml:space="preserve"> two </w:t>
      </w:r>
      <w:r w:rsidRPr="00DA476D">
        <w:rPr>
          <w:highlight w:val="green"/>
          <w:u w:val="single"/>
        </w:rPr>
        <w:t>years.</w:t>
      </w:r>
      <w:r w:rsidRPr="00AD24B9">
        <w:rPr>
          <w:sz w:val="16"/>
        </w:rPr>
        <w:t xml:space="preserve"> This would make certain that </w:t>
      </w:r>
      <w:r w:rsidRPr="00AD24B9">
        <w:rPr>
          <w:b/>
          <w:bCs/>
          <w:u w:val="single"/>
        </w:rPr>
        <w:t>each presidential term would bring two new justices—helping to ensure the court reflects the general public.</w:t>
      </w:r>
      <w:r w:rsidRPr="00AD24B9">
        <w:rPr>
          <w:sz w:val="16"/>
        </w:rPr>
        <w:t>12 Once at the end of their term, justices would have the option to continue to work as fully compensated fede</w:t>
      </w:r>
      <w:r w:rsidRPr="001746FD">
        <w:rPr>
          <w:sz w:val="16"/>
        </w:rPr>
        <w:t>ral judges in senior status, as all currently retired Supreme Court justices have elected to do.</w:t>
      </w:r>
    </w:p>
    <w:p w14:paraId="16486869" w14:textId="77777777" w:rsidR="00CE0FA8" w:rsidRDefault="00CE0FA8" w:rsidP="00CE0FA8">
      <w:pPr>
        <w:rPr>
          <w:sz w:val="16"/>
        </w:rPr>
      </w:pPr>
    </w:p>
    <w:p w14:paraId="72DA5032" w14:textId="77777777" w:rsidR="00CE0FA8" w:rsidRDefault="00CE0FA8" w:rsidP="00CE0FA8">
      <w:pPr>
        <w:pStyle w:val="Heading3"/>
      </w:pPr>
      <w:r>
        <w:t>Framework</w:t>
      </w:r>
    </w:p>
    <w:p w14:paraId="3C437604" w14:textId="77777777" w:rsidR="00CE0FA8" w:rsidRDefault="00CE0FA8" w:rsidP="00CE0FA8">
      <w:pPr>
        <w:pStyle w:val="Heading4"/>
      </w:pPr>
      <w:r>
        <w:t xml:space="preserve">The value is </w:t>
      </w:r>
      <w:r w:rsidRPr="000D7339">
        <w:rPr>
          <w:u w:val="single"/>
        </w:rPr>
        <w:t>morality</w:t>
      </w:r>
      <w:r>
        <w:t xml:space="preserve"> because the word ought in the resolution indicates a moral obligation</w:t>
      </w:r>
    </w:p>
    <w:p w14:paraId="03134801" w14:textId="77777777" w:rsidR="00CE0FA8" w:rsidRDefault="00CE0FA8" w:rsidP="00CE0FA8"/>
    <w:p w14:paraId="15BE0BF5" w14:textId="77777777" w:rsidR="00CE0FA8" w:rsidRPr="00CB5120" w:rsidRDefault="00CE0FA8" w:rsidP="00CE0FA8">
      <w:pPr>
        <w:pStyle w:val="Heading4"/>
      </w:pPr>
      <w:r>
        <w:t>The United States is a democracy, because according to</w:t>
      </w:r>
    </w:p>
    <w:p w14:paraId="36DD7552" w14:textId="77777777" w:rsidR="00CE0FA8" w:rsidRPr="00882C7F" w:rsidRDefault="00CE0FA8" w:rsidP="00CE0FA8">
      <w:pPr>
        <w:rPr>
          <w:sz w:val="16"/>
          <w:szCs w:val="16"/>
        </w:rPr>
      </w:pPr>
      <w:proofErr w:type="spellStart"/>
      <w:r w:rsidRPr="00882C7F">
        <w:rPr>
          <w:b/>
          <w:sz w:val="26"/>
          <w:szCs w:val="26"/>
        </w:rPr>
        <w:t>Elving</w:t>
      </w:r>
      <w:proofErr w:type="spellEnd"/>
      <w:r w:rsidRPr="00882C7F">
        <w:rPr>
          <w:b/>
          <w:sz w:val="26"/>
          <w:szCs w:val="26"/>
        </w:rPr>
        <w:t xml:space="preserve"> 22</w:t>
      </w:r>
      <w:r w:rsidRPr="00BE0001">
        <w:rPr>
          <w:bCs/>
          <w:sz w:val="26"/>
          <w:szCs w:val="26"/>
        </w:rPr>
        <w:t>, senior editor</w:t>
      </w:r>
      <w:r w:rsidRPr="00882C7F">
        <w:rPr>
          <w:sz w:val="16"/>
          <w:szCs w:val="16"/>
        </w:rPr>
        <w:t xml:space="preserve">. Ron </w:t>
      </w:r>
      <w:proofErr w:type="spellStart"/>
      <w:r w:rsidRPr="00882C7F">
        <w:rPr>
          <w:sz w:val="16"/>
          <w:szCs w:val="16"/>
        </w:rPr>
        <w:t>Elving</w:t>
      </w:r>
      <w:proofErr w:type="spellEnd"/>
      <w:r w:rsidRPr="00882C7F">
        <w:rPr>
          <w:sz w:val="16"/>
          <w:szCs w:val="16"/>
        </w:rPr>
        <w:t xml:space="preserve"> is Senior Editor and Correspondent on the Washington Desk for NPR News, where he is frequently heard as a news analyst and writes regularly for NPR.org. </w:t>
      </w:r>
      <w:proofErr w:type="spellStart"/>
      <w:r w:rsidRPr="00882C7F">
        <w:rPr>
          <w:sz w:val="16"/>
          <w:szCs w:val="16"/>
        </w:rPr>
        <w:t>Elving</w:t>
      </w:r>
      <w:proofErr w:type="spellEnd"/>
      <w:r w:rsidRPr="00882C7F">
        <w:rPr>
          <w:sz w:val="16"/>
          <w:szCs w:val="16"/>
        </w:rPr>
        <w:t xml:space="preserve">, Ron. “Is America a Democracy or a Republic? Yes, It Is.” National Public Radio, 10 Sept. 2022, </w:t>
      </w:r>
      <w:hyperlink r:id="rId8" w:history="1">
        <w:r w:rsidRPr="00882C7F">
          <w:rPr>
            <w:rStyle w:val="Hyperlink"/>
            <w:sz w:val="16"/>
            <w:szCs w:val="16"/>
          </w:rPr>
          <w:t>https://www.npr.org/2022/09/10/1122089076/is-america-a-democracy-or-a-republic-yes-it-is</w:t>
        </w:r>
      </w:hyperlink>
      <w:r w:rsidRPr="00882C7F">
        <w:rPr>
          <w:sz w:val="16"/>
          <w:szCs w:val="16"/>
        </w:rPr>
        <w:t xml:space="preserve">. </w:t>
      </w:r>
      <w:r w:rsidRPr="00882C7F">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882C7F">
        <w:rPr>
          <w:sz w:val="16"/>
          <w:szCs w:val="16"/>
        </w:rPr>
        <w:t>BZ</w:t>
      </w:r>
    </w:p>
    <w:p w14:paraId="68EAA7EC" w14:textId="77777777" w:rsidR="00CE0FA8" w:rsidRPr="00C8528C" w:rsidRDefault="00CE0FA8" w:rsidP="00CE0FA8">
      <w:pPr>
        <w:rPr>
          <w:sz w:val="16"/>
        </w:rPr>
      </w:pPr>
      <w:r w:rsidRPr="00C8528C">
        <w:rPr>
          <w:sz w:val="16"/>
        </w:rPr>
        <w:t xml:space="preserve">But a democratic republic is </w:t>
      </w:r>
      <w:r w:rsidRPr="00882C7F">
        <w:rPr>
          <w:u w:val="single"/>
        </w:rPr>
        <w:t>us</w:t>
      </w:r>
      <w:r>
        <w:rPr>
          <w:u w:val="single"/>
        </w:rPr>
        <w:t xml:space="preserve"> [</w:t>
      </w:r>
      <w:r w:rsidRPr="00C8528C">
        <w:rPr>
          <w:highlight w:val="green"/>
          <w:u w:val="single"/>
        </w:rPr>
        <w:t>the US</w:t>
      </w:r>
      <w:r>
        <w:rPr>
          <w:u w:val="single"/>
        </w:rPr>
        <w:t>]</w:t>
      </w:r>
      <w:r w:rsidRPr="00C8528C">
        <w:rPr>
          <w:sz w:val="16"/>
        </w:rPr>
        <w:t xml:space="preserve">. Exactly. Throughout our history we have functioned as both. Put another way, we have utilized characteristics of both. The </w:t>
      </w:r>
      <w:r w:rsidRPr="00C8528C">
        <w:rPr>
          <w:highlight w:val="green"/>
          <w:u w:val="single"/>
        </w:rPr>
        <w:t>people</w:t>
      </w:r>
      <w:r w:rsidRPr="00C8528C">
        <w:rPr>
          <w:u w:val="single"/>
        </w:rPr>
        <w:t xml:space="preserve"> decide</w:t>
      </w:r>
      <w:r w:rsidRPr="00C8528C">
        <w:rPr>
          <w:sz w:val="16"/>
        </w:rPr>
        <w:t xml:space="preserve">, but they do so through </w:t>
      </w:r>
      <w:r w:rsidRPr="00C8528C">
        <w:rPr>
          <w:highlight w:val="green"/>
          <w:u w:val="single"/>
        </w:rPr>
        <w:t>elect</w:t>
      </w:r>
      <w:r w:rsidRPr="00E63F14">
        <w:rPr>
          <w:u w:val="single"/>
        </w:rPr>
        <w:t xml:space="preserve">ed </w:t>
      </w:r>
      <w:r w:rsidRPr="00C8528C">
        <w:rPr>
          <w:highlight w:val="green"/>
          <w:u w:val="single"/>
        </w:rPr>
        <w:t>representatives</w:t>
      </w:r>
      <w:r w:rsidRPr="00E63F14">
        <w:rPr>
          <w:u w:val="single"/>
        </w:rPr>
        <w:t xml:space="preserve"> working </w:t>
      </w:r>
      <w:r w:rsidRPr="00946E1A">
        <w:rPr>
          <w:u w:val="single"/>
        </w:rPr>
        <w:t>in</w:t>
      </w:r>
      <w:r w:rsidRPr="00E63F14">
        <w:rPr>
          <w:u w:val="single"/>
        </w:rPr>
        <w:t xml:space="preserve"> pre-established</w:t>
      </w:r>
      <w:r w:rsidRPr="00C8528C">
        <w:rPr>
          <w:sz w:val="16"/>
        </w:rPr>
        <w:t xml:space="preserve">, rule-bound and intentionally balky </w:t>
      </w:r>
      <w:r w:rsidRPr="00E63F14">
        <w:rPr>
          <w:u w:val="single"/>
        </w:rPr>
        <w:t xml:space="preserve">institutions such as Congress and </w:t>
      </w:r>
      <w:r w:rsidRPr="00946E1A">
        <w:rPr>
          <w:u w:val="single"/>
        </w:rPr>
        <w:t>the courts</w:t>
      </w:r>
      <w:r w:rsidRPr="00946E1A">
        <w:rPr>
          <w:sz w:val="16"/>
        </w:rPr>
        <w:t>.</w:t>
      </w:r>
      <w:r w:rsidRPr="00C8528C">
        <w:rPr>
          <w:sz w:val="16"/>
        </w:rPr>
        <w:t xml:space="preserve"> </w:t>
      </w:r>
      <w:r w:rsidRPr="00BF34AF">
        <w:rPr>
          <w:highlight w:val="green"/>
          <w:u w:val="single"/>
        </w:rPr>
        <w:t>The government</w:t>
      </w:r>
      <w:r w:rsidRPr="004C6B5F">
        <w:rPr>
          <w:u w:val="single"/>
        </w:rPr>
        <w:t xml:space="preserve"> seated in Washington, D.C., </w:t>
      </w:r>
      <w:r w:rsidRPr="00BF34AF">
        <w:rPr>
          <w:highlight w:val="green"/>
          <w:u w:val="single"/>
        </w:rPr>
        <w:t>represents a [democracy]</w:t>
      </w:r>
      <w:r w:rsidRPr="004C6B5F">
        <w:rPr>
          <w:u w:val="single"/>
        </w:rPr>
        <w:t xml:space="preserve"> democratic republic</w:t>
      </w:r>
      <w:r w:rsidRPr="00C8528C">
        <w:rPr>
          <w:sz w:val="16"/>
        </w:rPr>
        <w:t>, which governs a federated union of states, each of which in turn has its own democratic-republican government for its jurisdiction. The relationship between the democratic and republican elements of this equation has been a dynamic and essential part of our history. But it has not always been easy, and in our time the friction between them has become yet another flashpoint in our partisan wars.</w:t>
      </w:r>
    </w:p>
    <w:p w14:paraId="0D390079" w14:textId="77777777" w:rsidR="00CE0FA8" w:rsidRPr="006D2EE4" w:rsidRDefault="00CE0FA8" w:rsidP="00CE0FA8"/>
    <w:p w14:paraId="5ED3DF79" w14:textId="77777777" w:rsidR="00CE0FA8" w:rsidRDefault="00CE0FA8" w:rsidP="00CE0FA8">
      <w:pPr>
        <w:pStyle w:val="Heading4"/>
      </w:pPr>
      <w:r w:rsidRPr="000D7339">
        <w:t xml:space="preserve">Thus, the value criterion is </w:t>
      </w:r>
      <w:r w:rsidRPr="000D7339">
        <w:rPr>
          <w:u w:val="single"/>
        </w:rPr>
        <w:t>upholding democratic values</w:t>
      </w:r>
      <w:r w:rsidRPr="000D7339">
        <w:t>.</w:t>
      </w:r>
    </w:p>
    <w:p w14:paraId="013103AC" w14:textId="77777777" w:rsidR="00CE0FA8" w:rsidRDefault="00CE0FA8" w:rsidP="00CE0FA8"/>
    <w:p w14:paraId="50668160" w14:textId="77777777" w:rsidR="00CE0FA8" w:rsidRDefault="00CE0FA8" w:rsidP="00CE0FA8">
      <w:pPr>
        <w:pStyle w:val="Heading4"/>
      </w:pPr>
      <w:r>
        <w:t>Prefer OUR criterion:</w:t>
      </w:r>
    </w:p>
    <w:p w14:paraId="077E19F2" w14:textId="77777777" w:rsidR="00CE0FA8" w:rsidRPr="00B76C1A" w:rsidRDefault="00CE0FA8" w:rsidP="00CE0FA8">
      <w:pPr>
        <w:pStyle w:val="Heading4"/>
      </w:pPr>
      <w:r>
        <w:t xml:space="preserve">1st -- </w:t>
      </w:r>
      <w:r>
        <w:rPr>
          <w:u w:val="single"/>
        </w:rPr>
        <w:t>Democracy</w:t>
      </w:r>
      <w:r>
        <w:t xml:space="preserve"> produces the </w:t>
      </w:r>
      <w:r>
        <w:rPr>
          <w:u w:val="single"/>
        </w:rPr>
        <w:t>best outcomes</w:t>
      </w:r>
      <w:r>
        <w:t xml:space="preserve"> and </w:t>
      </w:r>
      <w:r>
        <w:rPr>
          <w:u w:val="single"/>
        </w:rPr>
        <w:t>individual liberty</w:t>
      </w:r>
      <w:r>
        <w:t xml:space="preserve">. </w:t>
      </w:r>
      <w:r w:rsidRPr="00460395">
        <w:rPr>
          <w:u w:val="single"/>
        </w:rPr>
        <w:t>C</w:t>
      </w:r>
      <w:r>
        <w:rPr>
          <w:u w:val="single"/>
        </w:rPr>
        <w:t>ivilian government</w:t>
      </w:r>
      <w:r>
        <w:t xml:space="preserve"> matters for </w:t>
      </w:r>
      <w:r>
        <w:rPr>
          <w:u w:val="single"/>
        </w:rPr>
        <w:t>every moral right</w:t>
      </w:r>
      <w:r>
        <w:t>.</w:t>
      </w:r>
    </w:p>
    <w:p w14:paraId="0BB5FE3B" w14:textId="77777777" w:rsidR="00CE0FA8" w:rsidRPr="003A140F" w:rsidRDefault="00CE0FA8" w:rsidP="00CE0FA8">
      <w:pPr>
        <w:rPr>
          <w:sz w:val="16"/>
          <w:szCs w:val="16"/>
        </w:rPr>
      </w:pPr>
      <w:r w:rsidRPr="00B76C1A">
        <w:rPr>
          <w:rStyle w:val="Style13ptBold"/>
        </w:rPr>
        <w:t>Jones writes</w:t>
      </w:r>
      <w:r>
        <w:t xml:space="preserve"> </w:t>
      </w:r>
      <w:r w:rsidRPr="003A140F">
        <w:rPr>
          <w:sz w:val="16"/>
          <w:szCs w:val="16"/>
        </w:rPr>
        <w:t xml:space="preserve">[Sean M. Lynn-Jones | March 1998; Associate, International Security Program Editorial Board Member, Quarterly Journal: International Security Former Editor, International Security; Former Series Editor, </w:t>
      </w:r>
      <w:proofErr w:type="spellStart"/>
      <w:r w:rsidRPr="003A140F">
        <w:rPr>
          <w:sz w:val="16"/>
          <w:szCs w:val="16"/>
        </w:rPr>
        <w:t>Belfer</w:t>
      </w:r>
      <w:proofErr w:type="spellEnd"/>
      <w:r w:rsidRPr="003A140F">
        <w:rPr>
          <w:sz w:val="16"/>
          <w:szCs w:val="16"/>
        </w:rPr>
        <w:t xml:space="preserve"> Center Studies in International Security; “Why the United States Should Spread Democracy,” </w:t>
      </w:r>
      <w:hyperlink r:id="rId9" w:history="1">
        <w:r w:rsidRPr="003A140F">
          <w:rPr>
            <w:rStyle w:val="Hyperlink"/>
            <w:sz w:val="16"/>
            <w:szCs w:val="16"/>
          </w:rPr>
          <w:t>https://www.belfercenter.org/publication/why-united-states-should-spread-democracy</w:t>
        </w:r>
      </w:hyperlink>
      <w:r w:rsidRPr="003A140F">
        <w:rPr>
          <w:sz w:val="16"/>
          <w:szCs w:val="16"/>
        </w:rPr>
        <w:t xml:space="preserve">] </w:t>
      </w:r>
      <w:proofErr w:type="spellStart"/>
      <w:r w:rsidRPr="003A140F">
        <w:rPr>
          <w:sz w:val="16"/>
          <w:szCs w:val="16"/>
        </w:rPr>
        <w:t>brett</w:t>
      </w:r>
      <w:proofErr w:type="spellEnd"/>
    </w:p>
    <w:p w14:paraId="5FE6E271" w14:textId="77777777" w:rsidR="00CE0FA8" w:rsidRPr="00D15889" w:rsidRDefault="00CE0FA8" w:rsidP="00CE0FA8">
      <w:pPr>
        <w:rPr>
          <w:sz w:val="8"/>
          <w:szCs w:val="16"/>
        </w:rPr>
      </w:pPr>
      <w:r w:rsidRPr="00D15889">
        <w:rPr>
          <w:sz w:val="8"/>
        </w:rPr>
        <w:t xml:space="preserve">The first way in which the spread of </w:t>
      </w:r>
      <w:r w:rsidRPr="00B76C1A">
        <w:rPr>
          <w:rStyle w:val="Emphasis"/>
          <w:highlight w:val="green"/>
        </w:rPr>
        <w:t xml:space="preserve">democracy enhances </w:t>
      </w:r>
      <w:r w:rsidRPr="00FE65E1">
        <w:rPr>
          <w:rStyle w:val="Emphasis"/>
        </w:rPr>
        <w:t xml:space="preserve">the </w:t>
      </w:r>
      <w:r w:rsidRPr="00B76C1A">
        <w:rPr>
          <w:rStyle w:val="Emphasis"/>
          <w:highlight w:val="green"/>
        </w:rPr>
        <w:t xml:space="preserve">lives </w:t>
      </w:r>
      <w:r w:rsidRPr="00FE65E1">
        <w:rPr>
          <w:rStyle w:val="Emphasis"/>
        </w:rPr>
        <w:t>of those who live in democracies</w:t>
      </w:r>
      <w:r w:rsidRPr="00D15889">
        <w:rPr>
          <w:sz w:val="8"/>
        </w:rPr>
        <w:t xml:space="preserve"> is </w:t>
      </w:r>
      <w:r w:rsidRPr="00B76C1A">
        <w:rPr>
          <w:rStyle w:val="StyleUnderline"/>
          <w:highlight w:val="green"/>
        </w:rPr>
        <w:t xml:space="preserve">by promoting </w:t>
      </w:r>
      <w:r w:rsidRPr="00B76C1A">
        <w:rPr>
          <w:rStyle w:val="Emphasis"/>
          <w:highlight w:val="green"/>
        </w:rPr>
        <w:t>individual liberty</w:t>
      </w:r>
      <w:r w:rsidRPr="00C67E17">
        <w:rPr>
          <w:rStyle w:val="StyleUnderline"/>
          <w:highlight w:val="green"/>
        </w:rPr>
        <w:t xml:space="preserve">, </w:t>
      </w:r>
      <w:r w:rsidRPr="00FE65E1">
        <w:rPr>
          <w:rStyle w:val="StyleUnderline"/>
        </w:rPr>
        <w:t>including</w:t>
      </w:r>
      <w:r w:rsidRPr="00B76C1A">
        <w:rPr>
          <w:rStyle w:val="StyleUnderline"/>
        </w:rPr>
        <w:t xml:space="preserve"> freedom of </w:t>
      </w:r>
      <w:r w:rsidRPr="00F1074D">
        <w:rPr>
          <w:rStyle w:val="Emphasis"/>
        </w:rPr>
        <w:t>expression</w:t>
      </w:r>
      <w:r w:rsidRPr="00F1074D">
        <w:rPr>
          <w:rStyle w:val="StyleUnderline"/>
        </w:rPr>
        <w:t>,</w:t>
      </w:r>
      <w:r w:rsidRPr="00B76C1A">
        <w:rPr>
          <w:rStyle w:val="StyleUnderline"/>
        </w:rPr>
        <w:t xml:space="preserve"> freedom of </w:t>
      </w:r>
      <w:r w:rsidRPr="00FE65E1">
        <w:rPr>
          <w:rStyle w:val="Emphasis"/>
        </w:rPr>
        <w:t>conscience</w:t>
      </w:r>
      <w:r w:rsidRPr="00B76C1A">
        <w:rPr>
          <w:rStyle w:val="StyleUnderline"/>
        </w:rPr>
        <w:t xml:space="preserve">, </w:t>
      </w:r>
      <w:r w:rsidRPr="00C67E17">
        <w:rPr>
          <w:rStyle w:val="StyleUnderline"/>
          <w:highlight w:val="green"/>
        </w:rPr>
        <w:t>and</w:t>
      </w:r>
      <w:r w:rsidRPr="00B76C1A">
        <w:rPr>
          <w:rStyle w:val="StyleUnderline"/>
        </w:rPr>
        <w:t xml:space="preserve"> freedom to own </w:t>
      </w:r>
      <w:r w:rsidRPr="00C67E17">
        <w:rPr>
          <w:rStyle w:val="Emphasis"/>
          <w:highlight w:val="green"/>
        </w:rPr>
        <w:t>private property</w:t>
      </w:r>
      <w:r w:rsidRPr="00D15889">
        <w:rPr>
          <w:sz w:val="8"/>
        </w:rPr>
        <w:t xml:space="preserve">.22 </w:t>
      </w:r>
      <w:r w:rsidRPr="00B76C1A">
        <w:rPr>
          <w:rStyle w:val="StyleUnderline"/>
        </w:rPr>
        <w:t>Respect for</w:t>
      </w:r>
      <w:r w:rsidRPr="00D15889">
        <w:rPr>
          <w:sz w:val="8"/>
        </w:rPr>
        <w:t xml:space="preserve"> the </w:t>
      </w:r>
      <w:r w:rsidRPr="00B76C1A">
        <w:rPr>
          <w:rStyle w:val="StyleUnderline"/>
        </w:rPr>
        <w:t>liberty</w:t>
      </w:r>
      <w:r w:rsidRPr="00D15889">
        <w:rPr>
          <w:sz w:val="8"/>
        </w:rPr>
        <w:t xml:space="preserve"> of individuals </w:t>
      </w:r>
      <w:r w:rsidRPr="00B76C1A">
        <w:rPr>
          <w:rStyle w:val="StyleUnderline"/>
        </w:rPr>
        <w:t>is an inherent feature of democratic politics</w:t>
      </w:r>
      <w:r w:rsidRPr="00D15889">
        <w:rPr>
          <w:sz w:val="8"/>
        </w:rPr>
        <w:t xml:space="preserve">. As Samuel Huntington has written, liberty is "the peculiar virtue of democracy."23 A democratic political process based on electoral competition depends on freedom of expression of political views and freedom to make electoral choices. Moreover, </w:t>
      </w:r>
      <w:r w:rsidRPr="00B76C1A">
        <w:rPr>
          <w:rStyle w:val="StyleUnderline"/>
          <w:highlight w:val="green"/>
        </w:rPr>
        <w:t xml:space="preserve">governments </w:t>
      </w:r>
      <w:r w:rsidRPr="00B006BA">
        <w:rPr>
          <w:rStyle w:val="StyleUnderline"/>
        </w:rPr>
        <w:t xml:space="preserve">that are </w:t>
      </w:r>
      <w:r w:rsidRPr="00B76C1A">
        <w:rPr>
          <w:rStyle w:val="StyleUnderline"/>
          <w:highlight w:val="green"/>
        </w:rPr>
        <w:t xml:space="preserve">accountable to the public are less likely to deprive </w:t>
      </w:r>
      <w:r w:rsidRPr="00B006BA">
        <w:rPr>
          <w:rStyle w:val="StyleUnderline"/>
        </w:rPr>
        <w:t xml:space="preserve">their citizens of </w:t>
      </w:r>
      <w:r w:rsidRPr="00B006BA">
        <w:rPr>
          <w:rStyle w:val="StyleUnderline"/>
          <w:highlight w:val="green"/>
        </w:rPr>
        <w:t>human rights</w:t>
      </w:r>
      <w:r w:rsidRPr="00D15889">
        <w:rPr>
          <w:sz w:val="8"/>
        </w:rPr>
        <w:t xml:space="preserve">. </w:t>
      </w:r>
      <w:r w:rsidRPr="00D15889">
        <w:rPr>
          <w:rStyle w:val="StyleUnderline"/>
          <w:sz w:val="8"/>
          <w:u w:val="none"/>
        </w:rPr>
        <w:t>The global spread of democracy is likely to bring greater individual liberty to more and more people</w:t>
      </w:r>
      <w:r w:rsidRPr="00D15889">
        <w:rPr>
          <w:sz w:val="8"/>
        </w:rPr>
        <w:t xml:space="preserve">. </w:t>
      </w:r>
      <w:r w:rsidRPr="00D15889">
        <w:rPr>
          <w:rStyle w:val="StyleUnderline"/>
          <w:sz w:val="8"/>
          <w:u w:val="none"/>
        </w:rPr>
        <w:t>Even imperfect</w:t>
      </w:r>
      <w:r w:rsidRPr="00D15889">
        <w:rPr>
          <w:sz w:val="8"/>
        </w:rPr>
        <w:t xml:space="preserve"> and illiberal </w:t>
      </w:r>
      <w:r w:rsidRPr="00D15889">
        <w:rPr>
          <w:rStyle w:val="StyleUnderline"/>
          <w:sz w:val="8"/>
          <w:u w:val="none"/>
        </w:rPr>
        <w:t>democracies tend to offer more liberty than autocracies, and liberal democracies are very likely to promote liberty</w:t>
      </w:r>
      <w:r w:rsidRPr="00D15889">
        <w:rPr>
          <w:sz w:val="8"/>
        </w:rPr>
        <w:t xml:space="preserve">. </w:t>
      </w:r>
      <w:r w:rsidRPr="00D15889">
        <w:rPr>
          <w:rStyle w:val="StyleUnderline"/>
          <w:sz w:val="8"/>
          <w:u w:val="none"/>
        </w:rPr>
        <w:t>Freedom House's 1997 survey of "Freedom in the World" found that 79 out of 118 democracies could be classified as "free" and 39 were "partly free" and, of those</w:t>
      </w:r>
      <w:r w:rsidRPr="00D15889">
        <w:rPr>
          <w:sz w:val="8"/>
        </w:rPr>
        <w:t>, 29 q</w:t>
      </w:r>
      <w:r w:rsidRPr="00D15889">
        <w:rPr>
          <w:rStyle w:val="StyleUnderline"/>
          <w:sz w:val="8"/>
          <w:u w:val="none"/>
        </w:rPr>
        <w:t>ualified as "high partly free." In contrast, only 20 of the world's 73 nondemocracies were "partly free" and 53 were "not free."</w:t>
      </w:r>
      <w:r w:rsidRPr="00D15889">
        <w:rPr>
          <w:sz w:val="8"/>
        </w:rPr>
        <w:t xml:space="preserve">24 </w:t>
      </w:r>
      <w:r w:rsidRPr="00F1074D">
        <w:rPr>
          <w:rStyle w:val="StyleUnderline"/>
        </w:rPr>
        <w:t>The case for</w:t>
      </w:r>
      <w:r w:rsidRPr="00B76C1A">
        <w:rPr>
          <w:rStyle w:val="StyleUnderline"/>
        </w:rPr>
        <w:t xml:space="preserve"> the maximum possible amount of </w:t>
      </w:r>
      <w:r w:rsidRPr="00F1074D">
        <w:rPr>
          <w:rStyle w:val="StyleUnderline"/>
        </w:rPr>
        <w:t xml:space="preserve">individual </w:t>
      </w:r>
      <w:r w:rsidRPr="005875E1">
        <w:rPr>
          <w:rStyle w:val="StyleUnderline"/>
        </w:rPr>
        <w:t xml:space="preserve">freedom can be made on the basis of </w:t>
      </w:r>
      <w:r w:rsidRPr="005875E1">
        <w:rPr>
          <w:rStyle w:val="Emphasis"/>
        </w:rPr>
        <w:t>utilitarian calculations</w:t>
      </w:r>
      <w:r w:rsidRPr="005875E1">
        <w:rPr>
          <w:rStyle w:val="StyleUnderline"/>
        </w:rPr>
        <w:t xml:space="preserve"> or in terms of </w:t>
      </w:r>
      <w:r w:rsidRPr="005875E1">
        <w:rPr>
          <w:rStyle w:val="Emphasis"/>
        </w:rPr>
        <w:t>natural rights</w:t>
      </w:r>
      <w:r w:rsidRPr="005875E1">
        <w:rPr>
          <w:sz w:val="8"/>
        </w:rPr>
        <w:t xml:space="preserve">. </w:t>
      </w:r>
      <w:r w:rsidRPr="005875E1">
        <w:rPr>
          <w:rStyle w:val="StyleUnderline"/>
        </w:rPr>
        <w:t xml:space="preserve">The </w:t>
      </w:r>
      <w:r w:rsidRPr="005875E1">
        <w:rPr>
          <w:rStyle w:val="Emphasis"/>
        </w:rPr>
        <w:t>utilitarian case</w:t>
      </w:r>
      <w:r w:rsidRPr="005875E1">
        <w:rPr>
          <w:rStyle w:val="StyleUnderline"/>
        </w:rPr>
        <w:t xml:space="preserve"> for</w:t>
      </w:r>
      <w:r w:rsidRPr="005875E1">
        <w:rPr>
          <w:sz w:val="8"/>
        </w:rPr>
        <w:t xml:space="preserve"> increasing the </w:t>
      </w:r>
      <w:r w:rsidRPr="005875E1">
        <w:rPr>
          <w:sz w:val="8"/>
          <w:szCs w:val="8"/>
        </w:rPr>
        <w:t xml:space="preserve">amount of </w:t>
      </w:r>
      <w:r w:rsidRPr="005875E1">
        <w:rPr>
          <w:rStyle w:val="StyleUnderline"/>
          <w:sz w:val="8"/>
          <w:szCs w:val="8"/>
          <w:u w:val="none"/>
        </w:rPr>
        <w:t xml:space="preserve">individual liberty rests on the belief that </w:t>
      </w:r>
      <w:r w:rsidRPr="005875E1">
        <w:rPr>
          <w:rStyle w:val="Emphasis"/>
          <w:sz w:val="8"/>
          <w:szCs w:val="8"/>
          <w:u w:val="none"/>
        </w:rPr>
        <w:t>increased liberty</w:t>
      </w:r>
      <w:r w:rsidRPr="005875E1">
        <w:rPr>
          <w:rStyle w:val="StyleUnderline"/>
          <w:sz w:val="8"/>
          <w:szCs w:val="8"/>
          <w:u w:val="none"/>
        </w:rPr>
        <w:t xml:space="preserve"> will enable more people to realize their full human potential, which will benefit not only themselves but </w:t>
      </w:r>
      <w:r w:rsidRPr="005875E1">
        <w:rPr>
          <w:rStyle w:val="Emphasis"/>
          <w:sz w:val="8"/>
          <w:szCs w:val="8"/>
          <w:u w:val="none"/>
        </w:rPr>
        <w:t>all of humankind</w:t>
      </w:r>
      <w:r w:rsidRPr="005875E1">
        <w:rPr>
          <w:sz w:val="8"/>
          <w:szCs w:val="8"/>
        </w:rPr>
        <w:t xml:space="preserve">. </w:t>
      </w:r>
      <w:r w:rsidRPr="005875E1">
        <w:rPr>
          <w:rStyle w:val="StyleUnderline"/>
          <w:sz w:val="8"/>
          <w:szCs w:val="8"/>
          <w:u w:val="none"/>
        </w:rPr>
        <w:t>This view holds that greater liberty will allow the human spirit to flourish, thereby unleashing greater intellectual, artistic, and</w:t>
      </w:r>
      <w:r w:rsidRPr="00D15889">
        <w:rPr>
          <w:rStyle w:val="StyleUnderline"/>
          <w:sz w:val="8"/>
          <w:szCs w:val="8"/>
          <w:u w:val="none"/>
        </w:rPr>
        <w:t xml:space="preserve"> productive energies that will ultimately benefit all of humankind</w:t>
      </w:r>
      <w:r w:rsidRPr="00D15889">
        <w:rPr>
          <w:sz w:val="8"/>
          <w:szCs w:val="8"/>
        </w:rPr>
        <w:t xml:space="preserve">. </w:t>
      </w:r>
      <w:r w:rsidRPr="00D15889">
        <w:rPr>
          <w:rStyle w:val="StyleUnderline"/>
          <w:sz w:val="8"/>
          <w:szCs w:val="8"/>
          <w:u w:val="none"/>
        </w:rPr>
        <w:t xml:space="preserve">The </w:t>
      </w:r>
      <w:r w:rsidRPr="00D15889">
        <w:rPr>
          <w:rStyle w:val="Emphasis"/>
          <w:sz w:val="8"/>
          <w:szCs w:val="8"/>
          <w:u w:val="none"/>
        </w:rPr>
        <w:t>rights-based case</w:t>
      </w:r>
      <w:r w:rsidRPr="00D15889">
        <w:rPr>
          <w:rStyle w:val="StyleUnderline"/>
          <w:sz w:val="8"/>
          <w:szCs w:val="8"/>
          <w:u w:val="none"/>
        </w:rPr>
        <w:t xml:space="preserve"> for liberty</w:t>
      </w:r>
      <w:r w:rsidRPr="00D15889">
        <w:rPr>
          <w:sz w:val="8"/>
          <w:szCs w:val="8"/>
        </w:rPr>
        <w:t>, on the other hand, does</w:t>
      </w:r>
      <w:r w:rsidRPr="00D15889">
        <w:rPr>
          <w:sz w:val="8"/>
        </w:rPr>
        <w:t xml:space="preserve"> not focus on the consequences of increased liberty, but instead </w:t>
      </w:r>
      <w:r w:rsidRPr="00D15889">
        <w:rPr>
          <w:rStyle w:val="StyleUnderline"/>
        </w:rPr>
        <w:t xml:space="preserve">argues that </w:t>
      </w:r>
      <w:r w:rsidRPr="00F1074D">
        <w:rPr>
          <w:rStyle w:val="StyleUnderline"/>
        </w:rPr>
        <w:t>all</w:t>
      </w:r>
      <w:r w:rsidRPr="00B76C1A">
        <w:rPr>
          <w:rStyle w:val="StyleUnderline"/>
        </w:rPr>
        <w:t xml:space="preserve"> </w:t>
      </w:r>
      <w:r w:rsidRPr="00D15889">
        <w:rPr>
          <w:sz w:val="8"/>
        </w:rPr>
        <w:t xml:space="preserve">men and women, </w:t>
      </w:r>
      <w:r w:rsidRPr="00D15889">
        <w:rPr>
          <w:rStyle w:val="StyleUnderline"/>
        </w:rPr>
        <w:t>by virtue of</w:t>
      </w:r>
      <w:r w:rsidRPr="00B76C1A">
        <w:rPr>
          <w:rStyle w:val="StyleUnderline"/>
        </w:rPr>
        <w:t xml:space="preserve"> their </w:t>
      </w:r>
      <w:r w:rsidRPr="00D15889">
        <w:rPr>
          <w:rStyle w:val="StyleUnderline"/>
        </w:rPr>
        <w:t xml:space="preserve">common humanity, </w:t>
      </w:r>
      <w:r w:rsidRPr="00F1074D">
        <w:rPr>
          <w:rStyle w:val="StyleUnderline"/>
        </w:rPr>
        <w:t>have a right to freedom</w:t>
      </w:r>
      <w:r w:rsidRPr="00D15889">
        <w:rPr>
          <w:sz w:val="8"/>
        </w:rPr>
        <w:t xml:space="preserve">. This argument is most memorably expressed in the American Declaration of Independence: "We hold these Truths to be self-evident, that </w:t>
      </w:r>
      <w:r w:rsidRPr="00D15889">
        <w:rPr>
          <w:rStyle w:val="StyleUnderline"/>
          <w:sz w:val="8"/>
          <w:u w:val="none"/>
        </w:rPr>
        <w:t>all</w:t>
      </w:r>
      <w:r w:rsidRPr="00D15889">
        <w:rPr>
          <w:sz w:val="8"/>
        </w:rPr>
        <w:t xml:space="preserve"> Men </w:t>
      </w:r>
      <w:r w:rsidRPr="00D15889">
        <w:rPr>
          <w:rStyle w:val="StyleUnderline"/>
          <w:sz w:val="8"/>
          <w:u w:val="none"/>
        </w:rPr>
        <w:t>are created equal,</w:t>
      </w:r>
      <w:r w:rsidRPr="00D15889">
        <w:rPr>
          <w:sz w:val="8"/>
        </w:rPr>
        <w:t xml:space="preserve"> that they are </w:t>
      </w:r>
      <w:r w:rsidRPr="00D15889">
        <w:rPr>
          <w:rStyle w:val="StyleUnderline"/>
          <w:sz w:val="8"/>
          <w:u w:val="none"/>
        </w:rPr>
        <w:t>endowed by their creator with certain unalienable Rights, that among these are Life, Liberty, and the Pursuit of Happiness</w:t>
      </w:r>
      <w:r w:rsidRPr="00D15889">
        <w:rPr>
          <w:sz w:val="8"/>
        </w:rPr>
        <w:t xml:space="preserve"> ..." The virtues of greater individual liberty are not self-evident. Various political ideologies argue against making liberty the paramount goal of any political system. Some do not deny that individual liberty is an important goal, but call for limiting it so that other goals may be achieved. Others place greater emphasis on obligations to the community. The British Fabian Socialist Sidney Webb, for example, articulated this view clearly: "The perfect and fitting development of each individual is not necessarily the utmost and highest cultivation of his own personality, but the filling, in the best possible way, of his humble function in the great social machine."25 To debate these issues thoroughly would require a paper far longer than this one.26 The short response to most critiques of liberty is that </w:t>
      </w:r>
      <w:r w:rsidRPr="00B76C1A">
        <w:rPr>
          <w:rStyle w:val="StyleUnderline"/>
        </w:rPr>
        <w:t>there appears to be a universal demand for liberty among human beings</w:t>
      </w:r>
      <w:r w:rsidRPr="00D15889">
        <w:rPr>
          <w:sz w:val="8"/>
        </w:rPr>
        <w:t xml:space="preserve">. </w:t>
      </w:r>
      <w:r w:rsidRPr="00B76C1A">
        <w:rPr>
          <w:rStyle w:val="StyleUnderline"/>
        </w:rPr>
        <w:t xml:space="preserve">Particularly </w:t>
      </w:r>
      <w:r w:rsidRPr="00F1074D">
        <w:rPr>
          <w:rStyle w:val="StyleUnderline"/>
        </w:rPr>
        <w:t>as</w:t>
      </w:r>
      <w:r w:rsidRPr="00B76C1A">
        <w:rPr>
          <w:rStyle w:val="StyleUnderline"/>
        </w:rPr>
        <w:t xml:space="preserve"> </w:t>
      </w:r>
      <w:r w:rsidRPr="00B76C1A">
        <w:rPr>
          <w:rStyle w:val="Emphasis"/>
        </w:rPr>
        <w:t xml:space="preserve">socioeconomic </w:t>
      </w:r>
      <w:r w:rsidRPr="00F1074D">
        <w:rPr>
          <w:rStyle w:val="Emphasis"/>
        </w:rPr>
        <w:t>development</w:t>
      </w:r>
      <w:r w:rsidRPr="00F1074D">
        <w:rPr>
          <w:rStyle w:val="StyleUnderline"/>
        </w:rPr>
        <w:t xml:space="preserve"> elevates societies </w:t>
      </w:r>
      <w:r w:rsidRPr="00D15889">
        <w:rPr>
          <w:rStyle w:val="StyleUnderline"/>
        </w:rPr>
        <w:t>above subsistence</w:t>
      </w:r>
      <w:r w:rsidRPr="00B76C1A">
        <w:rPr>
          <w:rStyle w:val="StyleUnderline"/>
        </w:rPr>
        <w:t xml:space="preserve"> levels</w:t>
      </w:r>
      <w:r w:rsidRPr="00F1074D">
        <w:rPr>
          <w:rStyle w:val="StyleUnderline"/>
        </w:rPr>
        <w:t xml:space="preserve">, </w:t>
      </w:r>
      <w:r w:rsidRPr="00D15889">
        <w:rPr>
          <w:rStyle w:val="Emphasis"/>
          <w:highlight w:val="green"/>
        </w:rPr>
        <w:t>individuals</w:t>
      </w:r>
      <w:r w:rsidRPr="00D15889">
        <w:rPr>
          <w:rStyle w:val="StyleUnderline"/>
          <w:highlight w:val="green"/>
        </w:rPr>
        <w:t xml:space="preserve"> </w:t>
      </w:r>
      <w:r w:rsidRPr="00B76C1A">
        <w:rPr>
          <w:rStyle w:val="StyleUnderline"/>
          <w:highlight w:val="green"/>
        </w:rPr>
        <w:t>desire</w:t>
      </w:r>
      <w:r w:rsidRPr="00B76C1A">
        <w:rPr>
          <w:rStyle w:val="StyleUnderline"/>
        </w:rPr>
        <w:t xml:space="preserve"> more choice and </w:t>
      </w:r>
      <w:r w:rsidRPr="00B76C1A">
        <w:rPr>
          <w:rStyle w:val="Emphasis"/>
          <w:highlight w:val="green"/>
        </w:rPr>
        <w:t>autonomy</w:t>
      </w:r>
      <w:r w:rsidRPr="00B76C1A">
        <w:rPr>
          <w:rStyle w:val="StyleUnderline"/>
        </w:rPr>
        <w:t xml:space="preserve"> in their lives</w:t>
      </w:r>
      <w:r w:rsidRPr="00D15889">
        <w:rPr>
          <w:sz w:val="8"/>
        </w:rPr>
        <w:t xml:space="preserve">. More important, </w:t>
      </w:r>
      <w:r w:rsidRPr="00B76C1A">
        <w:rPr>
          <w:rStyle w:val="StyleUnderline"/>
        </w:rPr>
        <w:t xml:space="preserve">most </w:t>
      </w:r>
      <w:r w:rsidRPr="00F1074D">
        <w:rPr>
          <w:rStyle w:val="StyleUnderline"/>
        </w:rPr>
        <w:t xml:space="preserve">political </w:t>
      </w:r>
      <w:r w:rsidRPr="00B76C1A">
        <w:rPr>
          <w:rStyle w:val="StyleUnderline"/>
          <w:highlight w:val="green"/>
        </w:rPr>
        <w:t>systems</w:t>
      </w:r>
      <w:r w:rsidRPr="00B76C1A">
        <w:rPr>
          <w:rStyle w:val="StyleUnderline"/>
        </w:rPr>
        <w:t xml:space="preserve"> that have been founded on principles explicitly </w:t>
      </w:r>
      <w:r w:rsidRPr="00B76C1A">
        <w:rPr>
          <w:rStyle w:val="StyleUnderline"/>
          <w:highlight w:val="green"/>
        </w:rPr>
        <w:t>opposed to liberty</w:t>
      </w:r>
      <w:r w:rsidRPr="00B76C1A">
        <w:rPr>
          <w:rStyle w:val="StyleUnderline"/>
        </w:rPr>
        <w:t xml:space="preserve"> have </w:t>
      </w:r>
      <w:r w:rsidRPr="00F1074D">
        <w:rPr>
          <w:rStyle w:val="StyleUnderline"/>
        </w:rPr>
        <w:t>tended</w:t>
      </w:r>
      <w:r w:rsidRPr="00611256">
        <w:rPr>
          <w:rStyle w:val="StyleUnderline"/>
        </w:rPr>
        <w:t xml:space="preserve"> </w:t>
      </w:r>
      <w:r w:rsidRPr="00F1074D">
        <w:rPr>
          <w:rStyle w:val="StyleUnderline"/>
        </w:rPr>
        <w:t>to</w:t>
      </w:r>
      <w:r w:rsidRPr="00B76C1A">
        <w:rPr>
          <w:rStyle w:val="StyleUnderline"/>
        </w:rPr>
        <w:t xml:space="preserve"> devolve into tyrannies or to suffer </w:t>
      </w:r>
      <w:r w:rsidRPr="00B76C1A">
        <w:rPr>
          <w:rStyle w:val="Emphasis"/>
        </w:rPr>
        <w:t>economic</w:t>
      </w:r>
      <w:r w:rsidRPr="00B76C1A">
        <w:rPr>
          <w:rStyle w:val="StyleUnderline"/>
        </w:rPr>
        <w:t xml:space="preserve">, </w:t>
      </w:r>
      <w:r w:rsidRPr="00B76C1A">
        <w:rPr>
          <w:rStyle w:val="Emphasis"/>
        </w:rPr>
        <w:t>political</w:t>
      </w:r>
      <w:r w:rsidRPr="00B76C1A">
        <w:rPr>
          <w:rStyle w:val="StyleUnderline"/>
        </w:rPr>
        <w:t xml:space="preserve">, or </w:t>
      </w:r>
      <w:r w:rsidRPr="00B76C1A">
        <w:rPr>
          <w:rStyle w:val="Emphasis"/>
        </w:rPr>
        <w:t>social</w:t>
      </w:r>
      <w:r w:rsidRPr="00B76C1A">
        <w:rPr>
          <w:rStyle w:val="StyleUnderline"/>
        </w:rPr>
        <w:t xml:space="preserve"> </w:t>
      </w:r>
      <w:r w:rsidRPr="00B76C1A">
        <w:rPr>
          <w:rStyle w:val="StyleUnderline"/>
          <w:highlight w:val="green"/>
        </w:rPr>
        <w:t>collapse</w:t>
      </w:r>
      <w:r w:rsidRPr="00D15889">
        <w:rPr>
          <w:sz w:val="8"/>
        </w:rPr>
        <w:t xml:space="preserve">. 2. </w:t>
      </w:r>
      <w:r w:rsidRPr="00611256">
        <w:rPr>
          <w:rStyle w:val="Emphasis"/>
        </w:rPr>
        <w:t xml:space="preserve">Liberal </w:t>
      </w:r>
      <w:r w:rsidRPr="00C67E17">
        <w:rPr>
          <w:rStyle w:val="Emphasis"/>
          <w:highlight w:val="green"/>
        </w:rPr>
        <w:t>Democracies are Less Likely to Use Violence</w:t>
      </w:r>
      <w:r w:rsidRPr="00AA31B6">
        <w:rPr>
          <w:rStyle w:val="Emphasis"/>
          <w:highlight w:val="green"/>
        </w:rPr>
        <w:t xml:space="preserve"> Against Their Own People</w:t>
      </w:r>
      <w:r w:rsidRPr="00D15889">
        <w:rPr>
          <w:sz w:val="8"/>
        </w:rPr>
        <w:t>. Second, America should spread liberal dem</w:t>
      </w:r>
      <w:r w:rsidRPr="005875E1">
        <w:rPr>
          <w:sz w:val="8"/>
        </w:rPr>
        <w:t xml:space="preserve">ocracy because the </w:t>
      </w:r>
      <w:r w:rsidRPr="005875E1">
        <w:rPr>
          <w:rStyle w:val="StyleUnderline"/>
        </w:rPr>
        <w:t>citizens of liberal democracies are less likely to suffer violent death in civil unrest or at the</w:t>
      </w:r>
      <w:r w:rsidRPr="00C67E17">
        <w:rPr>
          <w:rStyle w:val="StyleUnderline"/>
        </w:rPr>
        <w:t xml:space="preserve"> hands of their governments</w:t>
      </w:r>
      <w:r w:rsidRPr="00D15889">
        <w:rPr>
          <w:sz w:val="8"/>
        </w:rPr>
        <w:t xml:space="preserve">.27 These two findings are </w:t>
      </w:r>
      <w:r w:rsidRPr="00F1074D">
        <w:rPr>
          <w:rStyle w:val="Emphasis"/>
        </w:rPr>
        <w:t>supported by many studies</w:t>
      </w:r>
      <w:r w:rsidRPr="00D15889">
        <w:rPr>
          <w:sz w:val="8"/>
        </w:rPr>
        <w:t xml:space="preserve">, but particularly by the work of R.J. </w:t>
      </w:r>
      <w:proofErr w:type="spellStart"/>
      <w:r w:rsidRPr="00D15889">
        <w:rPr>
          <w:sz w:val="8"/>
        </w:rPr>
        <w:t>Rummel</w:t>
      </w:r>
      <w:proofErr w:type="spellEnd"/>
      <w:r w:rsidRPr="00D15889">
        <w:rPr>
          <w:sz w:val="8"/>
        </w:rPr>
        <w:t xml:space="preserve">. </w:t>
      </w:r>
      <w:proofErr w:type="spellStart"/>
      <w:r w:rsidRPr="00D15889">
        <w:rPr>
          <w:sz w:val="8"/>
        </w:rPr>
        <w:t>Rummel</w:t>
      </w:r>
      <w:proofErr w:type="spellEnd"/>
      <w:r w:rsidRPr="00D15889">
        <w:rPr>
          <w:sz w:val="8"/>
        </w:rPr>
        <w:t xml:space="preserve"> finds that democracies-by which he means </w:t>
      </w:r>
      <w:r w:rsidRPr="00D15889">
        <w:rPr>
          <w:rStyle w:val="StyleUnderline"/>
          <w:sz w:val="8"/>
          <w:u w:val="none"/>
        </w:rPr>
        <w:t>liberal democracies-between 1900 and 1987 saw only 0.14% of their populations (on average</w:t>
      </w:r>
      <w:r w:rsidRPr="005875E1">
        <w:rPr>
          <w:rStyle w:val="StyleUnderline"/>
          <w:sz w:val="8"/>
          <w:u w:val="none"/>
        </w:rPr>
        <w:t>) die annually in internal violence</w:t>
      </w:r>
      <w:r w:rsidRPr="005875E1">
        <w:rPr>
          <w:sz w:val="8"/>
        </w:rPr>
        <w:t xml:space="preserve">. </w:t>
      </w:r>
      <w:r w:rsidRPr="005875E1">
        <w:rPr>
          <w:rStyle w:val="StyleUnderline"/>
          <w:sz w:val="8"/>
          <w:u w:val="none"/>
        </w:rPr>
        <w:t>The corresponding figure for authoritarian regimes was 0.59% and for totalitarian regimes 1.48%.</w:t>
      </w:r>
      <w:r w:rsidRPr="005875E1">
        <w:rPr>
          <w:sz w:val="8"/>
        </w:rPr>
        <w:t xml:space="preserve">28 </w:t>
      </w:r>
      <w:proofErr w:type="spellStart"/>
      <w:r w:rsidRPr="005875E1">
        <w:rPr>
          <w:sz w:val="8"/>
        </w:rPr>
        <w:t>Rummel</w:t>
      </w:r>
      <w:proofErr w:type="spellEnd"/>
      <w:r w:rsidRPr="005875E1">
        <w:rPr>
          <w:sz w:val="8"/>
        </w:rPr>
        <w:t xml:space="preserve"> also finds that </w:t>
      </w:r>
      <w:r w:rsidRPr="005875E1">
        <w:rPr>
          <w:rStyle w:val="StyleUnderline"/>
          <w:sz w:val="8"/>
          <w:u w:val="none"/>
        </w:rPr>
        <w:t>citizens of liberal democracies are far less likely to die at the hands of their governments</w:t>
      </w:r>
      <w:r w:rsidRPr="005875E1">
        <w:rPr>
          <w:sz w:val="8"/>
        </w:rPr>
        <w:t xml:space="preserve">. </w:t>
      </w:r>
      <w:r w:rsidRPr="005875E1">
        <w:rPr>
          <w:rStyle w:val="StyleUnderline"/>
        </w:rPr>
        <w:t xml:space="preserve">Totalitarian and </w:t>
      </w:r>
      <w:r w:rsidRPr="005875E1">
        <w:rPr>
          <w:rStyle w:val="Emphasis"/>
        </w:rPr>
        <w:t>authoritarian regimes</w:t>
      </w:r>
      <w:r w:rsidRPr="005875E1">
        <w:rPr>
          <w:rStyle w:val="StyleUnderline"/>
        </w:rPr>
        <w:t xml:space="preserve"> have been responsible for the overwhelming majority of genocides and </w:t>
      </w:r>
      <w:r w:rsidRPr="005875E1">
        <w:rPr>
          <w:rStyle w:val="Emphasis"/>
        </w:rPr>
        <w:t>mass murders</w:t>
      </w:r>
      <w:r w:rsidRPr="005875E1">
        <w:rPr>
          <w:rStyle w:val="StyleUnderline"/>
        </w:rPr>
        <w:t xml:space="preserve"> of civilians in the twentieth c</w:t>
      </w:r>
      <w:r w:rsidRPr="00B76C1A">
        <w:rPr>
          <w:rStyle w:val="StyleUnderline"/>
        </w:rPr>
        <w:t>entury</w:t>
      </w:r>
      <w:r w:rsidRPr="00D15889">
        <w:rPr>
          <w:sz w:val="8"/>
        </w:rPr>
        <w:t xml:space="preserve">. The states that have killed millions of their citizens all have been authoritarian or totalitarian: </w:t>
      </w:r>
      <w:r w:rsidRPr="00D15889">
        <w:rPr>
          <w:rStyle w:val="Emphasis"/>
          <w:sz w:val="8"/>
          <w:u w:val="none"/>
        </w:rPr>
        <w:t>the Soviet Union</w:t>
      </w:r>
      <w:r w:rsidRPr="00D15889">
        <w:rPr>
          <w:rStyle w:val="StyleUnderline"/>
          <w:sz w:val="8"/>
          <w:u w:val="none"/>
        </w:rPr>
        <w:t xml:space="preserve">, the </w:t>
      </w:r>
      <w:r w:rsidRPr="00D15889">
        <w:rPr>
          <w:rStyle w:val="Emphasis"/>
          <w:sz w:val="8"/>
          <w:u w:val="none"/>
        </w:rPr>
        <w:t>P</w:t>
      </w:r>
      <w:r w:rsidRPr="00D15889">
        <w:rPr>
          <w:rStyle w:val="StyleUnderline"/>
          <w:sz w:val="8"/>
          <w:u w:val="none"/>
        </w:rPr>
        <w:t xml:space="preserve">eople's </w:t>
      </w:r>
      <w:r w:rsidRPr="00D15889">
        <w:rPr>
          <w:rStyle w:val="Emphasis"/>
          <w:sz w:val="8"/>
          <w:u w:val="none"/>
        </w:rPr>
        <w:t>R</w:t>
      </w:r>
      <w:r w:rsidRPr="00D15889">
        <w:rPr>
          <w:rStyle w:val="StyleUnderline"/>
          <w:sz w:val="8"/>
          <w:u w:val="none"/>
        </w:rPr>
        <w:t xml:space="preserve">epublic of </w:t>
      </w:r>
      <w:r w:rsidRPr="00D15889">
        <w:rPr>
          <w:rStyle w:val="Emphasis"/>
          <w:sz w:val="8"/>
          <w:u w:val="none"/>
        </w:rPr>
        <w:t>C</w:t>
      </w:r>
      <w:r w:rsidRPr="00D15889">
        <w:rPr>
          <w:rStyle w:val="StyleUnderline"/>
          <w:sz w:val="8"/>
          <w:u w:val="none"/>
        </w:rPr>
        <w:t xml:space="preserve">hina, </w:t>
      </w:r>
      <w:r w:rsidRPr="00D15889">
        <w:rPr>
          <w:rStyle w:val="Emphasis"/>
          <w:sz w:val="8"/>
          <w:u w:val="none"/>
        </w:rPr>
        <w:t>Nazi Germany</w:t>
      </w:r>
      <w:r w:rsidRPr="00D15889">
        <w:rPr>
          <w:rStyle w:val="StyleUnderline"/>
          <w:sz w:val="8"/>
          <w:u w:val="none"/>
        </w:rPr>
        <w:t xml:space="preserve">, </w:t>
      </w:r>
      <w:r w:rsidRPr="00D15889">
        <w:rPr>
          <w:rStyle w:val="Emphasis"/>
          <w:sz w:val="8"/>
          <w:u w:val="none"/>
        </w:rPr>
        <w:t>Nationalist China</w:t>
      </w:r>
      <w:r w:rsidRPr="00D15889">
        <w:rPr>
          <w:rStyle w:val="StyleUnderline"/>
          <w:sz w:val="8"/>
          <w:u w:val="none"/>
        </w:rPr>
        <w:t xml:space="preserve">, </w:t>
      </w:r>
      <w:r w:rsidRPr="00D15889">
        <w:rPr>
          <w:rStyle w:val="Emphasis"/>
          <w:sz w:val="8"/>
          <w:u w:val="none"/>
        </w:rPr>
        <w:t>Imperial Japan</w:t>
      </w:r>
      <w:r w:rsidRPr="00D15889">
        <w:rPr>
          <w:rStyle w:val="StyleUnderline"/>
          <w:sz w:val="8"/>
          <w:u w:val="none"/>
        </w:rPr>
        <w:t xml:space="preserve">, and Cambodia under </w:t>
      </w:r>
      <w:r w:rsidRPr="00D15889">
        <w:rPr>
          <w:rStyle w:val="Emphasis"/>
          <w:sz w:val="8"/>
          <w:u w:val="none"/>
        </w:rPr>
        <w:t>the Khmer Rouge</w:t>
      </w:r>
      <w:r w:rsidRPr="00D15889">
        <w:rPr>
          <w:sz w:val="8"/>
        </w:rPr>
        <w:t xml:space="preserve">. </w:t>
      </w:r>
      <w:r w:rsidRPr="00D15889">
        <w:rPr>
          <w:rStyle w:val="StyleUnderline"/>
          <w:sz w:val="8"/>
          <w:u w:val="none"/>
        </w:rPr>
        <w:t>Democracies have virtually never massacred their own citizens on a large scale, although they have killed foreign civilians during wartime</w:t>
      </w:r>
      <w:r w:rsidRPr="00D15889">
        <w:rPr>
          <w:sz w:val="8"/>
        </w:rPr>
        <w:t xml:space="preserve">. The American and British bombing campaigns against Germany and Japan, U.S. atrocities in Vietnam, massacres of Filipinos during the guerrilla war that followed U.S. colonization of the Philippines after 1898, and French killings of Algerians during the Algerian War are some prominent examples.29 There are two reasons for the relative absence of civil violence in democracies: </w:t>
      </w:r>
      <w:r w:rsidRPr="00D15889">
        <w:rPr>
          <w:rStyle w:val="Emphasis"/>
          <w:sz w:val="8"/>
          <w:u w:val="none"/>
        </w:rPr>
        <w:t>(1) Democratic political systems-especially those of liberal democracies constrain the power of governments, reducing their ability to commit mass murders of their own populations</w:t>
      </w:r>
      <w:r w:rsidRPr="00D15889">
        <w:rPr>
          <w:sz w:val="8"/>
        </w:rPr>
        <w:t xml:space="preserve">. As </w:t>
      </w:r>
      <w:proofErr w:type="spellStart"/>
      <w:r w:rsidRPr="00D15889">
        <w:rPr>
          <w:sz w:val="8"/>
        </w:rPr>
        <w:t>Rummel</w:t>
      </w:r>
      <w:proofErr w:type="spellEnd"/>
      <w:r w:rsidRPr="00D15889">
        <w:rPr>
          <w:sz w:val="8"/>
        </w:rPr>
        <w:t xml:space="preserve"> concludes, "</w:t>
      </w:r>
      <w:r w:rsidRPr="00D15889">
        <w:rPr>
          <w:rStyle w:val="StyleUnderline"/>
          <w:sz w:val="8"/>
          <w:u w:val="none"/>
        </w:rPr>
        <w:t>Power kills, absolute power kills absolutely</w:t>
      </w:r>
      <w:r w:rsidRPr="00D15889">
        <w:rPr>
          <w:sz w:val="8"/>
        </w:rPr>
        <w:t xml:space="preserve"> ... The more freely a political elite can control the power of the state apparatus, the more thoroughly it can repress and murder its subjects."30 </w:t>
      </w:r>
      <w:r w:rsidRPr="00D15889">
        <w:rPr>
          <w:rStyle w:val="Emphasis"/>
          <w:sz w:val="8"/>
          <w:u w:val="none"/>
        </w:rPr>
        <w:t>(2) Democratic polities allow opposition to be expressed openly and have regular processes for the peaceful transfer of power</w:t>
      </w:r>
      <w:r w:rsidRPr="00D15889">
        <w:rPr>
          <w:sz w:val="8"/>
        </w:rPr>
        <w:t xml:space="preserve">. </w:t>
      </w:r>
      <w:r w:rsidRPr="00D15889">
        <w:rPr>
          <w:rStyle w:val="StyleUnderline"/>
          <w:sz w:val="8"/>
          <w:u w:val="none"/>
        </w:rPr>
        <w:t>If all participants in the political process remain committed to democratic principles, critics of the government need not stage violent revolutions and governments will not use violence to repress oppone</w:t>
      </w:r>
      <w:r w:rsidRPr="005875E1">
        <w:rPr>
          <w:rStyle w:val="StyleUnderline"/>
          <w:sz w:val="8"/>
          <w:u w:val="none"/>
        </w:rPr>
        <w:t>nts</w:t>
      </w:r>
      <w:r w:rsidRPr="005875E1">
        <w:rPr>
          <w:sz w:val="8"/>
        </w:rPr>
        <w:t xml:space="preserve">.31 3. </w:t>
      </w:r>
      <w:r w:rsidRPr="005875E1">
        <w:rPr>
          <w:rStyle w:val="Emphasis"/>
        </w:rPr>
        <w:t xml:space="preserve">Democracy </w:t>
      </w:r>
      <w:r w:rsidRPr="005875E1">
        <w:rPr>
          <w:rStyle w:val="Emphasis"/>
          <w:highlight w:val="green"/>
        </w:rPr>
        <w:t>[They] Enha</w:t>
      </w:r>
      <w:r w:rsidRPr="00C67E17">
        <w:rPr>
          <w:rStyle w:val="Emphasis"/>
          <w:highlight w:val="green"/>
        </w:rPr>
        <w:t>nce</w:t>
      </w:r>
      <w:r w:rsidRPr="005875E1">
        <w:rPr>
          <w:rStyle w:val="Emphasis"/>
        </w:rPr>
        <w:t>s</w:t>
      </w:r>
      <w:r w:rsidRPr="00C67E17">
        <w:rPr>
          <w:rStyle w:val="Emphasis"/>
        </w:rPr>
        <w:t xml:space="preserve"> Long-Run </w:t>
      </w:r>
      <w:r w:rsidRPr="00C67E17">
        <w:rPr>
          <w:rStyle w:val="Emphasis"/>
          <w:highlight w:val="green"/>
        </w:rPr>
        <w:t>Economic Performance</w:t>
      </w:r>
      <w:r w:rsidRPr="00D15889">
        <w:rPr>
          <w:sz w:val="8"/>
        </w:rPr>
        <w:t xml:space="preserve"> A third reason for promoting democracy is that </w:t>
      </w:r>
      <w:r w:rsidRPr="00C67E17">
        <w:rPr>
          <w:rStyle w:val="StyleUnderline"/>
        </w:rPr>
        <w:t>democracies tend to enjoy greater prosperity over long periods of time</w:t>
      </w:r>
      <w:r w:rsidRPr="00D15889">
        <w:rPr>
          <w:sz w:val="8"/>
        </w:rPr>
        <w:t xml:space="preserve">. </w:t>
      </w:r>
      <w:r w:rsidRPr="00D15889">
        <w:rPr>
          <w:rStyle w:val="StyleUnderline"/>
          <w:sz w:val="8"/>
          <w:u w:val="none"/>
        </w:rPr>
        <w:t>As democracy spreads, more individuals are likely to enjoy greater economic benefits</w:t>
      </w:r>
      <w:r w:rsidRPr="00D15889">
        <w:rPr>
          <w:sz w:val="8"/>
        </w:rPr>
        <w:t xml:space="preserve">. Democracy does not necessarily usher in prosperity, although some observers claim that </w:t>
      </w:r>
      <w:r w:rsidRPr="00D15889">
        <w:rPr>
          <w:rStyle w:val="StyleUnderline"/>
          <w:sz w:val="8"/>
          <w:u w:val="none"/>
        </w:rPr>
        <w:t>"a close correlation with prosperity" is one of the "overwhelming advantages" of democracy</w:t>
      </w:r>
      <w:r w:rsidRPr="00D15889">
        <w:rPr>
          <w:sz w:val="8"/>
        </w:rPr>
        <w:t xml:space="preserve">.32 Some democracies, including India and the Philippines, have languished economically, at least until the last few years. Others are among the most prosperous societies on earth. Nevertheless, </w:t>
      </w:r>
      <w:r w:rsidRPr="00D15889">
        <w:rPr>
          <w:rStyle w:val="StyleUnderline"/>
          <w:sz w:val="8"/>
          <w:u w:val="none"/>
        </w:rPr>
        <w:t>over the long haul democracies generally prosper</w:t>
      </w:r>
      <w:r w:rsidRPr="00D15889">
        <w:rPr>
          <w:sz w:val="8"/>
        </w:rPr>
        <w:t xml:space="preserve">. As </w:t>
      </w:r>
      <w:proofErr w:type="spellStart"/>
      <w:r w:rsidRPr="00D15889">
        <w:rPr>
          <w:sz w:val="8"/>
        </w:rPr>
        <w:t>Mancur</w:t>
      </w:r>
      <w:proofErr w:type="spellEnd"/>
      <w:r w:rsidRPr="00D15889">
        <w:rPr>
          <w:sz w:val="8"/>
        </w:rPr>
        <w:t xml:space="preserve"> Olson points out: "It is no accident that the countries that have reached the highest level of economic performance across generations are all stable democracies."33 Authoritarian regimes often compile impressive short-run economic records. For several decades, the Soviet Union's annual growth in gross national product (GNP) exceeded that of the United States, leading Soviet Premier Nikita Khrushchev to pronounce "we will bury you." China has posted double-digit annual GNP increases in recent years. But </w:t>
      </w:r>
      <w:r w:rsidRPr="00D15889">
        <w:rPr>
          <w:rStyle w:val="StyleUnderline"/>
          <w:sz w:val="8"/>
          <w:u w:val="none"/>
        </w:rPr>
        <w:t>autocratic countries rarely can sustain these rates of growth for long</w:t>
      </w:r>
      <w:r w:rsidRPr="00D15889">
        <w:rPr>
          <w:sz w:val="8"/>
        </w:rPr>
        <w:t xml:space="preserve">. As </w:t>
      </w:r>
      <w:proofErr w:type="spellStart"/>
      <w:r w:rsidRPr="00D15889">
        <w:rPr>
          <w:sz w:val="8"/>
        </w:rPr>
        <w:t>Mancur</w:t>
      </w:r>
      <w:proofErr w:type="spellEnd"/>
      <w:r w:rsidRPr="00D15889">
        <w:rPr>
          <w:sz w:val="8"/>
        </w:rPr>
        <w:t xml:space="preserve"> Olson notes, "experience shows that </w:t>
      </w:r>
      <w:r w:rsidRPr="00D15889">
        <w:rPr>
          <w:rStyle w:val="StyleUnderline"/>
          <w:sz w:val="8"/>
          <w:u w:val="none"/>
        </w:rPr>
        <w:t>relatively poor countries can grow extraordinarily rapidly when they have a strong dictator who happens to have unusually good economic policies, such growth lasts only for the ruling span of one or two dictators</w:t>
      </w:r>
      <w:r w:rsidRPr="00D15889">
        <w:rPr>
          <w:sz w:val="8"/>
        </w:rPr>
        <w:t xml:space="preserve">."34 </w:t>
      </w:r>
      <w:r w:rsidRPr="00D15889">
        <w:rPr>
          <w:rStyle w:val="StyleUnderline"/>
          <w:sz w:val="8"/>
          <w:u w:val="none"/>
        </w:rPr>
        <w:t>The Soviet Union was unable to sustain its rapid growth; its economic failings ultimately caused the country to disintegrate in the throes of political and economic turmoil</w:t>
      </w:r>
      <w:r w:rsidRPr="00D15889">
        <w:rPr>
          <w:sz w:val="8"/>
        </w:rPr>
        <w:t>. Most experts doubt that China will continue its rapid economic expansion. Economist Jagdish Bhagwati argues that "</w:t>
      </w:r>
      <w:r w:rsidRPr="00D15889">
        <w:rPr>
          <w:rStyle w:val="StyleUnderline"/>
          <w:sz w:val="8"/>
          <w:u w:val="none"/>
        </w:rPr>
        <w:t>no one can maintain these growth rates in the long term</w:t>
      </w:r>
      <w:r w:rsidRPr="00D15889">
        <w:rPr>
          <w:sz w:val="8"/>
        </w:rPr>
        <w:t xml:space="preserve">. Sooner or later China will have to rejoin the human race."35 Some observers predict that the stresses of high rates of economic growth will cause political fragmentation in China.36 Why do democracies perform better than autocracies over the long run? Two reasons are particularly persuasive explanations. First, democracies-especially </w:t>
      </w:r>
      <w:r w:rsidRPr="00D15889">
        <w:rPr>
          <w:rStyle w:val="Emphasis"/>
          <w:sz w:val="8"/>
          <w:u w:val="none"/>
        </w:rPr>
        <w:t>liberal democracies</w:t>
      </w:r>
      <w:r w:rsidRPr="00D15889">
        <w:rPr>
          <w:sz w:val="8"/>
        </w:rPr>
        <w:t>-</w:t>
      </w:r>
      <w:r w:rsidRPr="00D15889">
        <w:rPr>
          <w:rStyle w:val="StyleUnderline"/>
          <w:sz w:val="8"/>
          <w:u w:val="none"/>
        </w:rPr>
        <w:t>are more likely to have market economies, and market economies tend to produce economic growth over the long run</w:t>
      </w:r>
      <w:r w:rsidRPr="00D15889">
        <w:rPr>
          <w:sz w:val="8"/>
        </w:rPr>
        <w:t xml:space="preserve">. Most of the world's leading economies thus tend to be market economies, including the United States, Japan, the "tiger" economies of Southeast Asia, and the members of the Organization for Economic Cooperation and Development. Two recent studies suggest that </w:t>
      </w:r>
      <w:r w:rsidRPr="00D15889">
        <w:rPr>
          <w:rStyle w:val="StyleUnderline"/>
          <w:sz w:val="8"/>
          <w:u w:val="none"/>
        </w:rPr>
        <w:t>there is a direct connection between economic liberalization and economic performance</w:t>
      </w:r>
      <w:r w:rsidRPr="00D15889">
        <w:rPr>
          <w:sz w:val="8"/>
        </w:rPr>
        <w:t xml:space="preserve">. Freedom House conducted a World Survey of Economic Freedom for 1995-96, which evaluated 80 countries that account for 90% of the world's population and 99% of the world's wealth on the basis of criteria such as the right to own property, operate a business, or belong to a trade union. It found that the countries rated "free" generated 81% of the world's output even though they had only 17% of the world's population.37 </w:t>
      </w:r>
      <w:r w:rsidRPr="00D15889">
        <w:rPr>
          <w:rStyle w:val="StyleUnderline"/>
          <w:sz w:val="8"/>
          <w:u w:val="none"/>
        </w:rPr>
        <w:t>A second recent study confirms the connection between economic freedom and economic growth</w:t>
      </w:r>
      <w:r w:rsidRPr="00D15889">
        <w:rPr>
          <w:sz w:val="8"/>
        </w:rPr>
        <w:t xml:space="preserve">. The Heritage Foundation has constructed an Index of Economic Freedom that looks at 10 key areas: trade policy, taxation, government intervention, monetary policy, capital flows and foreign investment, banking policy, wage and price controls, property rights, regulation, and black market activity. It has found that countries classified as "free" had annual 1980-1993 real per capita Gross Domestic Product (GDP) (expressed in terms of purchasing power parities) growth rates of 2.88%. In "mostly free" countries the rate was </w:t>
      </w:r>
      <w:r w:rsidRPr="00D15889">
        <w:rPr>
          <w:sz w:val="8"/>
          <w:szCs w:val="10"/>
        </w:rPr>
        <w:t xml:space="preserve">0.97%, in "mostly not free" ones -0.32%, and in "repressed" countries -1.44%.38 Of course, some democracies do not adopt market economies and some autocracies do, but liberal democracies generally are more likely to pursue liberal economic policies. </w:t>
      </w:r>
      <w:r w:rsidRPr="00D15889">
        <w:rPr>
          <w:sz w:val="8"/>
        </w:rPr>
        <w:t xml:space="preserve">Second, democracies that embrace liberal principles of government are likely to create a stable foundation for long-term economic growth. </w:t>
      </w:r>
      <w:r w:rsidRPr="00D15889">
        <w:rPr>
          <w:rStyle w:val="StyleUnderline"/>
          <w:sz w:val="8"/>
          <w:u w:val="none"/>
        </w:rPr>
        <w:t>Individuals will only make long-term investments when they are confident that their investments will not be expropriated</w:t>
      </w:r>
      <w:r w:rsidRPr="00D15889">
        <w:rPr>
          <w:sz w:val="8"/>
        </w:rPr>
        <w:t xml:space="preserve">. These and other economic decisions require assurances that private property will be respected and that contracts will be enforced. These conditions are likely to be met when an impartial court system exists and can require individuals to enforce contracts. Federal Reserve Chairman Alan Greenspan has argued that: "The guiding mechanism of a free market economy ... is a bill of rights, enforced by an impartial judiciary."39 These </w:t>
      </w:r>
      <w:r w:rsidRPr="00D15889">
        <w:rPr>
          <w:rStyle w:val="StyleUnderline"/>
          <w:sz w:val="8"/>
          <w:u w:val="none"/>
        </w:rPr>
        <w:t>conditions also happen to be those that are necessary to maintain a stable system of free and fair elections and to uphold liberal principles of individual rights</w:t>
      </w:r>
      <w:r w:rsidRPr="00D15889">
        <w:rPr>
          <w:sz w:val="8"/>
        </w:rPr>
        <w:t xml:space="preserve">. </w:t>
      </w:r>
      <w:proofErr w:type="spellStart"/>
      <w:r w:rsidRPr="00D15889">
        <w:rPr>
          <w:sz w:val="8"/>
        </w:rPr>
        <w:t>Mancur</w:t>
      </w:r>
      <w:proofErr w:type="spellEnd"/>
      <w:r w:rsidRPr="00D15889">
        <w:rPr>
          <w:sz w:val="8"/>
        </w:rPr>
        <w:t xml:space="preserve"> Olson thus points out that "the conditions that are needed to have the individual rights needed for maximum economic development are exactly the same conditions that are needed to have a lasting democracy. ... the same court system, independent judiciary, and respect for law and individual rights that are needed for a lasting democracy are also required for security of property and contract rights."40 Thus liberal democracy is the basis for long-term economic growth. </w:t>
      </w:r>
      <w:r w:rsidRPr="00D15889">
        <w:rPr>
          <w:sz w:val="8"/>
          <w:szCs w:val="12"/>
        </w:rPr>
        <w:t xml:space="preserve">A third reason may operate in some circumstances: democratic governments are more likely to have the political legitimacy necessary to embark on difficult and painful economic reforms.41 This factor is particularly likely to be important in former communist countries, but it also appears to have played a role in the decisions India and the Philippines have taken in recent years to pursue difficult economic reforms.42 </w:t>
      </w:r>
      <w:r w:rsidRPr="00D15889">
        <w:rPr>
          <w:sz w:val="8"/>
        </w:rPr>
        <w:t xml:space="preserve">4. </w:t>
      </w:r>
      <w:r w:rsidRPr="00F1074D">
        <w:rPr>
          <w:rStyle w:val="Emphasis"/>
        </w:rPr>
        <w:t xml:space="preserve">Democracies </w:t>
      </w:r>
      <w:r w:rsidRPr="00F1074D">
        <w:rPr>
          <w:rStyle w:val="Emphasis"/>
          <w:highlight w:val="green"/>
        </w:rPr>
        <w:t>[and] Never H</w:t>
      </w:r>
      <w:r w:rsidRPr="00C67E17">
        <w:rPr>
          <w:rStyle w:val="Emphasis"/>
          <w:highlight w:val="green"/>
        </w:rPr>
        <w:t>ave Famines</w:t>
      </w:r>
      <w:r w:rsidRPr="00D15889">
        <w:rPr>
          <w:sz w:val="8"/>
        </w:rPr>
        <w:t xml:space="preserve"> Fourth, the United States should spread democracy because the citizens of democracies do not suffer from famines. The economist Amartya Sen concludes that "</w:t>
      </w:r>
      <w:r w:rsidRPr="00D15889">
        <w:rPr>
          <w:rStyle w:val="StyleUnderline"/>
          <w:sz w:val="8"/>
          <w:u w:val="none"/>
        </w:rPr>
        <w:t>one of the remarkable facts in the terrible history of famine is that no substantial famine has ever occurred in a country with a democratic form of government and a relatively free press</w:t>
      </w:r>
      <w:r w:rsidRPr="00D15889">
        <w:rPr>
          <w:sz w:val="8"/>
        </w:rPr>
        <w:t>."43 This striking empirical regularity has been overshadowed by the apparent existence of a "democratic peace" (see below), but it provides a powerful argument for promoting democracy. Although this claim has been most closely identified with Sen, other scholars who have studied famines and hunger reach similar conclusions. Joseph Collins, for example, argues that: "</w:t>
      </w:r>
      <w:r w:rsidRPr="00D15889">
        <w:rPr>
          <w:rStyle w:val="StyleUnderline"/>
          <w:sz w:val="8"/>
          <w:u w:val="none"/>
        </w:rPr>
        <w:t>Wherever political rights for all citizens truly flourish, people will see to it that, in due course, they share in control over economic resources vital to their survival. Lasting food security thus requires real and sustained democracy</w:t>
      </w:r>
      <w:r w:rsidRPr="00D15889">
        <w:rPr>
          <w:sz w:val="8"/>
        </w:rPr>
        <w:t xml:space="preserve">."44 </w:t>
      </w:r>
      <w:r w:rsidRPr="00D15889">
        <w:rPr>
          <w:rStyle w:val="StyleUnderline"/>
          <w:sz w:val="8"/>
          <w:u w:val="none"/>
        </w:rPr>
        <w:t xml:space="preserve">Most of the countries that have experienced severe famines in recent decades have been among the world's least democratic: the </w:t>
      </w:r>
      <w:r w:rsidRPr="00D15889">
        <w:rPr>
          <w:rStyle w:val="Emphasis"/>
          <w:sz w:val="8"/>
          <w:u w:val="none"/>
        </w:rPr>
        <w:t>Soviet Union</w:t>
      </w:r>
      <w:r w:rsidRPr="00D15889">
        <w:rPr>
          <w:sz w:val="8"/>
        </w:rPr>
        <w:t xml:space="preserve"> (Ukraine in the early 1930s), </w:t>
      </w:r>
      <w:r w:rsidRPr="00D15889">
        <w:rPr>
          <w:rStyle w:val="Emphasis"/>
          <w:sz w:val="8"/>
          <w:u w:val="none"/>
        </w:rPr>
        <w:t>China, Ethiopia, Somalia, Cambodia and Sudan</w:t>
      </w:r>
      <w:r w:rsidRPr="00D15889">
        <w:rPr>
          <w:sz w:val="8"/>
        </w:rPr>
        <w:t xml:space="preserve">. Throughout history, </w:t>
      </w:r>
      <w:r w:rsidRPr="00D15889">
        <w:rPr>
          <w:rStyle w:val="StyleUnderline"/>
          <w:sz w:val="8"/>
          <w:u w:val="none"/>
        </w:rPr>
        <w:t>famines have occurred in many different types of countries, but never in a democracy.</w:t>
      </w:r>
      <w:r w:rsidRPr="00D15889">
        <w:rPr>
          <w:sz w:val="8"/>
        </w:rPr>
        <w:t xml:space="preserve"> Democracies do not experience famines for two reasons. First, </w:t>
      </w:r>
      <w:r w:rsidRPr="00D15889">
        <w:rPr>
          <w:rStyle w:val="StyleUnderline"/>
          <w:sz w:val="8"/>
          <w:u w:val="none"/>
        </w:rPr>
        <w:t>in democracies governments are accountable to their populations and their leaders have electoral incentives to prevent mass starvation</w:t>
      </w:r>
      <w:r w:rsidRPr="00D15889">
        <w:rPr>
          <w:sz w:val="8"/>
        </w:rPr>
        <w:t xml:space="preserve">. </w:t>
      </w:r>
      <w:r w:rsidRPr="00D15889">
        <w:rPr>
          <w:rStyle w:val="StyleUnderline"/>
          <w:sz w:val="8"/>
          <w:u w:val="none"/>
        </w:rPr>
        <w:t>The need to be reelected impels politicians to ensure that their people do not starve</w:t>
      </w:r>
      <w:r w:rsidRPr="00D15889">
        <w:rPr>
          <w:sz w:val="8"/>
        </w:rPr>
        <w:t xml:space="preserve">. As Sen points out, "the plight of famine victims is easy to politicize" and "the effectiveness of democracy in the prevention of famine has tended to depend on the politicization of the plight of famine victims, through the process of public discussion, which generates political solidarity."45 On the other hand, </w:t>
      </w:r>
      <w:r w:rsidRPr="00D15889">
        <w:rPr>
          <w:rStyle w:val="StyleUnderline"/>
          <w:sz w:val="8"/>
          <w:u w:val="none"/>
        </w:rPr>
        <w:t>authoritarian and totalitarian regimes are not accountable to the public; they are less likely to pay a political price for failing to prevent famines. Moreover, authoritarian and totalitarian rulers often have political incentives to use famine as a means of exterminating their domestic opponents</w:t>
      </w:r>
      <w:r w:rsidRPr="00D15889">
        <w:rPr>
          <w:sz w:val="8"/>
        </w:rPr>
        <w:t xml:space="preserve">. Second, </w:t>
      </w:r>
      <w:r w:rsidRPr="00D15889">
        <w:rPr>
          <w:rStyle w:val="StyleUnderline"/>
          <w:sz w:val="8"/>
          <w:u w:val="none"/>
        </w:rPr>
        <w:t>the existence of</w:t>
      </w:r>
      <w:r w:rsidRPr="00D15889">
        <w:rPr>
          <w:sz w:val="8"/>
        </w:rPr>
        <w:t xml:space="preserve"> a free press and the </w:t>
      </w:r>
      <w:r w:rsidRPr="00F1074D">
        <w:rPr>
          <w:rStyle w:val="Emphasis"/>
        </w:rPr>
        <w:t>free flow of information</w:t>
      </w:r>
      <w:r w:rsidRPr="00C67E17">
        <w:rPr>
          <w:rStyle w:val="StyleUnderline"/>
        </w:rPr>
        <w:t xml:space="preserve"> in democracies </w:t>
      </w:r>
      <w:r w:rsidRPr="00F1074D">
        <w:rPr>
          <w:rStyle w:val="StyleUnderline"/>
        </w:rPr>
        <w:t xml:space="preserve">prevents famine by serving as </w:t>
      </w:r>
      <w:r w:rsidRPr="00D15889">
        <w:rPr>
          <w:rStyle w:val="StyleUnderline"/>
        </w:rPr>
        <w:t xml:space="preserve">an </w:t>
      </w:r>
      <w:r w:rsidRPr="00F1074D">
        <w:rPr>
          <w:rStyle w:val="StyleUnderline"/>
        </w:rPr>
        <w:t xml:space="preserve">early warning </w:t>
      </w:r>
      <w:r w:rsidRPr="00D15889">
        <w:rPr>
          <w:rStyle w:val="StyleUnderline"/>
        </w:rPr>
        <w:t>system</w:t>
      </w:r>
      <w:r w:rsidRPr="00C67E17">
        <w:rPr>
          <w:rStyle w:val="StyleUnderline"/>
        </w:rPr>
        <w:t xml:space="preserve"> </w:t>
      </w:r>
      <w:r w:rsidRPr="00F1074D">
        <w:rPr>
          <w:rStyle w:val="StyleUnderline"/>
        </w:rPr>
        <w:t xml:space="preserve">on </w:t>
      </w:r>
      <w:r w:rsidRPr="00D15889">
        <w:rPr>
          <w:rStyle w:val="StyleUnderline"/>
        </w:rPr>
        <w:t xml:space="preserve">the effects of </w:t>
      </w:r>
      <w:r w:rsidRPr="00F1074D">
        <w:rPr>
          <w:rStyle w:val="StyleUnderline"/>
        </w:rPr>
        <w:t>natural catastrophes</w:t>
      </w:r>
      <w:r w:rsidRPr="00C67E17">
        <w:rPr>
          <w:rStyle w:val="StyleUnderline"/>
        </w:rPr>
        <w:t xml:space="preserve"> such as floods and droughts that may cause food scarcities</w:t>
      </w:r>
      <w:r w:rsidRPr="00D15889">
        <w:rPr>
          <w:sz w:val="8"/>
        </w:rPr>
        <w:t xml:space="preserve">. </w:t>
      </w:r>
      <w:r w:rsidRPr="00D15889">
        <w:rPr>
          <w:rStyle w:val="StyleUnderline"/>
          <w:sz w:val="8"/>
          <w:u w:val="none"/>
        </w:rPr>
        <w:t>A free press that criticizes government policies also can publicize the true level of food stocks and reveal problems of distribution that might cause famines even when food is plentiful.46 Inadequate information has contributed to several famines</w:t>
      </w:r>
      <w:r w:rsidRPr="00D15889">
        <w:rPr>
          <w:sz w:val="8"/>
        </w:rPr>
        <w:t xml:space="preserve">. During the 1958-61 famine in China that killed 20-30 million people, the Chinese authorities overestimated the country's grain reserves by 100 million metric tons. This disaster later led Mao Zedong to concede that "Without democracy, you have no understanding of what is happening down below."47 The 1974 Bangladesh famine also could have been avoided if the government had had better information. The food supply was high, but floods, unemployment, and panic made it harder for those in need to obtain food.48 </w:t>
      </w:r>
      <w:r w:rsidRPr="00D15889">
        <w:rPr>
          <w:sz w:val="8"/>
          <w:szCs w:val="8"/>
        </w:rPr>
        <w:t xml:space="preserve">The two factors that prevent famines in democracies-electoral incentives and the free flow of information-are likely to be present even in democracies that do not have a liberal political culture. These factors exist when leaders face periodic elections and when the press is free to report information that might embarrass the government. A full-fledged liberal democracy with guarantees of civil liberties, a relatively free economic market, and an independent judiciary might be even less likely to suffer famines, but it appears that the rudiments of electoral democracy will suffice to prevent famines. The ability of democracies to avoid famines cannot be attributed to any tendency of democracies to fare better economically. Poor democracies as well as rich ones have not had famines. India, Botswana, and Zimbabwe have avoided famines, even when they have suffered large crop shortfalls. In fact, the evidence suggests that democracies can avoid famines in the face of large crop failures, whereas nondemocracies plunge into famine after smaller shortfalls. Botswana's food production fell by 17% and Zimbabwe's by 38% between 1979-81 and 1983-84, whereas Sudan and Ethiopia saw a decline in food production of 11-12% during the same period. Sudan and Ethiopia, which were nondemocracies, suffered major famines, whereas the democracies of Botswana and Zimbabwe did not.49 If, as I have argued, democracies enjoy better long-run economic performance than nondemocracies, higher levels of economic development may help democracies to avoid famines. But the absence of famines in new, poor democracies suggests that democratic governance itself is sufficient to prevent famines. The case of India before and after independence provides further evidence that democratic rule is a key factor in preventing famines. Prior to independence in 1947, India suffered frequent famines. Shortly before India became independent, the Bengal famine of 1943 killed 2-3 million people. Since India became independent and democratic, the country has suffered severe crop failures and food shortages in 1968, 1973, 1979, and 1987, but it has never suffered a famine.50 </w:t>
      </w:r>
      <w:r w:rsidRPr="00D15889">
        <w:rPr>
          <w:sz w:val="8"/>
        </w:rPr>
        <w:t xml:space="preserve">B. </w:t>
      </w:r>
      <w:r w:rsidRPr="00C67E17">
        <w:rPr>
          <w:rStyle w:val="Emphasis"/>
          <w:highlight w:val="green"/>
        </w:rPr>
        <w:t xml:space="preserve">Democracy is Good </w:t>
      </w:r>
      <w:r w:rsidRPr="00611256">
        <w:rPr>
          <w:rStyle w:val="Emphasis"/>
        </w:rPr>
        <w:t xml:space="preserve">for the </w:t>
      </w:r>
      <w:r w:rsidRPr="00C67E17">
        <w:rPr>
          <w:rStyle w:val="Emphasis"/>
          <w:highlight w:val="green"/>
        </w:rPr>
        <w:t>International</w:t>
      </w:r>
      <w:r>
        <w:rPr>
          <w:rStyle w:val="Emphasis"/>
          <w:highlight w:val="green"/>
        </w:rPr>
        <w:t>[</w:t>
      </w:r>
      <w:proofErr w:type="spellStart"/>
      <w:r>
        <w:rPr>
          <w:rStyle w:val="Emphasis"/>
          <w:highlight w:val="green"/>
        </w:rPr>
        <w:t>ly</w:t>
      </w:r>
      <w:proofErr w:type="spellEnd"/>
      <w:r>
        <w:rPr>
          <w:rStyle w:val="Emphasis"/>
          <w:highlight w:val="green"/>
        </w:rPr>
        <w:t>]</w:t>
      </w:r>
      <w:r w:rsidRPr="00C67E17">
        <w:rPr>
          <w:rStyle w:val="Emphasis"/>
          <w:highlight w:val="green"/>
        </w:rPr>
        <w:t xml:space="preserve"> </w:t>
      </w:r>
      <w:r w:rsidRPr="00611256">
        <w:rPr>
          <w:rStyle w:val="Emphasis"/>
        </w:rPr>
        <w:t>System</w:t>
      </w:r>
      <w:r>
        <w:rPr>
          <w:rStyle w:val="Emphasis"/>
        </w:rPr>
        <w:t xml:space="preserve"> </w:t>
      </w:r>
      <w:r w:rsidRPr="00D15889">
        <w:rPr>
          <w:sz w:val="8"/>
        </w:rPr>
        <w:t xml:space="preserve">In addition to improving the lives of individual citizens in new democracies, the spread of democracy will benefit the international system by reducing the likelihood of war. Democracies do not wage war on other democracies. </w:t>
      </w:r>
      <w:r w:rsidRPr="00D15889">
        <w:rPr>
          <w:rStyle w:val="StyleUnderline"/>
          <w:sz w:val="8"/>
          <w:u w:val="none"/>
        </w:rPr>
        <w:t>This absence-or near absence, depending on the definitions of "war" and "democracy" used-has been called "one of the strongest nontrivial and nontautological generalizations that can be made about international relations."</w:t>
      </w:r>
      <w:r w:rsidRPr="00D15889">
        <w:rPr>
          <w:sz w:val="8"/>
        </w:rPr>
        <w:t>51 One scholar argues that "</w:t>
      </w:r>
      <w:r>
        <w:rPr>
          <w:rStyle w:val="Emphasis"/>
          <w:highlight w:val="green"/>
        </w:rPr>
        <w:t>[proven by] t</w:t>
      </w:r>
      <w:r w:rsidRPr="00F1074D">
        <w:rPr>
          <w:rStyle w:val="Emphasis"/>
          <w:highlight w:val="green"/>
        </w:rPr>
        <w:t xml:space="preserve">he absence </w:t>
      </w:r>
      <w:r w:rsidRPr="00C67E17">
        <w:rPr>
          <w:rStyle w:val="Emphasis"/>
          <w:highlight w:val="green"/>
        </w:rPr>
        <w:t>of war between democracies</w:t>
      </w:r>
      <w:r w:rsidRPr="00C67E17">
        <w:rPr>
          <w:rStyle w:val="Emphasis"/>
        </w:rPr>
        <w:t xml:space="preserve"> </w:t>
      </w:r>
      <w:r w:rsidRPr="00C67E17">
        <w:rPr>
          <w:rStyle w:val="StyleUnderline"/>
        </w:rPr>
        <w:t xml:space="preserve">comes as close as anything we have to </w:t>
      </w:r>
      <w:r w:rsidRPr="00D15889">
        <w:rPr>
          <w:rStyle w:val="Emphasis"/>
        </w:rPr>
        <w:t>an empirical law in international relations</w:t>
      </w:r>
      <w:r w:rsidRPr="00D15889">
        <w:rPr>
          <w:sz w:val="8"/>
        </w:rPr>
        <w:t xml:space="preserve">."52 </w:t>
      </w:r>
      <w:r w:rsidRPr="00D15889">
        <w:rPr>
          <w:rStyle w:val="Emphasis"/>
          <w:sz w:val="8"/>
          <w:u w:val="none"/>
        </w:rPr>
        <w:t>If the number of democracies in the international system continues to grow, the number of potential conflicts that might escalate to war will diminish</w:t>
      </w:r>
      <w:r w:rsidRPr="00D15889">
        <w:rPr>
          <w:sz w:val="8"/>
        </w:rPr>
        <w:t xml:space="preserve">. Although wars between democracies and nondemocracies would persist in the short run, in the long run an international system composed of democracies would be a peaceful world. At the very least, adding to the number of democracies would gradually enlarge the democratic "zone of peace." </w:t>
      </w:r>
      <w:r w:rsidRPr="00D15889">
        <w:rPr>
          <w:rStyle w:val="StyleUnderline"/>
          <w:sz w:val="8"/>
          <w:u w:val="none"/>
        </w:rPr>
        <w:t xml:space="preserve">1. The Evidence for the Democratic Peace </w:t>
      </w:r>
      <w:r w:rsidRPr="00D15889">
        <w:rPr>
          <w:rStyle w:val="Emphasis"/>
          <w:sz w:val="8"/>
          <w:u w:val="none"/>
        </w:rPr>
        <w:t>Many studies</w:t>
      </w:r>
      <w:r w:rsidRPr="00D15889">
        <w:rPr>
          <w:sz w:val="8"/>
        </w:rPr>
        <w:t xml:space="preserve"> have </w:t>
      </w:r>
      <w:r w:rsidRPr="00D15889">
        <w:rPr>
          <w:rStyle w:val="StyleUnderline"/>
          <w:sz w:val="8"/>
          <w:u w:val="none"/>
        </w:rPr>
        <w:t>found that there are virtually no historical cases of democracies going to war with one another</w:t>
      </w:r>
      <w:r w:rsidRPr="00D15889">
        <w:rPr>
          <w:sz w:val="8"/>
        </w:rPr>
        <w:t>. In an important two-part article published in 1983, Michael Doyle compares all international wars between 1816 and 1980 and a list of liberal states.53 Doyle concludes that "</w:t>
      </w:r>
      <w:r w:rsidRPr="00D15889">
        <w:rPr>
          <w:rStyle w:val="StyleUnderline"/>
          <w:sz w:val="8"/>
          <w:u w:val="none"/>
        </w:rPr>
        <w:t>constitutionally secure liberal states have yet to engage in war with one another</w:t>
      </w:r>
      <w:r w:rsidRPr="00D15889">
        <w:rPr>
          <w:sz w:val="8"/>
        </w:rPr>
        <w:t xml:space="preserve">."54 </w:t>
      </w:r>
      <w:r w:rsidRPr="00C67E17">
        <w:rPr>
          <w:rStyle w:val="Emphasis"/>
        </w:rPr>
        <w:t>Subsequent stat</w:t>
      </w:r>
      <w:r w:rsidRPr="00F1074D">
        <w:rPr>
          <w:rStyle w:val="Emphasis"/>
        </w:rPr>
        <w:t>istical studies</w:t>
      </w:r>
      <w:r w:rsidRPr="00F1074D">
        <w:rPr>
          <w:sz w:val="8"/>
        </w:rPr>
        <w:t xml:space="preserve"> have </w:t>
      </w:r>
      <w:r w:rsidRPr="00F1074D">
        <w:rPr>
          <w:rStyle w:val="StyleUnderline"/>
        </w:rPr>
        <w:t>found that this</w:t>
      </w:r>
      <w:r w:rsidRPr="00D15889">
        <w:rPr>
          <w:rStyle w:val="StyleUnderline"/>
        </w:rPr>
        <w:t xml:space="preserve"> absence of war between democracies is </w:t>
      </w:r>
      <w:r w:rsidRPr="00D15889">
        <w:rPr>
          <w:rStyle w:val="Emphasis"/>
        </w:rPr>
        <w:t>statistically significant</w:t>
      </w:r>
      <w:r w:rsidRPr="00D15889">
        <w:rPr>
          <w:rStyle w:val="StyleUnderline"/>
        </w:rPr>
        <w:t xml:space="preserve"> and is not the result of random chance</w:t>
      </w:r>
      <w:r w:rsidRPr="00D15889">
        <w:rPr>
          <w:sz w:val="8"/>
        </w:rPr>
        <w:t xml:space="preserve">.55 Other analyses have concluded that the influence of other variables, including geographical proximity and wealth, do not detract from the significance of the finding that democracies rarely, if ever, go to war with one another.56 </w:t>
      </w:r>
      <w:r w:rsidRPr="00D15889">
        <w:rPr>
          <w:sz w:val="8"/>
          <w:szCs w:val="16"/>
        </w:rPr>
        <w:t>Most studies of the democratic-peace proposition have argued that democracies only enjoy a state of peace with other democracies; they are just as likely as other states to go to war with nondemocracies.57 There are, however, several scholars who argue that democracies are inherently less likely to go to war than other types of states.58 The evidence for this claim remains in dispute, however, so it would be premature to claim that spreading democracy will do more than to enlarge the democratic zone of peace.</w:t>
      </w:r>
    </w:p>
    <w:p w14:paraId="3789EE0E" w14:textId="77777777" w:rsidR="00CE0FA8" w:rsidRDefault="00CE0FA8" w:rsidP="00CE0FA8">
      <w:pPr>
        <w:rPr>
          <w:sz w:val="16"/>
        </w:rPr>
      </w:pPr>
    </w:p>
    <w:p w14:paraId="417E633B" w14:textId="77777777" w:rsidR="00CE0FA8" w:rsidRPr="00A328B0" w:rsidRDefault="00CE0FA8" w:rsidP="00CE0FA8">
      <w:pPr>
        <w:pStyle w:val="Heading4"/>
      </w:pPr>
      <w:r>
        <w:t>AND</w:t>
      </w:r>
      <w:r>
        <w:br/>
        <w:t xml:space="preserve">2nd reason -- </w:t>
      </w:r>
      <w:r>
        <w:rPr>
          <w:u w:val="single"/>
        </w:rPr>
        <w:t>Debate itself</w:t>
      </w:r>
      <w:r>
        <w:t xml:space="preserve"> -- the fact we as debaters do research to cite unbiased articles and switch sides every round proves that this very activity is dependent on strong democratic values.</w:t>
      </w:r>
    </w:p>
    <w:p w14:paraId="28B1A79A" w14:textId="77777777" w:rsidR="00CE0FA8" w:rsidRDefault="00CE0FA8" w:rsidP="00CE0FA8">
      <w:pPr>
        <w:rPr>
          <w:sz w:val="16"/>
        </w:rPr>
      </w:pPr>
    </w:p>
    <w:p w14:paraId="42777844" w14:textId="77777777" w:rsidR="00CE0FA8" w:rsidRPr="00565F56" w:rsidRDefault="00CE0FA8" w:rsidP="00CE0FA8">
      <w:pPr>
        <w:pStyle w:val="Heading3"/>
      </w:pPr>
      <w:r>
        <w:t>Contention 1 – Legitimacy</w:t>
      </w:r>
    </w:p>
    <w:p w14:paraId="7C4DA0D1" w14:textId="77777777" w:rsidR="00CE0FA8" w:rsidRPr="00C4351E" w:rsidRDefault="00CE0FA8" w:rsidP="00CE0FA8">
      <w:pPr>
        <w:pStyle w:val="Heading4"/>
        <w:rPr>
          <w:sz w:val="28"/>
          <w:szCs w:val="24"/>
          <w:vertAlign w:val="subscript"/>
        </w:rPr>
      </w:pPr>
      <w:r>
        <w:t>The Supreme Court is losing public legitimacy now – but term limits can boost government accountability and trust</w:t>
      </w:r>
    </w:p>
    <w:p w14:paraId="491F6324" w14:textId="77777777" w:rsidR="00CE0FA8" w:rsidRPr="00574663" w:rsidRDefault="00CE0FA8" w:rsidP="00CE0FA8">
      <w:pPr>
        <w:rPr>
          <w:sz w:val="16"/>
          <w:szCs w:val="16"/>
        </w:rPr>
      </w:pPr>
      <w:r w:rsidRPr="00574663">
        <w:rPr>
          <w:b/>
          <w:bCs/>
          <w:sz w:val="26"/>
          <w:szCs w:val="26"/>
        </w:rPr>
        <w:t xml:space="preserve">Eisen &amp; </w:t>
      </w:r>
      <w:proofErr w:type="spellStart"/>
      <w:r w:rsidRPr="00574663">
        <w:rPr>
          <w:b/>
          <w:bCs/>
          <w:sz w:val="26"/>
          <w:szCs w:val="26"/>
        </w:rPr>
        <w:t>Matsuki</w:t>
      </w:r>
      <w:proofErr w:type="spellEnd"/>
      <w:r w:rsidRPr="00574663">
        <w:rPr>
          <w:b/>
          <w:bCs/>
          <w:sz w:val="26"/>
          <w:szCs w:val="26"/>
        </w:rPr>
        <w:t xml:space="preserve"> 22, governance experts</w:t>
      </w:r>
      <w:r w:rsidRPr="00574663">
        <w:rPr>
          <w:sz w:val="16"/>
          <w:szCs w:val="16"/>
        </w:rPr>
        <w:t xml:space="preserve">. Ambassador Norman Eisen (ret.) is a senior fellow in Governance Studies at Brookings and an expert on law, ethics, and anti-corruption. Sasha </w:t>
      </w:r>
      <w:proofErr w:type="spellStart"/>
      <w:r w:rsidRPr="00574663">
        <w:rPr>
          <w:sz w:val="16"/>
          <w:szCs w:val="16"/>
        </w:rPr>
        <w:t>Matsuki</w:t>
      </w:r>
      <w:proofErr w:type="spellEnd"/>
      <w:r w:rsidRPr="00574663">
        <w:rPr>
          <w:sz w:val="16"/>
          <w:szCs w:val="16"/>
        </w:rPr>
        <w:t xml:space="preserve"> is a Research Intern in the Governance Studies program at The Brookings Institution. Eisen, Norman, and Sasha </w:t>
      </w:r>
      <w:proofErr w:type="spellStart"/>
      <w:r w:rsidRPr="00574663">
        <w:rPr>
          <w:sz w:val="16"/>
          <w:szCs w:val="16"/>
        </w:rPr>
        <w:t>Matsuki</w:t>
      </w:r>
      <w:proofErr w:type="spellEnd"/>
      <w:r w:rsidRPr="00574663">
        <w:rPr>
          <w:sz w:val="16"/>
          <w:szCs w:val="16"/>
        </w:rPr>
        <w:t xml:space="preserve">. “Term Limits-a Way to Tackle the Supreme Court's Crisis of Legitimacy.” Brookings, Brookings, 26 Sept. 2022, https://www.brookings.edu/blog/fixgov/2022/09/26/term-limits-a-way-to-tackle-the-supreme-courts-crisis-of-legitimacy/. </w:t>
      </w:r>
      <w:r w:rsidRPr="00574663">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574663">
        <w:rPr>
          <w:sz w:val="16"/>
          <w:szCs w:val="16"/>
        </w:rPr>
        <w:t>BZ</w:t>
      </w:r>
    </w:p>
    <w:p w14:paraId="542B4799" w14:textId="77777777" w:rsidR="00CE0FA8" w:rsidRPr="00975DCF" w:rsidRDefault="00CE0FA8" w:rsidP="00CE0FA8">
      <w:pPr>
        <w:rPr>
          <w:sz w:val="8"/>
        </w:rPr>
      </w:pPr>
      <w:r w:rsidRPr="00397858">
        <w:rPr>
          <w:sz w:val="8"/>
        </w:rPr>
        <w:t xml:space="preserve">Term limits—a way to tackle the Supreme Court’s crisis of legitimacy In late June, the Supreme Court overturned Roe v. Wade in a landmark decision grossly out of step with how Americans feel about abortion. </w:t>
      </w:r>
      <w:r w:rsidRPr="00397858">
        <w:rPr>
          <w:highlight w:val="green"/>
          <w:u w:val="single"/>
        </w:rPr>
        <w:t>Polling</w:t>
      </w:r>
      <w:r w:rsidRPr="00B008E3">
        <w:rPr>
          <w:u w:val="single"/>
        </w:rPr>
        <w:t xml:space="preserve"> immediately following the Roe reversal </w:t>
      </w:r>
      <w:r w:rsidRPr="00397858">
        <w:rPr>
          <w:highlight w:val="green"/>
          <w:u w:val="single"/>
        </w:rPr>
        <w:t>showed</w:t>
      </w:r>
      <w:r w:rsidRPr="00B008E3">
        <w:rPr>
          <w:u w:val="single"/>
        </w:rPr>
        <w:t xml:space="preserve"> it </w:t>
      </w:r>
      <w:r w:rsidRPr="00397858">
        <w:rPr>
          <w:u w:val="single"/>
        </w:rPr>
        <w:t>exacerbated</w:t>
      </w:r>
      <w:r w:rsidRPr="00B008E3">
        <w:rPr>
          <w:u w:val="single"/>
        </w:rPr>
        <w:t xml:space="preserve"> already </w:t>
      </w:r>
      <w:r w:rsidRPr="00397858">
        <w:rPr>
          <w:highlight w:val="green"/>
          <w:u w:val="single"/>
        </w:rPr>
        <w:t>crashing public trust in the Court</w:t>
      </w:r>
      <w:r w:rsidRPr="00397858">
        <w:rPr>
          <w:u w:val="single"/>
        </w:rPr>
        <w:t xml:space="preserve"> and its neutrality</w:t>
      </w:r>
      <w:r w:rsidRPr="0044196D">
        <w:rPr>
          <w:u w:val="single"/>
        </w:rPr>
        <w:t>, further endangering a crucial democratic institution.</w:t>
      </w:r>
      <w:r w:rsidRPr="00397858">
        <w:rPr>
          <w:sz w:val="8"/>
        </w:rPr>
        <w:t xml:space="preserve"> </w:t>
      </w:r>
      <w:r w:rsidRPr="00397858">
        <w:rPr>
          <w:highlight w:val="green"/>
          <w:u w:val="single"/>
        </w:rPr>
        <w:t xml:space="preserve">Restoring faith </w:t>
      </w:r>
      <w:r w:rsidRPr="00397858">
        <w:rPr>
          <w:u w:val="single"/>
        </w:rPr>
        <w:t xml:space="preserve">in the Court </w:t>
      </w:r>
      <w:r w:rsidRPr="00397858">
        <w:rPr>
          <w:highlight w:val="green"/>
          <w:u w:val="single"/>
        </w:rPr>
        <w:t xml:space="preserve">is </w:t>
      </w:r>
      <w:r w:rsidRPr="00397858">
        <w:rPr>
          <w:u w:val="single"/>
        </w:rPr>
        <w:t xml:space="preserve">an </w:t>
      </w:r>
      <w:r w:rsidRPr="00397858">
        <w:rPr>
          <w:highlight w:val="green"/>
          <w:u w:val="single"/>
        </w:rPr>
        <w:t>essential</w:t>
      </w:r>
      <w:r w:rsidRPr="0044196D">
        <w:rPr>
          <w:u w:val="single"/>
        </w:rPr>
        <w:t xml:space="preserve"> </w:t>
      </w:r>
      <w:r w:rsidRPr="00850C4B">
        <w:rPr>
          <w:u w:val="single"/>
        </w:rPr>
        <w:t>undertaking in order to preserve our democratic institutions.</w:t>
      </w:r>
      <w:r w:rsidRPr="00850C4B">
        <w:rPr>
          <w:sz w:val="8"/>
        </w:rPr>
        <w:t xml:space="preserve"> </w:t>
      </w:r>
      <w:r w:rsidRPr="00850C4B">
        <w:rPr>
          <w:u w:val="single"/>
        </w:rPr>
        <w:t>Among the most discussed proposals to restore trust</w:t>
      </w:r>
      <w:r w:rsidRPr="0044196D">
        <w:rPr>
          <w:u w:val="single"/>
        </w:rPr>
        <w:t xml:space="preserve"> in the Court are tenure limits on justices. </w:t>
      </w:r>
      <w:r w:rsidRPr="00397858">
        <w:rPr>
          <w:sz w:val="8"/>
        </w:rPr>
        <w:t xml:space="preserve">We favor them because they would help restore confidence in the institution as an independent judicial body insulated from partisan concerns and address the Court’s legitimacy crisis. At the end of 2021, Chief Justice Roberts’ Year-End </w:t>
      </w:r>
      <w:hyperlink r:id="rId10" w:history="1">
        <w:r w:rsidRPr="00397858">
          <w:rPr>
            <w:rStyle w:val="Hyperlink"/>
            <w:sz w:val="8"/>
          </w:rPr>
          <w:t>Report</w:t>
        </w:r>
      </w:hyperlink>
      <w:r w:rsidRPr="00397858">
        <w:rPr>
          <w:sz w:val="8"/>
        </w:rPr>
        <w:t xml:space="preserve"> on the Federal Judiciary stressed the importance of a Court empowered by its institutional independence, insulated from “inappropriate political influence” to ensure a preservation of public trust. Despite this, </w:t>
      </w:r>
      <w:r w:rsidRPr="00397858">
        <w:rPr>
          <w:u w:val="single"/>
        </w:rPr>
        <w:t>Americans</w:t>
      </w:r>
      <w:r w:rsidRPr="0044196D">
        <w:rPr>
          <w:u w:val="single"/>
        </w:rPr>
        <w:t xml:space="preserve"> have their doubts: </w:t>
      </w:r>
      <w:r w:rsidRPr="00397858">
        <w:rPr>
          <w:u w:val="single"/>
        </w:rPr>
        <w:t>of</w:t>
      </w:r>
      <w:r w:rsidRPr="0044196D">
        <w:rPr>
          <w:u w:val="single"/>
        </w:rPr>
        <w:t xml:space="preserve"> the </w:t>
      </w:r>
      <w:r w:rsidRPr="00397858">
        <w:rPr>
          <w:u w:val="single"/>
        </w:rPr>
        <w:t>84 percent</w:t>
      </w:r>
      <w:r w:rsidRPr="0044196D">
        <w:rPr>
          <w:u w:val="single"/>
        </w:rPr>
        <w:t xml:space="preserve"> who </w:t>
      </w:r>
      <w:r w:rsidRPr="00397858">
        <w:rPr>
          <w:u w:val="single"/>
        </w:rPr>
        <w:t>say</w:t>
      </w:r>
      <w:r w:rsidRPr="0044196D">
        <w:rPr>
          <w:u w:val="single"/>
        </w:rPr>
        <w:t xml:space="preserve"> </w:t>
      </w:r>
      <w:r w:rsidRPr="00397858">
        <w:rPr>
          <w:u w:val="single"/>
        </w:rPr>
        <w:t>that justices should keep their political views out of their decisions</w:t>
      </w:r>
      <w:r w:rsidRPr="0044196D">
        <w:rPr>
          <w:u w:val="single"/>
        </w:rPr>
        <w:t>, only</w:t>
      </w:r>
      <w:r>
        <w:rPr>
          <w:u w:val="single"/>
        </w:rPr>
        <w:t xml:space="preserve"> </w:t>
      </w:r>
      <w:hyperlink r:id="rId11" w:history="1">
        <w:r w:rsidRPr="0044196D">
          <w:rPr>
            <w:rStyle w:val="Hyperlink"/>
            <w:u w:val="single"/>
          </w:rPr>
          <w:t>18 percent</w:t>
        </w:r>
      </w:hyperlink>
      <w:r>
        <w:rPr>
          <w:u w:val="single"/>
        </w:rPr>
        <w:t xml:space="preserve"> </w:t>
      </w:r>
      <w:r w:rsidRPr="0044196D">
        <w:rPr>
          <w:u w:val="single"/>
        </w:rPr>
        <w:t>feel they do it well.</w:t>
      </w:r>
      <w:r w:rsidRPr="00397858">
        <w:rPr>
          <w:sz w:val="8"/>
        </w:rPr>
        <w:t xml:space="preserve"> Polling also shows that only </w:t>
      </w:r>
      <w:hyperlink r:id="rId12" w:history="1">
        <w:r w:rsidRPr="00397858">
          <w:rPr>
            <w:rStyle w:val="Hyperlink"/>
            <w:sz w:val="8"/>
          </w:rPr>
          <w:t>48 percent</w:t>
        </w:r>
      </w:hyperlink>
      <w:r w:rsidRPr="00397858">
        <w:rPr>
          <w:sz w:val="8"/>
        </w:rPr>
        <w:t xml:space="preserve"> of Americans now have a favorable opinion of the Court two and a half months following Dobbs—down from 54 percent in January 2022 and 70 percent in July 2020. In their disapproval, </w:t>
      </w:r>
      <w:r w:rsidRPr="00675EA3">
        <w:rPr>
          <w:u w:val="single"/>
        </w:rPr>
        <w:t>Americans</w:t>
      </w:r>
      <w:r w:rsidRPr="00397858">
        <w:rPr>
          <w:u w:val="single"/>
        </w:rPr>
        <w:t xml:space="preserve"> are looking for change—</w:t>
      </w:r>
      <w:hyperlink r:id="rId13" w:history="1">
        <w:r w:rsidRPr="00675EA3">
          <w:rPr>
            <w:rStyle w:val="Hyperlink"/>
            <w:highlight w:val="green"/>
            <w:u w:val="single"/>
          </w:rPr>
          <w:t>67 percent</w:t>
        </w:r>
      </w:hyperlink>
      <w:r w:rsidRPr="00675EA3">
        <w:rPr>
          <w:highlight w:val="green"/>
          <w:u w:val="single"/>
        </w:rPr>
        <w:t xml:space="preserve"> [</w:t>
      </w:r>
      <w:r w:rsidRPr="00675EA3">
        <w:rPr>
          <w:b/>
          <w:bCs/>
          <w:highlight w:val="green"/>
          <w:u w:val="single"/>
        </w:rPr>
        <w:t>of Americans</w:t>
      </w:r>
      <w:r w:rsidRPr="00675EA3">
        <w:rPr>
          <w:highlight w:val="green"/>
          <w:u w:val="single"/>
        </w:rPr>
        <w:t>] are in</w:t>
      </w:r>
      <w:r w:rsidRPr="000433A1">
        <w:rPr>
          <w:highlight w:val="green"/>
          <w:u w:val="single"/>
        </w:rPr>
        <w:t xml:space="preserve"> favor </w:t>
      </w:r>
      <w:r w:rsidRPr="00397858">
        <w:rPr>
          <w:highlight w:val="green"/>
          <w:u w:val="single"/>
        </w:rPr>
        <w:t>of term limits.</w:t>
      </w:r>
      <w:r>
        <w:rPr>
          <w:u w:val="single"/>
        </w:rPr>
        <w:t xml:space="preserve"> </w:t>
      </w:r>
      <w:r w:rsidRPr="00397858">
        <w:rPr>
          <w:sz w:val="8"/>
        </w:rPr>
        <w:t xml:space="preserve">Judicial appointments are also increasingly contentious. The recent appointments of Justices Kavanaugh and Brown Jackson were characterized by a type of partisan infighting that had died down since the now long-ago hearings of Bork and Thomas. The days of justices receiving over 90 votes ended with the late Justice Ginsburg’s confirmation in 1993. </w:t>
      </w:r>
      <w:r w:rsidRPr="00397858">
        <w:rPr>
          <w:u w:val="single"/>
        </w:rPr>
        <w:t>The court is losing the faith of the American people.</w:t>
      </w:r>
      <w:r w:rsidRPr="00397858">
        <w:rPr>
          <w:sz w:val="8"/>
        </w:rPr>
        <w:t xml:space="preserve"> Something must be done. Ours is an enterprise in which the rule of law, rather than the rule of the individual, plays a central part. Above all, the nation’s highest court is crucial for this. A variety of options to restore trust exist, and we review them now before turning to our preferred choice of term limits. For additional examination of the ideas laid out by the authors here, readers may refer to the </w:t>
      </w:r>
      <w:hyperlink r:id="rId14" w:history="1">
        <w:r w:rsidRPr="00397858">
          <w:rPr>
            <w:rStyle w:val="Hyperlink"/>
            <w:sz w:val="8"/>
          </w:rPr>
          <w:t>Final Report</w:t>
        </w:r>
      </w:hyperlink>
      <w:r w:rsidRPr="00397858">
        <w:rPr>
          <w:sz w:val="8"/>
        </w:rPr>
        <w:t xml:space="preserve"> of the Presidential Commission on the Supreme Court, which further reflects the debate on the Court via the expertise of various legal scholars. MORE JUSTICES Of the proposals for changing the structure of the Supreme Court, increasing the number of justices on the bench, sometime disparagingly referred to as court packing, remains the </w:t>
      </w:r>
      <w:hyperlink r:id="rId15" w:history="1">
        <w:r w:rsidRPr="00397858">
          <w:rPr>
            <w:rStyle w:val="Hyperlink"/>
            <w:sz w:val="8"/>
          </w:rPr>
          <w:t>most contentious</w:t>
        </w:r>
      </w:hyperlink>
      <w:r w:rsidRPr="00397858">
        <w:rPr>
          <w:sz w:val="8"/>
        </w:rPr>
        <w:t>. Though the Constitution does not stipulate the number of Justices, there have been nine since 1869 when there were nine federal court circuits. President Roosevelt most famously tested that norm in 1937 in his push to add seats to the Court after the justices stymied his New Deal ambitions. The Senate Judiciary committee sent a negative recommendation to the Senate regarding the proposal: “The bill is an invasion of judicial power such as has never before been attempted in this country…” The bill summarily failed</w:t>
      </w:r>
      <w:r w:rsidRPr="00397858">
        <w:rPr>
          <w:sz w:val="8"/>
        </w:rPr>
        <w:softHyphen/>
        <w:t xml:space="preserve">—but the Supreme Court appeared to get the message and began moving the New Deal proposals through. In the period following the late Justice Ruth Bader Ginsburg’s death, there were calls to expand the Court if then-Senate Majority Leader Mitch McConnell were to work with former President Trump to replace her. Senator Markey of Massachusetts </w:t>
      </w:r>
      <w:hyperlink r:id="rId16" w:history="1">
        <w:r w:rsidRPr="00397858">
          <w:rPr>
            <w:rStyle w:val="Hyperlink"/>
            <w:sz w:val="8"/>
          </w:rPr>
          <w:t>tweeted</w:t>
        </w:r>
      </w:hyperlink>
      <w:r w:rsidRPr="00397858">
        <w:rPr>
          <w:sz w:val="8"/>
        </w:rPr>
        <w:t xml:space="preserve"> that “If he [McConnell] violates it, when Democrats control the Senate in the next Congress, we must abolish the filibuster and expand the Supreme Court.” Representative Nadler of New York </w:t>
      </w:r>
      <w:hyperlink r:id="rId17" w:history="1">
        <w:r w:rsidRPr="00397858">
          <w:rPr>
            <w:rStyle w:val="Hyperlink"/>
            <w:sz w:val="8"/>
          </w:rPr>
          <w:t>echoed</w:t>
        </w:r>
      </w:hyperlink>
      <w:r w:rsidRPr="00397858">
        <w:rPr>
          <w:sz w:val="8"/>
        </w:rPr>
        <w:t xml:space="preserve"> those sentiments. To take one example of how to do that, expanding the Court to thirteen would match the current number of federal court circuits. However, opponents would undoubtedly use the filibuster (and the related requirement of 60 votes to end debate) to block this. Thus, doing so would require a filibuster ‘carve-out’ majority vote to change the filibuster rules. That would lower the threshold to a simple 51-vote majority to end debate, at least on the number of justices. Senator McConnell previously used such a carve-out strategy in 2017 to reduce the number of votes to confirm new justices from 60 to a simple majority and confirm Justice Gorsuch. But even though Democrats have 51 votes in the current Senate (including the Vice President as the tiebreaker in the evenly divided Senate), they were unable to muster the votes for filibuster reform for other purposes. And although one of the authors (Eisen) is open to this approach, and the other (</w:t>
      </w:r>
      <w:proofErr w:type="spellStart"/>
      <w:r w:rsidRPr="00397858">
        <w:rPr>
          <w:sz w:val="8"/>
        </w:rPr>
        <w:t>Matsuki</w:t>
      </w:r>
      <w:proofErr w:type="spellEnd"/>
      <w:r w:rsidRPr="00397858">
        <w:rPr>
          <w:sz w:val="8"/>
        </w:rPr>
        <w:t xml:space="preserve">) less so, we acknowledge that political difficulties aside, increasing the number of justices as a means of restoring legitimacy bears risks. The public might view the expanded Court as serving the party with the greatest number of appointed justices when Americans already overwhelmingly feel that justices are doing a poor job of keeping their politics out of decisions. Moreover, once the norm of nine justices is changed, each party may keep expanding from the Court and appointing more justices once it controls the presidency and has the requisite votes in the Senate. Rather than salvage the Court’s neutrality, more justices might affect the image of SCOTUS as another partisan battleground, affecting hopes of rehabilitating their judicial independence and trust. AGE LIMITS Age limits on Supreme Court justices offer another possible solution to the issues posed by lifetime appointments. The Senate attempted to implement them in 1954 by consideration of a constitutional amendment that would have created a mandated retirement age of 75 for all federal judges. Soon after however, political energy shifted, and the amendment was abandoned as attention turned to the fight against desegregation with Brown v. Board of Education. Today, age limits could appear as a straightforward solution to the Court’s image woes. Justices would serve their terms and retire at a predetermined age, going on to continue serving on lower courts and taking on senior status. Several state supreme courts utilize age limits, such as </w:t>
      </w:r>
      <w:hyperlink r:id="rId18" w:history="1">
        <w:r w:rsidRPr="00397858">
          <w:rPr>
            <w:rStyle w:val="Hyperlink"/>
            <w:sz w:val="8"/>
          </w:rPr>
          <w:t>Massachusetts</w:t>
        </w:r>
      </w:hyperlink>
      <w:r w:rsidRPr="00397858">
        <w:rPr>
          <w:sz w:val="8"/>
        </w:rPr>
        <w:t xml:space="preserve"> and </w:t>
      </w:r>
      <w:hyperlink r:id="rId19" w:history="1">
        <w:r w:rsidRPr="00397858">
          <w:rPr>
            <w:rStyle w:val="Hyperlink"/>
            <w:sz w:val="8"/>
          </w:rPr>
          <w:t>New Jersey</w:t>
        </w:r>
      </w:hyperlink>
      <w:r w:rsidRPr="00397858">
        <w:rPr>
          <w:sz w:val="8"/>
        </w:rPr>
        <w:t xml:space="preserve">, so proponents may point to these examples as instances where this policy works effectively at the state level. Implementation for the Supreme Court, however, raises several fundamental issues. First, we don’t support age discrimination. Second, future presidents might seek to evade this limit by nominating younger and younger nominees to extend their impact on the Court. We have already seen this trend but it risks being extended to an unsound degree. Justices might continue to maintain their appointments for equally extended periods as at present. The system could end up functioning essentially the same as the current lifetime appointments, defeating the purpose of installing age limits. Third, by looking for younger nominees, presidents would run the risk of skipping over highly qualified judges whose time on the Court would improve the quality of decisions and public standing of the institution, despite their age. But there is another chronological solution that avoids these disadvantages, and we turn to it now. TENURE LIMITS </w:t>
      </w:r>
      <w:r w:rsidRPr="00A22D93">
        <w:rPr>
          <w:u w:val="single"/>
        </w:rPr>
        <w:t xml:space="preserve">Tenure </w:t>
      </w:r>
      <w:r w:rsidRPr="00A22D93">
        <w:rPr>
          <w:highlight w:val="green"/>
          <w:u w:val="single"/>
        </w:rPr>
        <w:t>[term] limits</w:t>
      </w:r>
      <w:r w:rsidRPr="009D4032">
        <w:rPr>
          <w:u w:val="single"/>
        </w:rPr>
        <w:t xml:space="preserve"> are a more robust alternative.</w:t>
      </w:r>
      <w:r w:rsidRPr="00397858">
        <w:rPr>
          <w:sz w:val="8"/>
        </w:rPr>
        <w:t xml:space="preserve"> They would ensure a cyclical and predictable turnover, something that Justices Kagan, Breyer, and Roberts have </w:t>
      </w:r>
      <w:hyperlink r:id="rId20" w:history="1">
        <w:r w:rsidRPr="00397858">
          <w:rPr>
            <w:rStyle w:val="Hyperlink"/>
            <w:sz w:val="8"/>
          </w:rPr>
          <w:t>reflected on</w:t>
        </w:r>
      </w:hyperlink>
      <w:r w:rsidRPr="00397858">
        <w:rPr>
          <w:sz w:val="8"/>
        </w:rPr>
        <w:t xml:space="preserve"> as positives for the Court. </w:t>
      </w:r>
      <w:r w:rsidRPr="00397858">
        <w:rPr>
          <w:u w:val="single"/>
        </w:rPr>
        <w:t xml:space="preserve">This would </w:t>
      </w:r>
      <w:r w:rsidRPr="00BE68E7">
        <w:rPr>
          <w:u w:val="single"/>
        </w:rPr>
        <w:t>a</w:t>
      </w:r>
      <w:r w:rsidRPr="00122CFF">
        <w:rPr>
          <w:u w:val="single"/>
        </w:rPr>
        <w:t>llow</w:t>
      </w:r>
      <w:r w:rsidRPr="00397858">
        <w:rPr>
          <w:u w:val="single"/>
        </w:rPr>
        <w:t xml:space="preserve"> for</w:t>
      </w:r>
      <w:r w:rsidRPr="00C107FA">
        <w:rPr>
          <w:u w:val="single"/>
        </w:rPr>
        <w:t xml:space="preserve"> </w:t>
      </w:r>
      <w:r w:rsidRPr="00122CFF">
        <w:rPr>
          <w:u w:val="single"/>
        </w:rPr>
        <w:t xml:space="preserve">new minds to join regularly and </w:t>
      </w:r>
      <w:r w:rsidRPr="00397858">
        <w:rPr>
          <w:highlight w:val="green"/>
          <w:u w:val="single"/>
        </w:rPr>
        <w:t>ensure one</w:t>
      </w:r>
      <w:r w:rsidRPr="00C107FA">
        <w:rPr>
          <w:u w:val="single"/>
        </w:rPr>
        <w:t xml:space="preserve"> president or </w:t>
      </w:r>
      <w:r w:rsidRPr="00397858">
        <w:rPr>
          <w:highlight w:val="green"/>
          <w:u w:val="single"/>
        </w:rPr>
        <w:t>party does not have</w:t>
      </w:r>
      <w:r w:rsidRPr="00C107FA">
        <w:rPr>
          <w:u w:val="single"/>
        </w:rPr>
        <w:t xml:space="preserve"> an </w:t>
      </w:r>
      <w:r w:rsidRPr="00397858">
        <w:rPr>
          <w:highlight w:val="green"/>
          <w:u w:val="single"/>
        </w:rPr>
        <w:t>outsized influence on the Court</w:t>
      </w:r>
      <w:r w:rsidRPr="00C107FA">
        <w:rPr>
          <w:u w:val="single"/>
        </w:rPr>
        <w:t xml:space="preserve"> and trajectory of constitutional review </w:t>
      </w:r>
      <w:r w:rsidRPr="00397858">
        <w:rPr>
          <w:highlight w:val="green"/>
          <w:u w:val="single"/>
        </w:rPr>
        <w:t>for decades to come</w:t>
      </w:r>
      <w:r w:rsidRPr="00397858">
        <w:rPr>
          <w:sz w:val="8"/>
        </w:rPr>
        <w:t xml:space="preserve">—with each president likely being able to appoint a justice at least once or twice during his or her term in the White House. </w:t>
      </w:r>
      <w:r w:rsidRPr="00C107FA">
        <w:rPr>
          <w:u w:val="single"/>
        </w:rPr>
        <w:t xml:space="preserve">An increase in </w:t>
      </w:r>
      <w:r w:rsidRPr="00397858">
        <w:rPr>
          <w:u w:val="single"/>
        </w:rPr>
        <w:t>turnover</w:t>
      </w:r>
      <w:r w:rsidRPr="00C107FA">
        <w:rPr>
          <w:u w:val="single"/>
        </w:rPr>
        <w:t xml:space="preserve"> would </w:t>
      </w:r>
      <w:r w:rsidRPr="00397858">
        <w:rPr>
          <w:highlight w:val="green"/>
          <w:u w:val="single"/>
        </w:rPr>
        <w:t>also</w:t>
      </w:r>
      <w:r w:rsidRPr="00C107FA">
        <w:rPr>
          <w:u w:val="single"/>
        </w:rPr>
        <w:t xml:space="preserve"> mean </w:t>
      </w:r>
      <w:r w:rsidRPr="00397858">
        <w:rPr>
          <w:highlight w:val="green"/>
          <w:u w:val="single"/>
        </w:rPr>
        <w:t>justices are</w:t>
      </w:r>
      <w:r w:rsidRPr="00C107FA">
        <w:rPr>
          <w:u w:val="single"/>
        </w:rPr>
        <w:t xml:space="preserve"> less insulated from everyday life and </w:t>
      </w:r>
      <w:r w:rsidRPr="00397858">
        <w:rPr>
          <w:highlight w:val="green"/>
          <w:u w:val="single"/>
        </w:rPr>
        <w:t>more in touch with</w:t>
      </w:r>
      <w:r w:rsidRPr="00C107FA">
        <w:rPr>
          <w:u w:val="single"/>
        </w:rPr>
        <w:t xml:space="preserve"> the direction of legal analysis on particularly </w:t>
      </w:r>
      <w:r w:rsidRPr="00397858">
        <w:rPr>
          <w:highlight w:val="green"/>
          <w:u w:val="single"/>
        </w:rPr>
        <w:t>contentious issues.</w:t>
      </w:r>
      <w:r w:rsidRPr="00397858">
        <w:rPr>
          <w:sz w:val="8"/>
        </w:rPr>
        <w:t xml:space="preserve"> Tenure limits require determining exactly what the length of service should be. Current proposals have floated 18-year, nonrenewable terms, as in a </w:t>
      </w:r>
      <w:hyperlink r:id="rId21" w:anchor=":~:text=The%20bill%20would%20establish%2018,exempt%20from%20the%20term%20limits." w:history="1">
        <w:r w:rsidRPr="00397858">
          <w:rPr>
            <w:rStyle w:val="Hyperlink"/>
            <w:sz w:val="8"/>
          </w:rPr>
          <w:t>2021 bill</w:t>
        </w:r>
      </w:hyperlink>
      <w:r w:rsidRPr="00397858">
        <w:rPr>
          <w:sz w:val="8"/>
        </w:rPr>
        <w:t xml:space="preserve"> by Representatives Khanna, Beyer, Lee, and Tlaib. A new justice would be appointed every two years on this plan, with current justices being exempt. This 18-year term length is shorter than the current average of about </w:t>
      </w:r>
      <w:hyperlink r:id="rId22" w:history="1">
        <w:r w:rsidRPr="00397858">
          <w:rPr>
            <w:rStyle w:val="Hyperlink"/>
            <w:sz w:val="8"/>
          </w:rPr>
          <w:t>25</w:t>
        </w:r>
      </w:hyperlink>
      <w:r w:rsidRPr="00397858">
        <w:rPr>
          <w:sz w:val="8"/>
        </w:rPr>
        <w:t xml:space="preserve"> to </w:t>
      </w:r>
      <w:hyperlink r:id="rId23" w:history="1">
        <w:r w:rsidRPr="00397858">
          <w:rPr>
            <w:rStyle w:val="Hyperlink"/>
            <w:sz w:val="8"/>
          </w:rPr>
          <w:t>26 years</w:t>
        </w:r>
      </w:hyperlink>
      <w:r w:rsidRPr="00397858">
        <w:rPr>
          <w:sz w:val="8"/>
        </w:rPr>
        <w:t xml:space="preserve"> for justices who have left the Court since 1970, but term limits are in part designed to encourage turnover. </w:t>
      </w:r>
      <w:r w:rsidRPr="00FF0AF4">
        <w:rPr>
          <w:u w:val="single"/>
        </w:rPr>
        <w:t>Terms shorter than the current average are thus an advantage</w:t>
      </w:r>
      <w:r w:rsidRPr="00397858">
        <w:rPr>
          <w:sz w:val="8"/>
        </w:rPr>
        <w:t xml:space="preserve"> of the proposal. Since the terms would be nonrenewable, there would be an increase in the number of retired Supreme Court justices. Already, justices tend to take on senior status post retirement and continue to perform judicial duties such as </w:t>
      </w:r>
      <w:hyperlink r:id="rId24" w:history="1">
        <w:r w:rsidRPr="00397858">
          <w:rPr>
            <w:rStyle w:val="Hyperlink"/>
            <w:sz w:val="8"/>
          </w:rPr>
          <w:t>sitting on</w:t>
        </w:r>
      </w:hyperlink>
      <w:r w:rsidRPr="00397858">
        <w:rPr>
          <w:sz w:val="8"/>
        </w:rPr>
        <w:t xml:space="preserve"> lower appellate courts when needed. Fortunately, shifting the structure of term length on the Supreme Court would not put it out of touch with other levels of the American judiciary: </w:t>
      </w:r>
      <w:hyperlink r:id="rId25" w:history="1">
        <w:r w:rsidRPr="00C6194B">
          <w:rPr>
            <w:rStyle w:val="Hyperlink"/>
            <w:u w:val="single"/>
          </w:rPr>
          <w:t>nearly all</w:t>
        </w:r>
      </w:hyperlink>
      <w:r w:rsidRPr="00C6194B">
        <w:rPr>
          <w:u w:val="single"/>
        </w:rPr>
        <w:t xml:space="preserve"> states have </w:t>
      </w:r>
      <w:r w:rsidRPr="00BE68E7">
        <w:rPr>
          <w:u w:val="single"/>
        </w:rPr>
        <w:t xml:space="preserve">some form of </w:t>
      </w:r>
      <w:r w:rsidRPr="00397858">
        <w:rPr>
          <w:highlight w:val="green"/>
          <w:u w:val="single"/>
        </w:rPr>
        <w:t>term</w:t>
      </w:r>
      <w:r w:rsidRPr="00FF0AF4">
        <w:rPr>
          <w:u w:val="single"/>
        </w:rPr>
        <w:t xml:space="preserve"> or age </w:t>
      </w:r>
      <w:r w:rsidRPr="00397858">
        <w:rPr>
          <w:highlight w:val="green"/>
          <w:u w:val="single"/>
        </w:rPr>
        <w:t xml:space="preserve">limits </w:t>
      </w:r>
      <w:r w:rsidRPr="00C6194B">
        <w:rPr>
          <w:u w:val="single"/>
        </w:rPr>
        <w:t>on their</w:t>
      </w:r>
      <w:r w:rsidRPr="00FF0AF4">
        <w:rPr>
          <w:u w:val="single"/>
        </w:rPr>
        <w:t xml:space="preserve"> supreme </w:t>
      </w:r>
      <w:r w:rsidRPr="00C6194B">
        <w:rPr>
          <w:u w:val="single"/>
        </w:rPr>
        <w:t>courts.</w:t>
      </w:r>
      <w:r w:rsidRPr="00FF0AF4">
        <w:rPr>
          <w:u w:val="single"/>
        </w:rPr>
        <w:t xml:space="preserve"> </w:t>
      </w:r>
      <w:r w:rsidRPr="00397858">
        <w:rPr>
          <w:sz w:val="8"/>
        </w:rPr>
        <w:t xml:space="preserve">Rhode Island is the one state with a life term and no mandated retirement age. CONCLUSION </w:t>
      </w:r>
      <w:r w:rsidRPr="005557BE">
        <w:rPr>
          <w:u w:val="single"/>
        </w:rPr>
        <w:t>The Supreme Court should be a body that is independent and insulated from partisanship.</w:t>
      </w:r>
      <w:r w:rsidRPr="00397858">
        <w:rPr>
          <w:sz w:val="8"/>
        </w:rPr>
        <w:t xml:space="preserve"> Instead, it has become a battleground for political infighting. The way Americans feel about the Court reflects this increasing partisanship and politicization. </w:t>
      </w:r>
      <w:r w:rsidRPr="005557BE">
        <w:rPr>
          <w:u w:val="single"/>
        </w:rPr>
        <w:t xml:space="preserve">Though it would not be easy, </w:t>
      </w:r>
      <w:r w:rsidRPr="00E27AE3">
        <w:rPr>
          <w:u w:val="single"/>
        </w:rPr>
        <w:t>changing</w:t>
      </w:r>
      <w:r w:rsidRPr="005557BE">
        <w:rPr>
          <w:u w:val="single"/>
        </w:rPr>
        <w:t xml:space="preserve"> the way that </w:t>
      </w:r>
      <w:r w:rsidRPr="00E27AE3">
        <w:rPr>
          <w:u w:val="single"/>
        </w:rPr>
        <w:t>tenure</w:t>
      </w:r>
      <w:r w:rsidRPr="005557BE">
        <w:rPr>
          <w:u w:val="single"/>
        </w:rPr>
        <w:t xml:space="preserve"> functions </w:t>
      </w:r>
      <w:r w:rsidRPr="00397858">
        <w:rPr>
          <w:u w:val="single"/>
        </w:rPr>
        <w:t>would</w:t>
      </w:r>
      <w:r w:rsidRPr="005557BE">
        <w:rPr>
          <w:u w:val="single"/>
        </w:rPr>
        <w:t xml:space="preserve"> be an </w:t>
      </w:r>
      <w:r w:rsidRPr="00BE68E7">
        <w:rPr>
          <w:u w:val="single"/>
        </w:rPr>
        <w:t>important</w:t>
      </w:r>
      <w:r w:rsidRPr="005557BE">
        <w:rPr>
          <w:u w:val="single"/>
        </w:rPr>
        <w:t xml:space="preserve"> step </w:t>
      </w:r>
      <w:r w:rsidRPr="00BE68E7">
        <w:rPr>
          <w:u w:val="single"/>
        </w:rPr>
        <w:t xml:space="preserve">towards </w:t>
      </w:r>
      <w:r w:rsidRPr="00397858">
        <w:rPr>
          <w:highlight w:val="green"/>
          <w:u w:val="single"/>
        </w:rPr>
        <w:t>rebuild</w:t>
      </w:r>
      <w:r w:rsidRPr="00BE68E7">
        <w:rPr>
          <w:u w:val="single"/>
        </w:rPr>
        <w:t xml:space="preserve">ing </w:t>
      </w:r>
      <w:r w:rsidRPr="00397858">
        <w:rPr>
          <w:highlight w:val="green"/>
          <w:u w:val="single"/>
        </w:rPr>
        <w:t xml:space="preserve">public trust </w:t>
      </w:r>
      <w:r w:rsidRPr="006B59DF">
        <w:rPr>
          <w:u w:val="single"/>
        </w:rPr>
        <w:t>in the Court’s</w:t>
      </w:r>
      <w:r w:rsidRPr="005557BE">
        <w:rPr>
          <w:u w:val="single"/>
        </w:rPr>
        <w:t xml:space="preserve"> capability as an independent body, removing it from beneath the specter of partisan politics.</w:t>
      </w:r>
      <w:r w:rsidRPr="00397858">
        <w:rPr>
          <w:sz w:val="8"/>
        </w:rPr>
        <w:t xml:space="preserve"> There is strong appetite for change. Fifty-seven percent of Republicans, 82 percent of Democrats, and 51 percent of Independents </w:t>
      </w:r>
      <w:hyperlink r:id="rId26" w:history="1">
        <w:r w:rsidRPr="00397858">
          <w:rPr>
            <w:rStyle w:val="Hyperlink"/>
            <w:sz w:val="8"/>
          </w:rPr>
          <w:t>are in favor</w:t>
        </w:r>
      </w:hyperlink>
      <w:r w:rsidRPr="00397858">
        <w:rPr>
          <w:sz w:val="8"/>
        </w:rPr>
        <w:t xml:space="preserve"> of setting a specific number of years that Supreme Court justices serve instead of life terms. </w:t>
      </w:r>
      <w:r w:rsidRPr="00A847B9">
        <w:rPr>
          <w:u w:val="single"/>
        </w:rPr>
        <w:t>Though respondents were not offered a specific proposal or terms, representatives have already attempted to move the needle in favor of term limits—specifically 18-year, nonrenewable terms as discussed above.</w:t>
      </w:r>
      <w:r w:rsidRPr="00397858">
        <w:rPr>
          <w:sz w:val="8"/>
        </w:rPr>
        <w:t xml:space="preserve"> Moreover, 7th Circuit Judge Diane Woods </w:t>
      </w:r>
      <w:hyperlink r:id="rId27" w:history="1">
        <w:r w:rsidRPr="00397858">
          <w:rPr>
            <w:rStyle w:val="Hyperlink"/>
            <w:sz w:val="8"/>
          </w:rPr>
          <w:t>said</w:t>
        </w:r>
      </w:hyperlink>
      <w:r w:rsidRPr="00397858">
        <w:rPr>
          <w:sz w:val="8"/>
        </w:rPr>
        <w:t> she found the 18-year term limit idea “ambitious” and “intriguing”.</w:t>
      </w:r>
    </w:p>
    <w:p w14:paraId="1B66AB86" w14:textId="77777777" w:rsidR="00CE0FA8" w:rsidRDefault="00CE0FA8" w:rsidP="00CE0FA8"/>
    <w:p w14:paraId="4CCEFF95" w14:textId="77777777" w:rsidR="00CE0FA8" w:rsidRPr="00365D38" w:rsidRDefault="00CE0FA8" w:rsidP="00CE0FA8">
      <w:pPr>
        <w:pStyle w:val="tag0"/>
        <w:rPr>
          <w:u w:val="single"/>
        </w:rPr>
      </w:pPr>
      <w:r w:rsidRPr="00365D38">
        <w:t xml:space="preserve">Term limits regularize the Justice appointment process – representing </w:t>
      </w:r>
      <w:r w:rsidRPr="00365D38">
        <w:rPr>
          <w:u w:val="single"/>
        </w:rPr>
        <w:t>today’s</w:t>
      </w:r>
      <w:r w:rsidRPr="00365D38">
        <w:t xml:space="preserve"> population rather than </w:t>
      </w:r>
      <w:r w:rsidRPr="00365D38">
        <w:rPr>
          <w:u w:val="single"/>
        </w:rPr>
        <w:t>views half a century ago.</w:t>
      </w:r>
    </w:p>
    <w:p w14:paraId="3C2FD10B" w14:textId="77777777" w:rsidR="00CE0FA8" w:rsidRDefault="00CE0FA8" w:rsidP="00CE0FA8">
      <w:pPr>
        <w:rPr>
          <w:lang w:val="en-CA"/>
        </w:rPr>
      </w:pPr>
      <w:r w:rsidRPr="00C81E68">
        <w:rPr>
          <w:b/>
          <w:bCs/>
          <w:sz w:val="26"/>
          <w:szCs w:val="26"/>
        </w:rPr>
        <w:t>Congressman Johnson</w:t>
      </w:r>
      <w:r>
        <w:rPr>
          <w:b/>
          <w:bCs/>
          <w:sz w:val="26"/>
          <w:szCs w:val="26"/>
        </w:rPr>
        <w:t>, 2022</w:t>
      </w:r>
      <w:r>
        <w:rPr>
          <w:sz w:val="16"/>
          <w:szCs w:val="16"/>
        </w:rPr>
        <w:t xml:space="preserve">. </w:t>
      </w:r>
      <w:r w:rsidRPr="00E660EB">
        <w:rPr>
          <w:sz w:val="16"/>
          <w:szCs w:val="16"/>
        </w:rPr>
        <w:t xml:space="preserve">Johnson, Hank. “Rep. Johnson Introduces Supreme Court Justice Term Limit Measure to Restore Balance, Legitimacy for Scotus.” Congressman Hank Johnson, 26 July 2022, </w:t>
      </w:r>
      <w:hyperlink r:id="rId28" w:history="1">
        <w:r w:rsidRPr="00E660EB">
          <w:rPr>
            <w:rStyle w:val="Hyperlink"/>
            <w:sz w:val="16"/>
            <w:szCs w:val="16"/>
          </w:rPr>
          <w:t>https://hankjohnson.house.gov/media-center/press-releases/rep-johnson-introduces-supreme-court-justice-term-limit-measure-restore</w:t>
        </w:r>
      </w:hyperlink>
      <w:r w:rsidRPr="00E660EB">
        <w:rPr>
          <w:sz w:val="16"/>
          <w:szCs w:val="16"/>
        </w:rPr>
        <w:t xml:space="preserve">. </w:t>
      </w:r>
      <w:r w:rsidRPr="00E660EB">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E660EB">
        <w:rPr>
          <w:sz w:val="16"/>
          <w:szCs w:val="16"/>
        </w:rPr>
        <w:t>BZ</w:t>
      </w:r>
    </w:p>
    <w:p w14:paraId="11736BA4" w14:textId="77777777" w:rsidR="00CE0FA8" w:rsidRPr="00921DBB" w:rsidRDefault="00CE0FA8" w:rsidP="00CE0FA8">
      <w:pPr>
        <w:rPr>
          <w:sz w:val="16"/>
          <w:lang w:val="en-CA"/>
        </w:rPr>
      </w:pPr>
      <w:r w:rsidRPr="00C86788">
        <w:rPr>
          <w:sz w:val="16"/>
          <w:lang w:val="en-CA"/>
        </w:rPr>
        <w:t xml:space="preserve">WASHINGTON, D.C. – In an effort to restore legitimacy and independence to the nation's highest court, today Congressman Hank Johnson (GA-04) introduced the Supreme Court Tenure Establishment and Retirement Modernization (TERM) Act, which would establish term limits for Supreme Court justices while preserving constitutional protections for judicial independence in decision making. </w:t>
      </w:r>
      <w:r w:rsidRPr="00C86788">
        <w:rPr>
          <w:u w:val="single"/>
          <w:lang w:val="en-CA"/>
        </w:rPr>
        <w:t>Under the TERM Act, a new justice would take the bench every two years and spend 18 years in active service.</w:t>
      </w:r>
      <w:r>
        <w:rPr>
          <w:u w:val="single"/>
        </w:rPr>
        <w:t xml:space="preserve"> </w:t>
      </w:r>
      <w:r w:rsidRPr="00C86788">
        <w:rPr>
          <w:sz w:val="16"/>
          <w:lang w:val="en-CA"/>
        </w:rPr>
        <w:t>Sen. Sheldon Whitehouse (RI) is introducing the legislation in the U.S. Senate.</w:t>
      </w:r>
      <w:r w:rsidRPr="00921DBB">
        <w:rPr>
          <w:sz w:val="16"/>
        </w:rPr>
        <w:t xml:space="preserve"> </w:t>
      </w:r>
      <w:r w:rsidRPr="00C86788">
        <w:rPr>
          <w:sz w:val="16"/>
          <w:lang w:val="en-CA"/>
        </w:rPr>
        <w:t xml:space="preserve">"This Supreme Court is increasingly facing a legitimacy crisis," said Rep. Johnson, Chairman of the Judiciary Subcommittee on Courts, Intellectual Property and the Internet. </w:t>
      </w:r>
      <w:r w:rsidRPr="00C86788">
        <w:rPr>
          <w:u w:val="single"/>
          <w:lang w:val="en-CA"/>
        </w:rPr>
        <w:t>"</w:t>
      </w:r>
      <w:r w:rsidRPr="00C86788">
        <w:rPr>
          <w:highlight w:val="green"/>
          <w:u w:val="single"/>
          <w:lang w:val="en-CA"/>
        </w:rPr>
        <w:t>Five</w:t>
      </w:r>
      <w:r w:rsidRPr="00C86788">
        <w:rPr>
          <w:u w:val="single"/>
          <w:lang w:val="en-CA"/>
        </w:rPr>
        <w:t xml:space="preserve"> of the six conservative </w:t>
      </w:r>
      <w:r w:rsidRPr="00C86788">
        <w:rPr>
          <w:highlight w:val="green"/>
          <w:u w:val="single"/>
          <w:lang w:val="en-CA"/>
        </w:rPr>
        <w:t>justices</w:t>
      </w:r>
      <w:r w:rsidRPr="00C86788">
        <w:rPr>
          <w:u w:val="single"/>
          <w:lang w:val="en-CA"/>
        </w:rPr>
        <w:t xml:space="preserve"> on the bench </w:t>
      </w:r>
      <w:r w:rsidRPr="00C86788">
        <w:rPr>
          <w:highlight w:val="green"/>
          <w:u w:val="single"/>
          <w:lang w:val="en-CA"/>
        </w:rPr>
        <w:t>were appointed by presidents who lost the popular vote</w:t>
      </w:r>
      <w:r w:rsidRPr="00C86788">
        <w:rPr>
          <w:u w:val="single"/>
          <w:lang w:val="en-CA"/>
        </w:rPr>
        <w:t xml:space="preserve">, and they are now </w:t>
      </w:r>
      <w:r w:rsidRPr="00C86788">
        <w:rPr>
          <w:highlight w:val="green"/>
          <w:u w:val="single"/>
          <w:lang w:val="en-CA"/>
        </w:rPr>
        <w:t>racing to impose their out-of-touch agenda on</w:t>
      </w:r>
      <w:r w:rsidRPr="00C86788">
        <w:rPr>
          <w:u w:val="single"/>
          <w:lang w:val="en-CA"/>
        </w:rPr>
        <w:t xml:space="preserve"> the </w:t>
      </w:r>
      <w:r w:rsidRPr="00C86788">
        <w:rPr>
          <w:highlight w:val="green"/>
          <w:u w:val="single"/>
          <w:lang w:val="en-CA"/>
        </w:rPr>
        <w:t>American</w:t>
      </w:r>
      <w:r w:rsidRPr="00921DBB">
        <w:rPr>
          <w:highlight w:val="green"/>
          <w:u w:val="single"/>
          <w:lang w:val="en-CA"/>
        </w:rPr>
        <w:t>[s]</w:t>
      </w:r>
      <w:r w:rsidRPr="00C86788">
        <w:rPr>
          <w:u w:val="single"/>
          <w:lang w:val="en-CA"/>
        </w:rPr>
        <w:t xml:space="preserve"> people, who do not want it. </w:t>
      </w:r>
      <w:r w:rsidRPr="00C86788">
        <w:rPr>
          <w:highlight w:val="green"/>
          <w:u w:val="single"/>
          <w:lang w:val="en-CA"/>
        </w:rPr>
        <w:t>Term limits are</w:t>
      </w:r>
      <w:r w:rsidRPr="00C86788">
        <w:rPr>
          <w:u w:val="single"/>
          <w:lang w:val="en-CA"/>
        </w:rPr>
        <w:t xml:space="preserve"> a </w:t>
      </w:r>
      <w:r w:rsidRPr="00C86788">
        <w:rPr>
          <w:highlight w:val="green"/>
          <w:u w:val="single"/>
          <w:lang w:val="en-CA"/>
        </w:rPr>
        <w:t>necessary</w:t>
      </w:r>
      <w:r w:rsidRPr="00C86788">
        <w:rPr>
          <w:u w:val="single"/>
          <w:lang w:val="en-CA"/>
        </w:rPr>
        <w:t xml:space="preserve"> step </w:t>
      </w:r>
      <w:r w:rsidRPr="00C86788">
        <w:rPr>
          <w:highlight w:val="green"/>
          <w:u w:val="single"/>
          <w:lang w:val="en-CA"/>
        </w:rPr>
        <w:t>toward restoring balance to</w:t>
      </w:r>
      <w:r w:rsidRPr="00921DBB">
        <w:rPr>
          <w:highlight w:val="green"/>
          <w:u w:val="single"/>
          <w:lang w:val="en-CA"/>
        </w:rPr>
        <w:t xml:space="preserve"> [a</w:t>
      </w:r>
      <w:r>
        <w:rPr>
          <w:highlight w:val="green"/>
          <w:u w:val="single"/>
          <w:lang w:val="en-CA"/>
        </w:rPr>
        <w:t>n</w:t>
      </w:r>
      <w:r w:rsidRPr="00921DBB">
        <w:rPr>
          <w:highlight w:val="green"/>
          <w:u w:val="single"/>
          <w:lang w:val="en-CA"/>
        </w:rPr>
        <w:t>]</w:t>
      </w:r>
      <w:r w:rsidRPr="00C86788">
        <w:rPr>
          <w:u w:val="single"/>
          <w:lang w:val="en-CA"/>
        </w:rPr>
        <w:t xml:space="preserve"> this radical, </w:t>
      </w:r>
      <w:r w:rsidRPr="00C86788">
        <w:rPr>
          <w:highlight w:val="green"/>
          <w:u w:val="single"/>
          <w:lang w:val="en-CA"/>
        </w:rPr>
        <w:t xml:space="preserve">unrestrained </w:t>
      </w:r>
      <w:r w:rsidRPr="00C86788">
        <w:rPr>
          <w:u w:val="single"/>
          <w:lang w:val="en-CA"/>
        </w:rPr>
        <w:t xml:space="preserve">majority on the </w:t>
      </w:r>
      <w:r w:rsidRPr="00C86788">
        <w:rPr>
          <w:highlight w:val="green"/>
          <w:u w:val="single"/>
          <w:lang w:val="en-CA"/>
        </w:rPr>
        <w:t>court.</w:t>
      </w:r>
      <w:r w:rsidRPr="00C86788">
        <w:rPr>
          <w:sz w:val="16"/>
          <w:lang w:val="en-CA"/>
        </w:rPr>
        <w:t xml:space="preserve"> I am pleased to have the support of Judiciary Committee Chairman Nadler, and Subcommittee Chairs </w:t>
      </w:r>
      <w:proofErr w:type="spellStart"/>
      <w:r w:rsidRPr="00C86788">
        <w:rPr>
          <w:sz w:val="16"/>
          <w:lang w:val="en-CA"/>
        </w:rPr>
        <w:t>Cicilline</w:t>
      </w:r>
      <w:proofErr w:type="spellEnd"/>
      <w:r w:rsidRPr="00C86788">
        <w:rPr>
          <w:sz w:val="16"/>
          <w:lang w:val="en-CA"/>
        </w:rPr>
        <w:t>, Cohen, and Jackson Lee, and Rep. Bass, along with Rep. Khanna, who has been a champion of this issue."</w:t>
      </w:r>
      <w:r w:rsidRPr="00921DBB">
        <w:rPr>
          <w:sz w:val="16"/>
        </w:rPr>
        <w:t xml:space="preserve"> </w:t>
      </w:r>
      <w:r w:rsidRPr="00C86788">
        <w:rPr>
          <w:sz w:val="16"/>
          <w:lang w:val="en-CA"/>
        </w:rPr>
        <w:t>"</w:t>
      </w:r>
      <w:r w:rsidRPr="00C86788">
        <w:rPr>
          <w:highlight w:val="green"/>
          <w:u w:val="single"/>
          <w:lang w:val="en-CA"/>
        </w:rPr>
        <w:t xml:space="preserve">With all the harmful </w:t>
      </w:r>
      <w:r w:rsidRPr="00C86788">
        <w:rPr>
          <w:u w:val="single"/>
          <w:lang w:val="en-CA"/>
        </w:rPr>
        <w:t xml:space="preserve">and out-of-touch </w:t>
      </w:r>
      <w:r w:rsidRPr="00C86788">
        <w:rPr>
          <w:highlight w:val="green"/>
          <w:u w:val="single"/>
          <w:lang w:val="en-CA"/>
        </w:rPr>
        <w:t>rulings</w:t>
      </w:r>
      <w:r w:rsidRPr="00C86788">
        <w:rPr>
          <w:u w:val="single"/>
          <w:lang w:val="en-CA"/>
        </w:rPr>
        <w:t xml:space="preserve"> from the Supreme Court this </w:t>
      </w:r>
      <w:r w:rsidRPr="00C86788">
        <w:rPr>
          <w:highlight w:val="green"/>
          <w:u w:val="single"/>
          <w:lang w:val="en-CA"/>
        </w:rPr>
        <w:t>last year</w:t>
      </w:r>
      <w:r w:rsidRPr="00C86788">
        <w:rPr>
          <w:u w:val="single"/>
          <w:lang w:val="en-CA"/>
        </w:rPr>
        <w:t xml:space="preserve">, legislation creating </w:t>
      </w:r>
      <w:r w:rsidRPr="00C86788">
        <w:rPr>
          <w:b/>
          <w:bCs/>
          <w:highlight w:val="green"/>
          <w:u w:val="single"/>
          <w:lang w:val="en-CA"/>
        </w:rPr>
        <w:t>18-year terms</w:t>
      </w:r>
      <w:r w:rsidRPr="00C86788">
        <w:rPr>
          <w:u w:val="single"/>
          <w:lang w:val="en-CA"/>
        </w:rPr>
        <w:t xml:space="preserve"> for justices </w:t>
      </w:r>
      <w:r w:rsidRPr="00C86788">
        <w:rPr>
          <w:highlight w:val="green"/>
          <w:u w:val="single"/>
          <w:lang w:val="en-CA"/>
        </w:rPr>
        <w:t>is essential</w:t>
      </w:r>
      <w:r w:rsidRPr="00C86788">
        <w:rPr>
          <w:sz w:val="16"/>
          <w:lang w:val="en-CA"/>
        </w:rPr>
        <w:t xml:space="preserve">," said Chairman Jerrold Nadler. "Otherwise, we will be left with backwards-looking majority for a generation or more. Instead, under this bill, </w:t>
      </w:r>
      <w:r w:rsidRPr="00C86788">
        <w:rPr>
          <w:b/>
          <w:bCs/>
          <w:highlight w:val="green"/>
          <w:u w:val="single"/>
          <w:lang w:val="en-CA"/>
        </w:rPr>
        <w:t>each President would</w:t>
      </w:r>
      <w:r w:rsidRPr="00C86788">
        <w:rPr>
          <w:b/>
          <w:bCs/>
          <w:u w:val="single"/>
          <w:lang w:val="en-CA"/>
        </w:rPr>
        <w:t xml:space="preserve"> be entitled to </w:t>
      </w:r>
      <w:r w:rsidRPr="00C86788">
        <w:rPr>
          <w:b/>
          <w:bCs/>
          <w:highlight w:val="green"/>
          <w:u w:val="single"/>
          <w:lang w:val="en-CA"/>
        </w:rPr>
        <w:t>appoint two justices.</w:t>
      </w:r>
      <w:r w:rsidRPr="00C86788">
        <w:rPr>
          <w:sz w:val="16"/>
          <w:lang w:val="en-CA"/>
        </w:rPr>
        <w:t xml:space="preserve"> </w:t>
      </w:r>
      <w:r w:rsidRPr="00C86788">
        <w:rPr>
          <w:highlight w:val="green"/>
          <w:u w:val="single"/>
          <w:lang w:val="en-CA"/>
        </w:rPr>
        <w:t>We would</w:t>
      </w:r>
      <w:r w:rsidRPr="00C86788">
        <w:rPr>
          <w:u w:val="single"/>
          <w:lang w:val="en-CA"/>
        </w:rPr>
        <w:t xml:space="preserve"> begin to </w:t>
      </w:r>
      <w:r w:rsidRPr="00C86788">
        <w:rPr>
          <w:highlight w:val="green"/>
          <w:u w:val="single"/>
          <w:lang w:val="en-CA"/>
        </w:rPr>
        <w:t>see</w:t>
      </w:r>
      <w:r>
        <w:rPr>
          <w:highlight w:val="green"/>
          <w:u w:val="single"/>
          <w:lang w:val="en-CA"/>
        </w:rPr>
        <w:t xml:space="preserve"> [the]</w:t>
      </w:r>
      <w:r w:rsidRPr="00C86788">
        <w:rPr>
          <w:u w:val="single"/>
          <w:lang w:val="en-CA"/>
        </w:rPr>
        <w:t xml:space="preserve"> a </w:t>
      </w:r>
      <w:r w:rsidRPr="00C86788">
        <w:rPr>
          <w:highlight w:val="green"/>
          <w:u w:val="single"/>
          <w:lang w:val="en-CA"/>
        </w:rPr>
        <w:t>Court</w:t>
      </w:r>
      <w:r w:rsidRPr="00C86788">
        <w:rPr>
          <w:u w:val="single"/>
          <w:lang w:val="en-CA"/>
        </w:rPr>
        <w:t xml:space="preserve"> that </w:t>
      </w:r>
      <w:r w:rsidRPr="00C86788">
        <w:rPr>
          <w:highlight w:val="green"/>
          <w:u w:val="single"/>
          <w:lang w:val="en-CA"/>
        </w:rPr>
        <w:t>better represent</w:t>
      </w:r>
      <w:r w:rsidRPr="00C86788">
        <w:rPr>
          <w:u w:val="single"/>
          <w:lang w:val="en-CA"/>
        </w:rPr>
        <w:t xml:space="preserve">s this nation and that better reflects </w:t>
      </w:r>
      <w:r w:rsidRPr="00C86788">
        <w:rPr>
          <w:highlight w:val="green"/>
          <w:u w:val="single"/>
          <w:lang w:val="en-CA"/>
        </w:rPr>
        <w:t>the public</w:t>
      </w:r>
      <w:r w:rsidRPr="00C86788">
        <w:rPr>
          <w:u w:val="single"/>
          <w:lang w:val="en-CA"/>
        </w:rPr>
        <w:t xml:space="preserve"> whose rights it is responsible for protecting."</w:t>
      </w:r>
      <w:r>
        <w:rPr>
          <w:u w:val="single"/>
        </w:rPr>
        <w:t xml:space="preserve"> </w:t>
      </w:r>
      <w:r w:rsidRPr="00C86788">
        <w:rPr>
          <w:sz w:val="16"/>
          <w:lang w:val="en-CA"/>
        </w:rPr>
        <w:t>"</w:t>
      </w:r>
      <w:r w:rsidRPr="00C86788">
        <w:rPr>
          <w:u w:val="single"/>
          <w:lang w:val="en-CA"/>
        </w:rPr>
        <w:t xml:space="preserve">Instituting </w:t>
      </w:r>
      <w:r w:rsidRPr="00C86788">
        <w:rPr>
          <w:highlight w:val="green"/>
          <w:u w:val="single"/>
          <w:lang w:val="en-CA"/>
        </w:rPr>
        <w:t>term limits</w:t>
      </w:r>
      <w:r w:rsidRPr="00C86788">
        <w:rPr>
          <w:u w:val="single"/>
          <w:lang w:val="en-CA"/>
        </w:rPr>
        <w:t xml:space="preserve"> for Supreme Court Justices will help rebalance the bench and </w:t>
      </w:r>
      <w:r w:rsidRPr="00C86788">
        <w:rPr>
          <w:highlight w:val="green"/>
          <w:u w:val="single"/>
          <w:lang w:val="en-CA"/>
        </w:rPr>
        <w:t>restore</w:t>
      </w:r>
      <w:r w:rsidRPr="00C86788">
        <w:rPr>
          <w:u w:val="single"/>
          <w:lang w:val="en-CA"/>
        </w:rPr>
        <w:t xml:space="preserve"> the </w:t>
      </w:r>
      <w:r w:rsidRPr="00C86788">
        <w:rPr>
          <w:highlight w:val="green"/>
          <w:u w:val="single"/>
          <w:lang w:val="en-CA"/>
        </w:rPr>
        <w:t>public</w:t>
      </w:r>
      <w:r w:rsidRPr="00C86788">
        <w:rPr>
          <w:u w:val="single"/>
          <w:lang w:val="en-CA"/>
        </w:rPr>
        <w:t xml:space="preserve">'s </w:t>
      </w:r>
      <w:r w:rsidRPr="00C86788">
        <w:rPr>
          <w:highlight w:val="green"/>
          <w:u w:val="single"/>
          <w:lang w:val="en-CA"/>
        </w:rPr>
        <w:t>trust</w:t>
      </w:r>
      <w:r w:rsidRPr="00C86788">
        <w:rPr>
          <w:u w:val="single"/>
          <w:lang w:val="en-CA"/>
        </w:rPr>
        <w:t xml:space="preserve"> in our nation's highest court</w:t>
      </w:r>
      <w:r w:rsidRPr="00C86788">
        <w:rPr>
          <w:sz w:val="16"/>
          <w:lang w:val="en-CA"/>
        </w:rPr>
        <w:t xml:space="preserve">.," said Rep. David </w:t>
      </w:r>
      <w:proofErr w:type="spellStart"/>
      <w:r w:rsidRPr="00C86788">
        <w:rPr>
          <w:sz w:val="16"/>
          <w:lang w:val="en-CA"/>
        </w:rPr>
        <w:t>Cicilline</w:t>
      </w:r>
      <w:proofErr w:type="spellEnd"/>
      <w:r w:rsidRPr="00C86788">
        <w:rPr>
          <w:sz w:val="16"/>
          <w:lang w:val="en-CA"/>
        </w:rPr>
        <w:t>, chairman of the Judiciary Subcommittee on Antitrust, Commercial and Administrative Law. "</w:t>
      </w:r>
      <w:r w:rsidRPr="00C86788">
        <w:rPr>
          <w:u w:val="single"/>
          <w:lang w:val="en-CA"/>
        </w:rPr>
        <w:t>We must address the crisis currently facing the Court in terms of its legitimacy and the public's confidence in it.</w:t>
      </w:r>
      <w:r w:rsidRPr="00C86788">
        <w:rPr>
          <w:sz w:val="16"/>
          <w:lang w:val="en-CA"/>
        </w:rPr>
        <w:t xml:space="preserve"> This legislation is an important step to restoring the Court's important role in our constitutional system."</w:t>
      </w:r>
      <w:r w:rsidRPr="00921DBB">
        <w:rPr>
          <w:sz w:val="16"/>
        </w:rPr>
        <w:t xml:space="preserve"> </w:t>
      </w:r>
      <w:r w:rsidRPr="00C86788">
        <w:rPr>
          <w:sz w:val="16"/>
          <w:lang w:val="en-CA"/>
        </w:rPr>
        <w:t>The Supreme Court TERM Act would:</w:t>
      </w:r>
      <w:r w:rsidRPr="00921DBB">
        <w:rPr>
          <w:sz w:val="16"/>
        </w:rPr>
        <w:t xml:space="preserve"> </w:t>
      </w:r>
      <w:r w:rsidRPr="00C86788">
        <w:rPr>
          <w:sz w:val="16"/>
          <w:lang w:val="en-CA"/>
        </w:rPr>
        <w:t>• Establish terms of 18 years in regular active service for Supreme Court justices, after which justices who retain the office will assume senior status;</w:t>
      </w:r>
      <w:r w:rsidRPr="00834215">
        <w:rPr>
          <w:sz w:val="16"/>
        </w:rPr>
        <w:t xml:space="preserve"> </w:t>
      </w:r>
      <w:r w:rsidRPr="00C86788">
        <w:rPr>
          <w:sz w:val="16"/>
          <w:lang w:val="en-CA"/>
        </w:rPr>
        <w:t>• Establish regular appointments of Supreme Court justices in the first and third years following a presidential election as the sole means of Supreme Court appointments;</w:t>
      </w:r>
      <w:r w:rsidRPr="00834215">
        <w:rPr>
          <w:sz w:val="16"/>
        </w:rPr>
        <w:t xml:space="preserve"> </w:t>
      </w:r>
      <w:r w:rsidRPr="00C86788">
        <w:rPr>
          <w:sz w:val="16"/>
          <w:lang w:val="en-CA"/>
        </w:rPr>
        <w:t>• Require current justices to assume senior status in order of length of service on the Court as regularly appointed justices receive their commissions;</w:t>
      </w:r>
      <w:r w:rsidRPr="00834215">
        <w:rPr>
          <w:sz w:val="16"/>
        </w:rPr>
        <w:t xml:space="preserve"> </w:t>
      </w:r>
      <w:r w:rsidRPr="00C86788">
        <w:rPr>
          <w:sz w:val="16"/>
          <w:lang w:val="en-CA"/>
        </w:rPr>
        <w:t>• Preserve life tenure by ensuring that senior justices retired from regular active service continue to hold the office of Supreme Court justice, including official duties and compensation; and</w:t>
      </w:r>
      <w:r w:rsidRPr="00834215">
        <w:rPr>
          <w:sz w:val="16"/>
        </w:rPr>
        <w:t xml:space="preserve"> </w:t>
      </w:r>
      <w:r w:rsidRPr="00C86788">
        <w:rPr>
          <w:sz w:val="16"/>
          <w:lang w:val="en-CA"/>
        </w:rPr>
        <w:t xml:space="preserve">• </w:t>
      </w:r>
      <w:r w:rsidRPr="00C86788">
        <w:rPr>
          <w:b/>
          <w:bCs/>
          <w:u w:val="single"/>
          <w:lang w:val="en-CA"/>
        </w:rPr>
        <w:t>Require the Supreme Court justice who most recently assumed senior status to fill in on the Court if the number of justices in regular active service falls below nine.</w:t>
      </w:r>
      <w:r w:rsidRPr="00834215">
        <w:rPr>
          <w:u w:val="single"/>
        </w:rPr>
        <w:t xml:space="preserve"> </w:t>
      </w:r>
      <w:r w:rsidRPr="00C86788">
        <w:rPr>
          <w:u w:val="single"/>
          <w:lang w:val="en-CA"/>
        </w:rPr>
        <w:t xml:space="preserve">America is alone among modern constitutional democracies in allowing its high-court justices to serve for decades </w:t>
      </w:r>
      <w:r w:rsidRPr="00C86788">
        <w:rPr>
          <w:b/>
          <w:bCs/>
          <w:highlight w:val="green"/>
          <w:u w:val="single"/>
          <w:lang w:val="en-CA"/>
        </w:rPr>
        <w:t>without</w:t>
      </w:r>
      <w:r w:rsidRPr="00C86788">
        <w:rPr>
          <w:highlight w:val="green"/>
          <w:u w:val="single"/>
          <w:lang w:val="en-CA"/>
        </w:rPr>
        <w:t xml:space="preserve"> term</w:t>
      </w:r>
      <w:r w:rsidRPr="00C86788">
        <w:rPr>
          <w:u w:val="single"/>
          <w:lang w:val="en-CA"/>
        </w:rPr>
        <w:t xml:space="preserve"> or age </w:t>
      </w:r>
      <w:r w:rsidRPr="00C86788">
        <w:rPr>
          <w:highlight w:val="green"/>
          <w:u w:val="single"/>
          <w:lang w:val="en-CA"/>
        </w:rPr>
        <w:t xml:space="preserve">limits, </w:t>
      </w:r>
      <w:r w:rsidRPr="00C86788">
        <w:rPr>
          <w:u w:val="single"/>
          <w:lang w:val="en-CA"/>
        </w:rPr>
        <w:t xml:space="preserve">resulting in </w:t>
      </w:r>
      <w:r w:rsidRPr="00C86788">
        <w:rPr>
          <w:b/>
          <w:bCs/>
          <w:highlight w:val="green"/>
          <w:u w:val="single"/>
          <w:lang w:val="en-CA"/>
        </w:rPr>
        <w:t>some Presidents appoint</w:t>
      </w:r>
      <w:r w:rsidRPr="00C86788">
        <w:rPr>
          <w:b/>
          <w:bCs/>
          <w:u w:val="single"/>
          <w:lang w:val="en-CA"/>
        </w:rPr>
        <w:t xml:space="preserve">ing </w:t>
      </w:r>
      <w:r w:rsidRPr="00C86788">
        <w:rPr>
          <w:b/>
          <w:bCs/>
          <w:highlight w:val="green"/>
          <w:u w:val="single"/>
          <w:lang w:val="en-CA"/>
        </w:rPr>
        <w:t>no justices and others appoint</w:t>
      </w:r>
      <w:r w:rsidRPr="00C86788">
        <w:rPr>
          <w:b/>
          <w:bCs/>
          <w:u w:val="single"/>
          <w:lang w:val="en-CA"/>
        </w:rPr>
        <w:t xml:space="preserve">ing as much as </w:t>
      </w:r>
      <w:r w:rsidRPr="00C86788">
        <w:rPr>
          <w:b/>
          <w:bCs/>
          <w:highlight w:val="green"/>
          <w:u w:val="single"/>
          <w:lang w:val="en-CA"/>
        </w:rPr>
        <w:t>a third of the Court.</w:t>
      </w:r>
      <w:r w:rsidRPr="00C86788">
        <w:rPr>
          <w:sz w:val="16"/>
          <w:lang w:val="en-CA"/>
        </w:rPr>
        <w:t xml:space="preserve"> </w:t>
      </w:r>
      <w:r w:rsidRPr="00C86788">
        <w:rPr>
          <w:highlight w:val="green"/>
          <w:u w:val="single"/>
          <w:lang w:val="en-CA"/>
        </w:rPr>
        <w:t xml:space="preserve">Regularizing appointments </w:t>
      </w:r>
      <w:r w:rsidRPr="00C86788">
        <w:rPr>
          <w:b/>
          <w:bCs/>
          <w:u w:val="single"/>
          <w:lang w:val="en-CA"/>
        </w:rPr>
        <w:t xml:space="preserve">every two years </w:t>
      </w:r>
      <w:r w:rsidRPr="00C86788">
        <w:rPr>
          <w:b/>
          <w:bCs/>
          <w:highlight w:val="green"/>
          <w:u w:val="single"/>
          <w:lang w:val="en-CA"/>
        </w:rPr>
        <w:t>will ensure a</w:t>
      </w:r>
      <w:r w:rsidRPr="00C86788">
        <w:rPr>
          <w:b/>
          <w:bCs/>
          <w:u w:val="single"/>
          <w:lang w:val="en-CA"/>
        </w:rPr>
        <w:t xml:space="preserve"> Supreme </w:t>
      </w:r>
      <w:r w:rsidRPr="00C86788">
        <w:rPr>
          <w:b/>
          <w:bCs/>
          <w:highlight w:val="green"/>
          <w:u w:val="single"/>
          <w:lang w:val="en-CA"/>
        </w:rPr>
        <w:t xml:space="preserve">Court </w:t>
      </w:r>
      <w:r w:rsidRPr="00C86788">
        <w:rPr>
          <w:b/>
          <w:bCs/>
          <w:u w:val="single"/>
          <w:lang w:val="en-CA"/>
        </w:rPr>
        <w:t xml:space="preserve">that is </w:t>
      </w:r>
      <w:r w:rsidRPr="00C86788">
        <w:rPr>
          <w:b/>
          <w:bCs/>
          <w:highlight w:val="green"/>
          <w:u w:val="single"/>
          <w:lang w:val="en-CA"/>
        </w:rPr>
        <w:t>more representative of the nation</w:t>
      </w:r>
      <w:r w:rsidRPr="00C86788">
        <w:rPr>
          <w:u w:val="single"/>
          <w:lang w:val="en-CA"/>
        </w:rPr>
        <w:t>, reflecting the choices of recently elected Presidents and Senators.</w:t>
      </w:r>
      <w:r w:rsidRPr="00C86788">
        <w:rPr>
          <w:sz w:val="16"/>
          <w:lang w:val="en-CA"/>
        </w:rPr>
        <w:t xml:space="preserve"> Term limits for Supreme Court justices are an essential tool to restoring a constitutional balance to the three branches of the federal government.</w:t>
      </w:r>
    </w:p>
    <w:p w14:paraId="13F5217C" w14:textId="77777777" w:rsidR="00CE0FA8" w:rsidRDefault="00CE0FA8" w:rsidP="00CE0FA8"/>
    <w:p w14:paraId="3E1260A6" w14:textId="77777777" w:rsidR="00CE0FA8" w:rsidRPr="00B24CA3" w:rsidRDefault="00CE0FA8" w:rsidP="00CE0FA8">
      <w:pPr>
        <w:pStyle w:val="Heading4"/>
        <w:rPr>
          <w:u w:val="single"/>
        </w:rPr>
      </w:pPr>
      <w:r w:rsidRPr="00B24CA3">
        <w:rPr>
          <w:u w:val="single"/>
        </w:rPr>
        <w:t xml:space="preserve">We have two links to </w:t>
      </w:r>
      <w:r>
        <w:rPr>
          <w:u w:val="single"/>
        </w:rPr>
        <w:t xml:space="preserve">saving </w:t>
      </w:r>
      <w:r w:rsidRPr="00B24CA3">
        <w:rPr>
          <w:u w:val="single"/>
        </w:rPr>
        <w:t>democracy:</w:t>
      </w:r>
    </w:p>
    <w:p w14:paraId="62128889" w14:textId="77777777" w:rsidR="00CE0FA8" w:rsidRDefault="00CE0FA8" w:rsidP="00CE0FA8">
      <w:pPr>
        <w:pStyle w:val="Heading4"/>
      </w:pPr>
      <w:r>
        <w:t>Subpoint A] Low trust in the Supreme Court means power taken from citizens</w:t>
      </w:r>
    </w:p>
    <w:p w14:paraId="7C0CCD80" w14:textId="77777777" w:rsidR="00CE0FA8" w:rsidRPr="004B1ACB" w:rsidRDefault="00CE0FA8" w:rsidP="00CE0FA8">
      <w:pPr>
        <w:rPr>
          <w:sz w:val="16"/>
          <w:szCs w:val="16"/>
        </w:rPr>
      </w:pPr>
      <w:r w:rsidRPr="004B1ACB">
        <w:rPr>
          <w:b/>
          <w:bCs/>
          <w:sz w:val="26"/>
          <w:szCs w:val="26"/>
        </w:rPr>
        <w:t>Knowlton 20, regulatory advisor</w:t>
      </w:r>
      <w:r w:rsidRPr="004B1ACB">
        <w:rPr>
          <w:sz w:val="16"/>
          <w:szCs w:val="16"/>
        </w:rPr>
        <w:t xml:space="preserve">. Natalie Anne Knowlton is an advisor on regulatory innovation at IAALS and Co-Founder of Access to Justice Ventures, LLC. Knowlton, Natalie Anne. “Trusting the Public's Perception of Our Justice System.” IAALS, 27 Aug. 2020, </w:t>
      </w:r>
      <w:hyperlink r:id="rId29" w:history="1">
        <w:r w:rsidRPr="004B1ACB">
          <w:rPr>
            <w:rStyle w:val="Hyperlink"/>
            <w:sz w:val="16"/>
            <w:szCs w:val="16"/>
          </w:rPr>
          <w:t>https://iaals.du.edu/blog/trusting-public-s-perception-our-justice-system</w:t>
        </w:r>
      </w:hyperlink>
      <w:r w:rsidRPr="004B1ACB">
        <w:rPr>
          <w:sz w:val="16"/>
          <w:szCs w:val="16"/>
        </w:rPr>
        <w:t xml:space="preserve">. </w:t>
      </w:r>
      <w:r w:rsidRPr="004B1ACB">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4B1ACB">
        <w:rPr>
          <w:sz w:val="16"/>
          <w:szCs w:val="16"/>
        </w:rPr>
        <w:t>BZ</w:t>
      </w:r>
    </w:p>
    <w:p w14:paraId="1234B09F" w14:textId="77777777" w:rsidR="00CE0FA8" w:rsidRPr="00B81094" w:rsidRDefault="00CE0FA8" w:rsidP="00CE0FA8">
      <w:pPr>
        <w:rPr>
          <w:sz w:val="16"/>
        </w:rPr>
      </w:pPr>
      <w:r w:rsidRPr="00B81094">
        <w:rPr>
          <w:b/>
          <w:bCs/>
          <w:highlight w:val="green"/>
          <w:u w:val="single"/>
        </w:rPr>
        <w:t>Public trust</w:t>
      </w:r>
      <w:r w:rsidRPr="00715DF1">
        <w:rPr>
          <w:b/>
          <w:bCs/>
          <w:u w:val="single"/>
        </w:rPr>
        <w:t xml:space="preserve"> and confidence </w:t>
      </w:r>
      <w:r w:rsidRPr="00B81094">
        <w:rPr>
          <w:b/>
          <w:bCs/>
          <w:highlight w:val="green"/>
          <w:u w:val="single"/>
        </w:rPr>
        <w:t>in</w:t>
      </w:r>
      <w:r w:rsidRPr="00715DF1">
        <w:rPr>
          <w:b/>
          <w:bCs/>
          <w:u w:val="single"/>
        </w:rPr>
        <w:t xml:space="preserve"> our </w:t>
      </w:r>
      <w:r w:rsidRPr="00B81094">
        <w:rPr>
          <w:b/>
          <w:bCs/>
          <w:highlight w:val="green"/>
          <w:u w:val="single"/>
        </w:rPr>
        <w:t xml:space="preserve">government </w:t>
      </w:r>
      <w:r w:rsidRPr="00BB3B3A">
        <w:rPr>
          <w:b/>
          <w:bCs/>
          <w:u w:val="single"/>
        </w:rPr>
        <w:t xml:space="preserve">institutions </w:t>
      </w:r>
      <w:r w:rsidRPr="00B81094">
        <w:rPr>
          <w:b/>
          <w:bCs/>
          <w:highlight w:val="green"/>
          <w:u w:val="single"/>
        </w:rPr>
        <w:t>is critical</w:t>
      </w:r>
      <w:r>
        <w:rPr>
          <w:b/>
          <w:bCs/>
          <w:highlight w:val="green"/>
          <w:u w:val="single"/>
        </w:rPr>
        <w:t xml:space="preserve"> [for]</w:t>
      </w:r>
      <w:r w:rsidRPr="00B81094">
        <w:rPr>
          <w:b/>
          <w:bCs/>
          <w:highlight w:val="green"/>
          <w:u w:val="single"/>
        </w:rPr>
        <w:t xml:space="preserve"> </w:t>
      </w:r>
      <w:r w:rsidRPr="00BB3B3A">
        <w:rPr>
          <w:b/>
          <w:bCs/>
          <w:u w:val="single"/>
        </w:rPr>
        <w:t xml:space="preserve">to the functioning of </w:t>
      </w:r>
      <w:r w:rsidRPr="00715DF1">
        <w:rPr>
          <w:b/>
          <w:bCs/>
          <w:u w:val="single"/>
        </w:rPr>
        <w:t xml:space="preserve">our </w:t>
      </w:r>
      <w:r w:rsidRPr="00B81094">
        <w:rPr>
          <w:b/>
          <w:bCs/>
          <w:highlight w:val="green"/>
          <w:u w:val="single"/>
        </w:rPr>
        <w:t>[democracy]</w:t>
      </w:r>
      <w:r w:rsidRPr="00715DF1">
        <w:rPr>
          <w:b/>
          <w:bCs/>
          <w:u w:val="single"/>
        </w:rPr>
        <w:t xml:space="preserve"> democratic republic.</w:t>
      </w:r>
      <w:r w:rsidRPr="00B81094">
        <w:rPr>
          <w:sz w:val="16"/>
        </w:rPr>
        <w:t xml:space="preserve"> While members of the public are directly involved in electing the executive and legislative branches, </w:t>
      </w:r>
      <w:r w:rsidRPr="00BA3335">
        <w:rPr>
          <w:u w:val="single"/>
        </w:rPr>
        <w:t>the judicial branch is</w:t>
      </w:r>
      <w:r w:rsidRPr="00642BB6">
        <w:rPr>
          <w:u w:val="single"/>
        </w:rPr>
        <w:t xml:space="preserve"> somewhat </w:t>
      </w:r>
      <w:r w:rsidRPr="00B81094">
        <w:rPr>
          <w:highlight w:val="green"/>
          <w:u w:val="single"/>
        </w:rPr>
        <w:t>removed from</w:t>
      </w:r>
      <w:r w:rsidRPr="00642BB6">
        <w:rPr>
          <w:u w:val="single"/>
        </w:rPr>
        <w:t xml:space="preserve"> direct </w:t>
      </w:r>
      <w:r w:rsidRPr="00CB4007">
        <w:rPr>
          <w:u w:val="single"/>
        </w:rPr>
        <w:t xml:space="preserve">public </w:t>
      </w:r>
      <w:r w:rsidRPr="00B81094">
        <w:rPr>
          <w:highlight w:val="green"/>
          <w:u w:val="single"/>
        </w:rPr>
        <w:t>engagement</w:t>
      </w:r>
      <w:r w:rsidRPr="00BA3335">
        <w:rPr>
          <w:u w:val="single"/>
        </w:rPr>
        <w:t>.</w:t>
      </w:r>
      <w:r w:rsidRPr="00B81094">
        <w:rPr>
          <w:sz w:val="16"/>
        </w:rPr>
        <w:t xml:space="preserve"> By design, </w:t>
      </w:r>
      <w:r w:rsidRPr="00B81094">
        <w:rPr>
          <w:highlight w:val="green"/>
          <w:u w:val="single"/>
        </w:rPr>
        <w:t>the public has no direct role</w:t>
      </w:r>
      <w:r w:rsidRPr="00642BB6">
        <w:rPr>
          <w:u w:val="single"/>
        </w:rPr>
        <w:t xml:space="preserve"> building out and maintaining the ranks of the federal judiciary.</w:t>
      </w:r>
      <w:r w:rsidRPr="00B81094">
        <w:rPr>
          <w:sz w:val="16"/>
        </w:rPr>
        <w:t xml:space="preserve"> And while there are many states that do have some form of judicial elections (for better or worse), being further down the ballot means these races generally garner less public engagement than do other local positions. </w:t>
      </w:r>
      <w:r w:rsidRPr="00D624CB">
        <w:rPr>
          <w:u w:val="single"/>
        </w:rPr>
        <w:t>Neverthe</w:t>
      </w:r>
      <w:r w:rsidRPr="00BB3B3A">
        <w:rPr>
          <w:u w:val="single"/>
        </w:rPr>
        <w:t>less, the judiciary does not operate in a vacuum, separate from the public it serves.</w:t>
      </w:r>
      <w:r w:rsidRPr="00BB3B3A">
        <w:rPr>
          <w:sz w:val="16"/>
        </w:rPr>
        <w:t xml:space="preserve"> </w:t>
      </w:r>
      <w:r w:rsidRPr="00BB3B3A">
        <w:rPr>
          <w:b/>
          <w:bCs/>
          <w:u w:val="single"/>
        </w:rPr>
        <w:t>Our indepe</w:t>
      </w:r>
      <w:r w:rsidRPr="006371E6">
        <w:rPr>
          <w:b/>
          <w:bCs/>
          <w:u w:val="single"/>
        </w:rPr>
        <w:t xml:space="preserve">ndent </w:t>
      </w:r>
      <w:r w:rsidRPr="00B81094">
        <w:rPr>
          <w:b/>
          <w:bCs/>
          <w:highlight w:val="green"/>
          <w:u w:val="single"/>
        </w:rPr>
        <w:t xml:space="preserve">courts rely on </w:t>
      </w:r>
      <w:r w:rsidRPr="002B7571">
        <w:rPr>
          <w:b/>
          <w:bCs/>
          <w:u w:val="single"/>
        </w:rPr>
        <w:t>the</w:t>
      </w:r>
      <w:r w:rsidRPr="002B7571">
        <w:rPr>
          <w:b/>
          <w:u w:val="single"/>
        </w:rPr>
        <w:t xml:space="preserve"> </w:t>
      </w:r>
      <w:r w:rsidRPr="002B7571">
        <w:rPr>
          <w:b/>
          <w:bCs/>
          <w:highlight w:val="green"/>
          <w:u w:val="single"/>
        </w:rPr>
        <w:t>trust and confidence</w:t>
      </w:r>
      <w:r w:rsidRPr="00B81094">
        <w:rPr>
          <w:b/>
          <w:bCs/>
          <w:u w:val="single"/>
        </w:rPr>
        <w:t xml:space="preserve"> </w:t>
      </w:r>
      <w:r w:rsidRPr="002B7571">
        <w:rPr>
          <w:b/>
          <w:bCs/>
          <w:u w:val="single"/>
        </w:rPr>
        <w:t>of the public</w:t>
      </w:r>
      <w:r w:rsidRPr="00B81094">
        <w:rPr>
          <w:b/>
          <w:bCs/>
          <w:highlight w:val="green"/>
          <w:u w:val="single"/>
        </w:rPr>
        <w:t>—and when the public has neither, we</w:t>
      </w:r>
      <w:r w:rsidRPr="009B3DD2">
        <w:rPr>
          <w:b/>
          <w:bCs/>
          <w:u w:val="single"/>
        </w:rPr>
        <w:t xml:space="preserve"> not only </w:t>
      </w:r>
      <w:r w:rsidRPr="00B81094">
        <w:rPr>
          <w:b/>
          <w:bCs/>
          <w:highlight w:val="green"/>
          <w:u w:val="single"/>
        </w:rPr>
        <w:t xml:space="preserve">undermine </w:t>
      </w:r>
      <w:r w:rsidRPr="009B3DD2">
        <w:rPr>
          <w:b/>
          <w:bCs/>
          <w:u w:val="single"/>
        </w:rPr>
        <w:t xml:space="preserve">our </w:t>
      </w:r>
      <w:r w:rsidRPr="00A46D57">
        <w:rPr>
          <w:b/>
          <w:bCs/>
          <w:highlight w:val="green"/>
          <w:u w:val="single"/>
        </w:rPr>
        <w:t>justice [and democracy]</w:t>
      </w:r>
      <w:r w:rsidRPr="0082582F">
        <w:rPr>
          <w:b/>
          <w:u w:val="single"/>
        </w:rPr>
        <w:t xml:space="preserve"> </w:t>
      </w:r>
      <w:r w:rsidRPr="009B3DD2">
        <w:rPr>
          <w:b/>
          <w:bCs/>
          <w:u w:val="single"/>
        </w:rPr>
        <w:t xml:space="preserve">system, but </w:t>
      </w:r>
      <w:r w:rsidRPr="0082582F">
        <w:rPr>
          <w:b/>
          <w:u w:val="single"/>
        </w:rPr>
        <w:t xml:space="preserve">our </w:t>
      </w:r>
      <w:r w:rsidRPr="00A46D57">
        <w:rPr>
          <w:b/>
          <w:u w:val="single"/>
        </w:rPr>
        <w:t>democratic</w:t>
      </w:r>
      <w:r w:rsidRPr="0082582F">
        <w:rPr>
          <w:b/>
          <w:u w:val="single"/>
        </w:rPr>
        <w:t xml:space="preserve"> system </w:t>
      </w:r>
      <w:r w:rsidRPr="00BB3B3A">
        <w:rPr>
          <w:b/>
          <w:bCs/>
          <w:u w:val="single"/>
        </w:rPr>
        <w:t xml:space="preserve">as a whole. </w:t>
      </w:r>
      <w:r w:rsidRPr="00BB3B3A">
        <w:rPr>
          <w:sz w:val="16"/>
        </w:rPr>
        <w:t>Setting the</w:t>
      </w:r>
      <w:r w:rsidRPr="00B81094">
        <w:rPr>
          <w:sz w:val="16"/>
        </w:rPr>
        <w:t xml:space="preserve"> Bar High(er) for Trust in Our Judiciary This is an area of great interest to me—and more broadly at IAALS. After all, perception is reality (no matter how much we deny that truth), and if the public has little confidence in the courts, all of our work here at IAALS is for naught. Part of what drives my personal int</w:t>
      </w:r>
      <w:r w:rsidRPr="00D65267">
        <w:rPr>
          <w:sz w:val="16"/>
        </w:rPr>
        <w:t xml:space="preserve">erest in this issue is a belief that </w:t>
      </w:r>
      <w:r w:rsidRPr="00D65267">
        <w:rPr>
          <w:u w:val="single"/>
        </w:rPr>
        <w:t>the public’s level of confidence in the system is unacceptably low.</w:t>
      </w:r>
    </w:p>
    <w:p w14:paraId="0A6886D3" w14:textId="77777777" w:rsidR="00CE0FA8" w:rsidRDefault="00CE0FA8" w:rsidP="00CE0FA8">
      <w:pPr>
        <w:rPr>
          <w:rFonts w:asciiTheme="minorHAnsi" w:hAnsiTheme="minorHAnsi" w:cstheme="minorHAnsi"/>
          <w:sz w:val="16"/>
        </w:rPr>
      </w:pPr>
    </w:p>
    <w:p w14:paraId="670915EE" w14:textId="77777777" w:rsidR="00CE0FA8" w:rsidRDefault="00CE0FA8" w:rsidP="00CE0FA8">
      <w:pPr>
        <w:pStyle w:val="Heading4"/>
      </w:pPr>
      <w:r>
        <w:t xml:space="preserve">Subpoint B] Court Legitimacy is </w:t>
      </w:r>
      <w:r>
        <w:rPr>
          <w:u w:val="single"/>
        </w:rPr>
        <w:t>key</w:t>
      </w:r>
      <w:r>
        <w:t xml:space="preserve"> to stop Democratic Backsliding </w:t>
      </w:r>
    </w:p>
    <w:p w14:paraId="629B3E06" w14:textId="77777777" w:rsidR="00CE0FA8" w:rsidRPr="003E65DA" w:rsidRDefault="00CE0FA8" w:rsidP="00CE0FA8">
      <w:proofErr w:type="spellStart"/>
      <w:r w:rsidRPr="003E65DA">
        <w:rPr>
          <w:rStyle w:val="Style13ptBold"/>
        </w:rPr>
        <w:t>Ura</w:t>
      </w:r>
      <w:proofErr w:type="spellEnd"/>
      <w:r w:rsidRPr="003E65DA">
        <w:rPr>
          <w:rStyle w:val="Style13ptBold"/>
        </w:rPr>
        <w:t xml:space="preserve"> and Hall 22</w:t>
      </w:r>
      <w:r>
        <w:rPr>
          <w:rStyle w:val="Style13ptBold"/>
        </w:rPr>
        <w:t>, professors</w:t>
      </w:r>
      <w:r w:rsidRPr="003E65DA">
        <w:t xml:space="preserve"> </w:t>
      </w:r>
      <w:r w:rsidRPr="00035446">
        <w:rPr>
          <w:sz w:val="16"/>
          <w:szCs w:val="16"/>
        </w:rPr>
        <w:t xml:space="preserve">Joseph Daniel </w:t>
      </w:r>
      <w:proofErr w:type="spellStart"/>
      <w:r w:rsidRPr="00035446">
        <w:rPr>
          <w:sz w:val="16"/>
          <w:szCs w:val="16"/>
        </w:rPr>
        <w:t>Ura</w:t>
      </w:r>
      <w:proofErr w:type="spellEnd"/>
      <w:r w:rsidRPr="00035446">
        <w:rPr>
          <w:sz w:val="16"/>
          <w:szCs w:val="16"/>
        </w:rPr>
        <w:t xml:space="preserve"> and Matthew Hall 10-31-2022 "The Dangers Behind the Supreme Court Losing Legitimacy” </w:t>
      </w:r>
      <w:hyperlink r:id="rId30" w:history="1">
        <w:r w:rsidRPr="00035446">
          <w:rPr>
            <w:rStyle w:val="Hyperlink"/>
            <w:sz w:val="16"/>
            <w:szCs w:val="16"/>
          </w:rPr>
          <w:t>https://flaglerlive.com/182667/supreme-court-legitimacy-2/</w:t>
        </w:r>
      </w:hyperlink>
      <w:r w:rsidRPr="00035446">
        <w:rPr>
          <w:sz w:val="16"/>
          <w:szCs w:val="16"/>
        </w:rPr>
        <w:t xml:space="preserve"> (Joseph Daniel </w:t>
      </w:r>
      <w:proofErr w:type="spellStart"/>
      <w:r w:rsidRPr="00035446">
        <w:rPr>
          <w:sz w:val="16"/>
          <w:szCs w:val="16"/>
        </w:rPr>
        <w:t>Ura</w:t>
      </w:r>
      <w:proofErr w:type="spellEnd"/>
      <w:r w:rsidRPr="00035446">
        <w:rPr>
          <w:sz w:val="16"/>
          <w:szCs w:val="16"/>
        </w:rPr>
        <w:t xml:space="preserve"> is Professor of Political Science at Texas A&amp;M University. Matthew Hall is </w:t>
      </w:r>
      <w:proofErr w:type="spellStart"/>
      <w:r w:rsidRPr="00035446">
        <w:rPr>
          <w:sz w:val="16"/>
          <w:szCs w:val="16"/>
        </w:rPr>
        <w:t>is</w:t>
      </w:r>
      <w:proofErr w:type="spellEnd"/>
      <w:r w:rsidRPr="00035446">
        <w:rPr>
          <w:sz w:val="16"/>
          <w:szCs w:val="16"/>
        </w:rPr>
        <w:t xml:space="preserve"> the David A. </w:t>
      </w:r>
      <w:proofErr w:type="spellStart"/>
      <w:r w:rsidRPr="00035446">
        <w:rPr>
          <w:sz w:val="16"/>
          <w:szCs w:val="16"/>
        </w:rPr>
        <w:t>Potenziani</w:t>
      </w:r>
      <w:proofErr w:type="spellEnd"/>
      <w:r w:rsidRPr="00035446">
        <w:rPr>
          <w:sz w:val="16"/>
          <w:szCs w:val="16"/>
        </w:rPr>
        <w:t xml:space="preserve"> Memorial College Professor of Constitutional Studies, Professor of Political Science, Concurrent Professor of Law, and Director of the Rooney Center for the Study of American Democracy at the University of Notre Dame.)//Elmer </w:t>
      </w:r>
    </w:p>
    <w:p w14:paraId="78A761F7" w14:textId="77777777" w:rsidR="00CE0FA8" w:rsidRPr="00A7502A" w:rsidRDefault="00CE0FA8" w:rsidP="00CE0FA8">
      <w:pPr>
        <w:rPr>
          <w:u w:val="single"/>
        </w:rPr>
      </w:pPr>
      <w:r w:rsidRPr="00BD422D">
        <w:rPr>
          <w:rStyle w:val="StyleUnderline"/>
          <w:highlight w:val="green"/>
        </w:rPr>
        <w:t>The</w:t>
      </w:r>
      <w:r w:rsidRPr="00A7502A">
        <w:rPr>
          <w:rStyle w:val="StyleUnderline"/>
        </w:rPr>
        <w:t xml:space="preserve"> Supreme </w:t>
      </w:r>
      <w:r w:rsidRPr="00A7502A">
        <w:rPr>
          <w:rStyle w:val="Emphasis"/>
          <w:highlight w:val="green"/>
        </w:rPr>
        <w:t>Court’s</w:t>
      </w:r>
      <w:r w:rsidRPr="00A7502A">
        <w:rPr>
          <w:rStyle w:val="StyleUnderline"/>
          <w:highlight w:val="green"/>
        </w:rPr>
        <w:t xml:space="preserve"> </w:t>
      </w:r>
      <w:r w:rsidRPr="00A7502A">
        <w:rPr>
          <w:rStyle w:val="StyleUnderline"/>
        </w:rPr>
        <w:t xml:space="preserve">historically </w:t>
      </w:r>
      <w:r w:rsidRPr="00A7502A">
        <w:rPr>
          <w:rStyle w:val="Emphasis"/>
          <w:highlight w:val="green"/>
        </w:rPr>
        <w:t>low</w:t>
      </w:r>
      <w:r w:rsidRPr="00BD422D">
        <w:rPr>
          <w:rStyle w:val="Emphasis"/>
        </w:rPr>
        <w:t xml:space="preserve"> public standing</w:t>
      </w:r>
      <w:r w:rsidRPr="00BD422D">
        <w:rPr>
          <w:rStyle w:val="StyleUnderline"/>
        </w:rPr>
        <w:t xml:space="preserve"> has </w:t>
      </w:r>
      <w:r w:rsidRPr="00BD422D">
        <w:rPr>
          <w:rStyle w:val="Emphasis"/>
        </w:rPr>
        <w:t>prompted</w:t>
      </w:r>
      <w:r w:rsidRPr="00BD422D">
        <w:rPr>
          <w:rStyle w:val="StyleUnderline"/>
        </w:rPr>
        <w:t xml:space="preserve"> a national </w:t>
      </w:r>
      <w:r w:rsidRPr="00BD422D">
        <w:rPr>
          <w:rStyle w:val="Emphasis"/>
        </w:rPr>
        <w:t>conversation about</w:t>
      </w:r>
      <w:r w:rsidRPr="00BD422D">
        <w:rPr>
          <w:rStyle w:val="StyleUnderline"/>
        </w:rPr>
        <w:t xml:space="preserve"> the court’s </w:t>
      </w:r>
      <w:r w:rsidRPr="00BD422D">
        <w:rPr>
          <w:rStyle w:val="Emphasis"/>
        </w:rPr>
        <w:t>legitimacy</w:t>
      </w:r>
      <w:r w:rsidRPr="00BD422D">
        <w:rPr>
          <w:rStyle w:val="StyleUnderline"/>
        </w:rPr>
        <w:t>.</w:t>
      </w:r>
      <w:r w:rsidRPr="00BD422D">
        <w:rPr>
          <w:sz w:val="16"/>
        </w:rPr>
        <w:t xml:space="preserve"> It’s even drawn rare public comment from three sitting Supreme Court justices. What’s referred to by experts as the problem of “judicial legitimacy” may seem abstract, but the court’s faltering public support is about more than popularity. </w:t>
      </w:r>
      <w:r w:rsidRPr="00BD422D">
        <w:rPr>
          <w:rStyle w:val="Emphasis"/>
        </w:rPr>
        <w:t xml:space="preserve">Eroding </w:t>
      </w:r>
      <w:r w:rsidRPr="00A7502A">
        <w:rPr>
          <w:rStyle w:val="Emphasis"/>
          <w:highlight w:val="green"/>
        </w:rPr>
        <w:t>legitimacy means</w:t>
      </w:r>
      <w:r w:rsidRPr="00D45F69">
        <w:rPr>
          <w:sz w:val="16"/>
          <w:highlight w:val="green"/>
        </w:rPr>
        <w:t xml:space="preserve"> </w:t>
      </w:r>
      <w:r w:rsidRPr="00D45F69">
        <w:rPr>
          <w:sz w:val="16"/>
        </w:rPr>
        <w:t xml:space="preserve">that </w:t>
      </w:r>
      <w:r w:rsidRPr="00A7502A">
        <w:rPr>
          <w:rStyle w:val="Emphasis"/>
          <w:highlight w:val="green"/>
        </w:rPr>
        <w:t xml:space="preserve">government officials and </w:t>
      </w:r>
      <w:r w:rsidRPr="00D45F69">
        <w:rPr>
          <w:rStyle w:val="Emphasis"/>
          <w:highlight w:val="green"/>
        </w:rPr>
        <w:t>ordinary people</w:t>
      </w:r>
      <w:r w:rsidRPr="00D45F69">
        <w:rPr>
          <w:sz w:val="16"/>
          <w:highlight w:val="green"/>
        </w:rPr>
        <w:t xml:space="preserve"> </w:t>
      </w:r>
      <w:r w:rsidRPr="00D45F69">
        <w:rPr>
          <w:rStyle w:val="Emphasis"/>
          <w:highlight w:val="green"/>
        </w:rPr>
        <w:t>become</w:t>
      </w:r>
      <w:r w:rsidRPr="00D45F69">
        <w:rPr>
          <w:sz w:val="16"/>
          <w:highlight w:val="green"/>
        </w:rPr>
        <w:t xml:space="preserve"> </w:t>
      </w:r>
      <w:r w:rsidRPr="00A7502A">
        <w:rPr>
          <w:rStyle w:val="StyleUnderline"/>
        </w:rPr>
        <w:t>increasingly</w:t>
      </w:r>
      <w:r w:rsidRPr="00D45F69">
        <w:rPr>
          <w:sz w:val="16"/>
        </w:rPr>
        <w:t xml:space="preserve"> </w:t>
      </w:r>
      <w:r w:rsidRPr="00A7502A">
        <w:rPr>
          <w:rStyle w:val="Emphasis"/>
          <w:highlight w:val="green"/>
        </w:rPr>
        <w:t>unlikely to accept</w:t>
      </w:r>
      <w:r w:rsidRPr="00D45F69">
        <w:rPr>
          <w:sz w:val="16"/>
          <w:highlight w:val="green"/>
        </w:rPr>
        <w:t xml:space="preserve"> </w:t>
      </w:r>
      <w:r w:rsidRPr="00A7502A">
        <w:rPr>
          <w:rStyle w:val="Emphasis"/>
          <w:highlight w:val="green"/>
          <w:bdr w:val="single" w:sz="18" w:space="0" w:color="auto"/>
        </w:rPr>
        <w:t>public policies</w:t>
      </w:r>
      <w:r w:rsidRPr="00BD422D">
        <w:rPr>
          <w:rStyle w:val="Emphasis"/>
          <w:bdr w:val="single" w:sz="18" w:space="0" w:color="auto"/>
        </w:rPr>
        <w:t xml:space="preserve"> with which they disagree</w:t>
      </w:r>
      <w:r w:rsidRPr="00D45F69">
        <w:rPr>
          <w:sz w:val="16"/>
        </w:rPr>
        <w:t xml:space="preserve">. And Americans need only look to the relatively recent past to understand the stakes of the court’s growing legitimacy problem. </w:t>
      </w:r>
      <w:r w:rsidRPr="00A7502A">
        <w:rPr>
          <w:rStyle w:val="StyleUnderline"/>
        </w:rPr>
        <w:t>Cost ‘paid in blood’</w:t>
      </w:r>
      <w:r w:rsidRPr="00D45F69">
        <w:rPr>
          <w:sz w:val="16"/>
        </w:rPr>
        <w:t xml:space="preserve"> The Supreme Court’s 1954 decision in Brown v. Board of Education shined a light on many white Americans’ tenuous loyalty to the authority of the federal judiciary. In Brown, the court unanimously held that racial segregation in public education violates the equal protection clause of the 14th Amendment. The justices were abundantly aware that their decision would evoke strong emotions. </w:t>
      </w:r>
      <w:r w:rsidRPr="00A7502A">
        <w:rPr>
          <w:rStyle w:val="StyleUnderline"/>
        </w:rPr>
        <w:t xml:space="preserve">So Chief Justice Earl Warren worked tirelessly to ensure that the court issued a unanimous, short and readable opinion designed to calm the anticipated popular opposition. </w:t>
      </w:r>
      <w:r w:rsidRPr="00D45F69">
        <w:rPr>
          <w:sz w:val="16"/>
        </w:rPr>
        <w:t xml:space="preserve">Warren’s efforts were in vain. </w:t>
      </w:r>
      <w:r w:rsidRPr="00D45F69">
        <w:rPr>
          <w:rStyle w:val="StyleUnderline"/>
        </w:rPr>
        <w:t>Rather than recognizing the court’s</w:t>
      </w:r>
      <w:r w:rsidRPr="00A7502A">
        <w:rPr>
          <w:rStyle w:val="StyleUnderline"/>
        </w:rPr>
        <w:t xml:space="preserve"> authoritative interpretation of the Constitution, </w:t>
      </w:r>
      <w:r w:rsidRPr="00D45F69">
        <w:rPr>
          <w:rStyle w:val="StyleUnderline"/>
          <w:highlight w:val="green"/>
        </w:rPr>
        <w:t>many</w:t>
      </w:r>
      <w:r w:rsidRPr="00D45F69">
        <w:rPr>
          <w:rStyle w:val="StyleUnderline"/>
        </w:rPr>
        <w:t xml:space="preserve"> white </w:t>
      </w:r>
      <w:r w:rsidRPr="00D45F69">
        <w:rPr>
          <w:rStyle w:val="StyleUnderline"/>
          <w:highlight w:val="green"/>
        </w:rPr>
        <w:t>Americans participated in</w:t>
      </w:r>
      <w:r w:rsidRPr="00A7502A">
        <w:rPr>
          <w:rStyle w:val="StyleUnderline"/>
        </w:rPr>
        <w:t xml:space="preserve"> an extended, </w:t>
      </w:r>
      <w:r w:rsidRPr="00D45F69">
        <w:rPr>
          <w:rStyle w:val="StyleUnderline"/>
          <w:highlight w:val="green"/>
        </w:rPr>
        <w:t>violent</w:t>
      </w:r>
      <w:r w:rsidRPr="00A7502A">
        <w:rPr>
          <w:rStyle w:val="StyleUnderline"/>
        </w:rPr>
        <w:t xml:space="preserve"> </w:t>
      </w:r>
      <w:r w:rsidRPr="00D45F69">
        <w:rPr>
          <w:rStyle w:val="StyleUnderline"/>
        </w:rPr>
        <w:t>campaign</w:t>
      </w:r>
      <w:r w:rsidRPr="00A7502A">
        <w:rPr>
          <w:rStyle w:val="StyleUnderline"/>
        </w:rPr>
        <w:t xml:space="preserve"> of </w:t>
      </w:r>
      <w:r w:rsidRPr="00D45F69">
        <w:rPr>
          <w:rStyle w:val="StyleUnderline"/>
          <w:highlight w:val="green"/>
        </w:rPr>
        <w:t xml:space="preserve">resistance to </w:t>
      </w:r>
      <w:r w:rsidRPr="00D50E68">
        <w:rPr>
          <w:rStyle w:val="StyleUnderline"/>
        </w:rPr>
        <w:t xml:space="preserve">the </w:t>
      </w:r>
      <w:r w:rsidRPr="00D45F69">
        <w:rPr>
          <w:rStyle w:val="StyleUnderline"/>
          <w:highlight w:val="green"/>
        </w:rPr>
        <w:t xml:space="preserve">desegregation </w:t>
      </w:r>
      <w:r w:rsidRPr="00D50E68">
        <w:rPr>
          <w:rStyle w:val="StyleUnderline"/>
        </w:rPr>
        <w:t>ruling</w:t>
      </w:r>
      <w:r w:rsidRPr="00D45F69">
        <w:rPr>
          <w:sz w:val="16"/>
        </w:rPr>
        <w:t>. Resistance in the South to the Supreme Court’s school desegregation order was strong and often violent. This billboard urged impeachment of the court’s then-chief justice, Earl Warren. AP photo The integration of the University of Mississippi in 1962 provides a pointed example of this resistance. The Supreme Court had backed a lower federal court that ordered the university to admit James Meredith, a Black Air Force veteran. But Mississippi Gov. Ross Barnett led a wide-ranging effort to stop Meredith from enrolling at Ole Miss, including deploying state and local police to prevent Meredith from entering campus. On Sunday, Sept. 30, 1962, Meredith nevertheless arrived on the university’s campus, guarded by dozens of federal marshals, to register and begin classes the next day. A crowd of 2,000 to</w:t>
      </w:r>
      <w:r w:rsidRPr="002E06FE">
        <w:rPr>
          <w:u w:val="single"/>
        </w:rPr>
        <w:t xml:space="preserve"> </w:t>
      </w:r>
      <w:r w:rsidRPr="00D45F69">
        <w:rPr>
          <w:u w:val="single"/>
        </w:rPr>
        <w:t>3,000 people gathered</w:t>
      </w:r>
      <w:r w:rsidRPr="002E06FE">
        <w:rPr>
          <w:u w:val="single"/>
        </w:rPr>
        <w:t xml:space="preserve"> on campus and broke in</w:t>
      </w:r>
      <w:r w:rsidRPr="00D45F69">
        <w:rPr>
          <w:u w:val="single"/>
        </w:rPr>
        <w:t>to</w:t>
      </w:r>
      <w:r w:rsidRPr="002E06FE">
        <w:rPr>
          <w:u w:val="single"/>
        </w:rPr>
        <w:t xml:space="preserve"> a </w:t>
      </w:r>
      <w:r w:rsidRPr="00D45F69">
        <w:rPr>
          <w:u w:val="single"/>
        </w:rPr>
        <w:t>riot.</w:t>
      </w:r>
      <w:r w:rsidRPr="00D45F69">
        <w:rPr>
          <w:sz w:val="16"/>
        </w:rPr>
        <w:t xml:space="preserve"> Meredith and the marshals were attacked with Molotov cocktails and gunfire. The marshals fired tear gas in return. In response, President John F. Kennedy invoked the Insurrection Act of 1807 and ordered the U.S. Army onto campus to restore order and protect Meredith. Overnight, thousands of troops arrived, battling rioters. The violence finally ended after 15 hours, leaving two civilians dead – both killed by rioters – and dozens of wounded marshals and soldiers in addition to hundreds of injuries among the insurgent mob. The next day, Oct. 1, Meredith enrolled in the university and attended his first class, but thousands of troops remained in Mississippi for months afterward to preserve order. </w:t>
      </w:r>
      <w:r w:rsidRPr="002E06FE">
        <w:rPr>
          <w:u w:val="single"/>
        </w:rPr>
        <w:t xml:space="preserve">What some call “the Battle of Oxford” was </w:t>
      </w:r>
      <w:r w:rsidRPr="00D45F69">
        <w:rPr>
          <w:highlight w:val="green"/>
          <w:u w:val="single"/>
        </w:rPr>
        <w:t>fueled by</w:t>
      </w:r>
      <w:r w:rsidRPr="002E06FE">
        <w:rPr>
          <w:u w:val="single"/>
        </w:rPr>
        <w:t xml:space="preserve"> white </w:t>
      </w:r>
      <w:r w:rsidRPr="00D45F69">
        <w:rPr>
          <w:highlight w:val="green"/>
          <w:u w:val="single"/>
        </w:rPr>
        <w:t>racism and</w:t>
      </w:r>
      <w:r w:rsidRPr="00D45F69">
        <w:rPr>
          <w:u w:val="single"/>
        </w:rPr>
        <w:t xml:space="preserve"> segregation, but it </w:t>
      </w:r>
      <w:r w:rsidRPr="00D50E68">
        <w:rPr>
          <w:u w:val="single"/>
        </w:rPr>
        <w:t>played out against</w:t>
      </w:r>
      <w:r w:rsidRPr="002E06FE">
        <w:rPr>
          <w:u w:val="single"/>
        </w:rPr>
        <w:t xml:space="preserve"> the backdrop of </w:t>
      </w:r>
      <w:r w:rsidRPr="00D45F69">
        <w:rPr>
          <w:highlight w:val="green"/>
          <w:u w:val="single"/>
        </w:rPr>
        <w:t>weak judicial legitimacy.</w:t>
      </w:r>
      <w:r w:rsidRPr="00D45F69">
        <w:rPr>
          <w:sz w:val="16"/>
        </w:rPr>
        <w:t xml:space="preserve"> </w:t>
      </w:r>
      <w:r w:rsidRPr="00D45F69">
        <w:rPr>
          <w:u w:val="single"/>
        </w:rPr>
        <w:t>Federal</w:t>
      </w:r>
      <w:r w:rsidRPr="002E06FE">
        <w:rPr>
          <w:u w:val="single"/>
        </w:rPr>
        <w:t xml:space="preserve"> </w:t>
      </w:r>
      <w:r w:rsidRPr="00D45F69">
        <w:rPr>
          <w:u w:val="single"/>
        </w:rPr>
        <w:t>courts did not command enough respect among</w:t>
      </w:r>
      <w:r w:rsidRPr="002E06FE">
        <w:rPr>
          <w:u w:val="single"/>
        </w:rPr>
        <w:t xml:space="preserve"> state </w:t>
      </w:r>
      <w:r w:rsidRPr="00D45F69">
        <w:rPr>
          <w:u w:val="single"/>
        </w:rPr>
        <w:t>officials or ordinary</w:t>
      </w:r>
      <w:r w:rsidRPr="002E06FE">
        <w:rPr>
          <w:u w:val="single"/>
        </w:rPr>
        <w:t xml:space="preserve"> white </w:t>
      </w:r>
      <w:r w:rsidRPr="00D45F69">
        <w:rPr>
          <w:u w:val="single"/>
        </w:rPr>
        <w:t>Mississippians to protect the</w:t>
      </w:r>
      <w:r w:rsidRPr="002E06FE">
        <w:rPr>
          <w:u w:val="single"/>
        </w:rPr>
        <w:t xml:space="preserve"> constitutional rights of Black Mississippians.</w:t>
      </w:r>
      <w:r w:rsidRPr="00D45F69">
        <w:rPr>
          <w:sz w:val="16"/>
        </w:rPr>
        <w:t xml:space="preserve"> Neither Gov. Barnett nor the thousands of Oxford rioters were willing to follow the court order for Meredith to enroll at the university. In the end, the Constitution and the federal courts prevailed only because Kennedy backed them with the Army. But the cost of weak judicial legitimacy was paid in blood. </w:t>
      </w:r>
      <w:r w:rsidRPr="007A76F6">
        <w:rPr>
          <w:u w:val="single"/>
        </w:rPr>
        <w:t xml:space="preserve">Legitimacy leads to acceptance </w:t>
      </w:r>
      <w:r w:rsidRPr="00D45F69">
        <w:rPr>
          <w:u w:val="single"/>
        </w:rPr>
        <w:t>In contrast, when people believe in</w:t>
      </w:r>
      <w:r w:rsidRPr="007A76F6">
        <w:rPr>
          <w:u w:val="single"/>
        </w:rPr>
        <w:t xml:space="preserve"> the legitimacy of their </w:t>
      </w:r>
      <w:r w:rsidRPr="00D45F69">
        <w:rPr>
          <w:u w:val="single"/>
        </w:rPr>
        <w:t>governing institutions, they are more likely to accept, respect and abide by the rules the government – including the courts – ask them to live under, even when the stakes are high and the consequences are far-reaching</w:t>
      </w:r>
      <w:r w:rsidRPr="00D45F69">
        <w:rPr>
          <w:sz w:val="16"/>
        </w:rPr>
        <w:t xml:space="preserve">. </w:t>
      </w:r>
      <w:r w:rsidRPr="00D45F69">
        <w:rPr>
          <w:u w:val="single"/>
        </w:rPr>
        <w:t>For example</w:t>
      </w:r>
      <w:r w:rsidRPr="00D45F69">
        <w:rPr>
          <w:sz w:val="16"/>
        </w:rPr>
        <w:t xml:space="preserve">, two decades ago, the Supreme Court resolved a disputed presidential election in Bush v. Gore, centered on the counting of ballots in Florida. This time, the court was deeply divided along ideological lines, and its long, complicated and fragmented opinion was based on questionable legal reasoning. </w:t>
      </w:r>
      <w:r w:rsidRPr="00BD422D">
        <w:rPr>
          <w:u w:val="single"/>
        </w:rPr>
        <w:t xml:space="preserve">But </w:t>
      </w:r>
      <w:r w:rsidRPr="00D45F69">
        <w:rPr>
          <w:highlight w:val="green"/>
          <w:u w:val="single"/>
        </w:rPr>
        <w:t>in 2000, the court enjoyed more</w:t>
      </w:r>
      <w:r w:rsidRPr="007A76F6">
        <w:rPr>
          <w:u w:val="single"/>
        </w:rPr>
        <w:t xml:space="preserve"> robust </w:t>
      </w:r>
      <w:r w:rsidRPr="00D45F69">
        <w:rPr>
          <w:highlight w:val="green"/>
          <w:u w:val="single"/>
        </w:rPr>
        <w:t>legitimacy among the public than</w:t>
      </w:r>
      <w:r w:rsidRPr="007A76F6">
        <w:rPr>
          <w:u w:val="single"/>
        </w:rPr>
        <w:t xml:space="preserve"> it does </w:t>
      </w:r>
      <w:r w:rsidRPr="00D45F69">
        <w:rPr>
          <w:highlight w:val="green"/>
          <w:u w:val="single"/>
        </w:rPr>
        <w:t>today.</w:t>
      </w:r>
      <w:r w:rsidRPr="009F5D71">
        <w:rPr>
          <w:u w:val="single"/>
        </w:rPr>
        <w:t xml:space="preserve"> As a consequence, Florida officials ceased recounting disputed ballots. </w:t>
      </w:r>
      <w:r w:rsidRPr="00D45F69">
        <w:rPr>
          <w:u w:val="single"/>
        </w:rPr>
        <w:t xml:space="preserve">Vice President </w:t>
      </w:r>
      <w:r w:rsidRPr="00D50E68">
        <w:rPr>
          <w:u w:val="single"/>
        </w:rPr>
        <w:t>Al Gore conceded the election to</w:t>
      </w:r>
      <w:r w:rsidRPr="009F5D71">
        <w:rPr>
          <w:u w:val="single"/>
        </w:rPr>
        <w:t xml:space="preserve"> Texas Gov. </w:t>
      </w:r>
      <w:r w:rsidRPr="00D45F69">
        <w:rPr>
          <w:u w:val="single"/>
        </w:rPr>
        <w:t xml:space="preserve">George W. </w:t>
      </w:r>
      <w:r w:rsidRPr="00D50E68">
        <w:rPr>
          <w:u w:val="single"/>
        </w:rPr>
        <w:t>Bush</w:t>
      </w:r>
      <w:r w:rsidRPr="009F5D71">
        <w:rPr>
          <w:u w:val="single"/>
        </w:rPr>
        <w:t xml:space="preserve">, specifically accepting the Supreme Court’s pivotal ruling. </w:t>
      </w:r>
      <w:r w:rsidRPr="00D45F69">
        <w:rPr>
          <w:highlight w:val="green"/>
          <w:u w:val="single"/>
        </w:rPr>
        <w:t>No</w:t>
      </w:r>
      <w:r w:rsidRPr="009F5D71">
        <w:rPr>
          <w:u w:val="single"/>
        </w:rPr>
        <w:t xml:space="preserve"> Democratic </w:t>
      </w:r>
      <w:r w:rsidRPr="00D45F69">
        <w:rPr>
          <w:highlight w:val="green"/>
          <w:u w:val="single"/>
        </w:rPr>
        <w:t>senator challenged the validity of Florida’s</w:t>
      </w:r>
      <w:r w:rsidRPr="009F5D71">
        <w:rPr>
          <w:u w:val="single"/>
        </w:rPr>
        <w:t xml:space="preserve"> disputed Electoral College </w:t>
      </w:r>
      <w:r w:rsidRPr="00D50E68">
        <w:rPr>
          <w:highlight w:val="green"/>
          <w:u w:val="single"/>
        </w:rPr>
        <w:t>votes for Bush.</w:t>
      </w:r>
      <w:r w:rsidRPr="00D45F69">
        <w:rPr>
          <w:sz w:val="16"/>
        </w:rPr>
        <w:t xml:space="preserve"> Congress certified the Electoral College’s vote, and </w:t>
      </w:r>
      <w:r w:rsidRPr="009F5D71">
        <w:rPr>
          <w:u w:val="single"/>
        </w:rPr>
        <w:t>Bush was inaugurated.</w:t>
      </w:r>
      <w:r w:rsidRPr="00D45F69">
        <w:rPr>
          <w:sz w:val="16"/>
        </w:rPr>
        <w:t xml:space="preserve"> Democrats were surely disappointed, and some protested. But </w:t>
      </w:r>
      <w:r w:rsidRPr="009F5D71">
        <w:rPr>
          <w:u w:val="single"/>
        </w:rPr>
        <w:t xml:space="preserve">the court was viewed as sufficiently legitimate to produce enough acceptance by enough people to ensure a peaceful transition of power. </w:t>
      </w:r>
      <w:r w:rsidRPr="00D45F69">
        <w:rPr>
          <w:highlight w:val="green"/>
          <w:u w:val="single"/>
        </w:rPr>
        <w:t>There was no violent riot</w:t>
      </w:r>
      <w:r w:rsidRPr="009F5D71">
        <w:rPr>
          <w:u w:val="single"/>
        </w:rPr>
        <w:t>; there was no open resistance.</w:t>
      </w:r>
      <w:r w:rsidRPr="00D45F69">
        <w:rPr>
          <w:sz w:val="16"/>
        </w:rPr>
        <w:t xml:space="preserve"> Indeed, on the very night that Gore conceded, the chants of his supporters gathered outside tacitly accepted the outcome: “Gore in four!” – as if to say, “We’ll get you next time, because we believe there will be a next time.” Risks ahead </w:t>
      </w:r>
      <w:r w:rsidRPr="00BD422D">
        <w:rPr>
          <w:rStyle w:val="StyleUnderline"/>
          <w:highlight w:val="green"/>
        </w:rPr>
        <w:t xml:space="preserve">But </w:t>
      </w:r>
      <w:r w:rsidRPr="00BD422D">
        <w:rPr>
          <w:rStyle w:val="Emphasis"/>
          <w:highlight w:val="green"/>
        </w:rPr>
        <w:t>what happens when institutions fail</w:t>
      </w:r>
      <w:r w:rsidRPr="00D45F69">
        <w:rPr>
          <w:rStyle w:val="Emphasis"/>
        </w:rPr>
        <w:t xml:space="preserve"> to retain</w:t>
      </w:r>
      <w:r w:rsidRPr="00D45F69">
        <w:rPr>
          <w:rStyle w:val="StyleUnderline"/>
        </w:rPr>
        <w:t xml:space="preserve"> </w:t>
      </w:r>
      <w:r w:rsidRPr="00A7502A">
        <w:rPr>
          <w:rStyle w:val="StyleUnderline"/>
        </w:rPr>
        <w:t xml:space="preserve">citizens’ </w:t>
      </w:r>
      <w:r w:rsidRPr="00D45F69">
        <w:rPr>
          <w:rStyle w:val="Emphasis"/>
        </w:rPr>
        <w:t>loyalty</w:t>
      </w:r>
      <w:r w:rsidRPr="00A7502A">
        <w:rPr>
          <w:rStyle w:val="StyleUnderline"/>
        </w:rPr>
        <w:t xml:space="preserve">? The </w:t>
      </w:r>
      <w:r w:rsidRPr="00A7502A">
        <w:rPr>
          <w:rStyle w:val="Emphasis"/>
          <w:highlight w:val="green"/>
        </w:rPr>
        <w:t>Jan. 6</w:t>
      </w:r>
      <w:r w:rsidRPr="00A7502A">
        <w:rPr>
          <w:rStyle w:val="StyleUnderline"/>
        </w:rPr>
        <w:t xml:space="preserve">, 2021, </w:t>
      </w:r>
      <w:r w:rsidRPr="00D45F69">
        <w:rPr>
          <w:rStyle w:val="Emphasis"/>
          <w:highlight w:val="green"/>
        </w:rPr>
        <w:t>insurrection</w:t>
      </w:r>
      <w:r w:rsidRPr="00D45F69">
        <w:rPr>
          <w:rStyle w:val="StyleUnderline"/>
          <w:highlight w:val="green"/>
        </w:rPr>
        <w:t xml:space="preserve"> show</w:t>
      </w:r>
      <w:r w:rsidRPr="00D45F69">
        <w:rPr>
          <w:rStyle w:val="StyleUnderline"/>
        </w:rPr>
        <w:t>cas</w:t>
      </w:r>
      <w:r w:rsidRPr="00D45F69">
        <w:rPr>
          <w:rStyle w:val="StyleUnderline"/>
          <w:highlight w:val="green"/>
        </w:rPr>
        <w:t>ed</w:t>
      </w:r>
      <w:r w:rsidRPr="00A7502A">
        <w:rPr>
          <w:rStyle w:val="StyleUnderline"/>
        </w:rPr>
        <w:t xml:space="preserve"> the consequences of broken legitimacy</w:t>
      </w:r>
      <w:r w:rsidRPr="00D45F69">
        <w:rPr>
          <w:sz w:val="16"/>
        </w:rPr>
        <w:t xml:space="preserve">. The </w:t>
      </w:r>
      <w:r w:rsidRPr="00A7502A">
        <w:rPr>
          <w:rStyle w:val="Emphasis"/>
          <w:highlight w:val="green"/>
        </w:rPr>
        <w:t>rioters</w:t>
      </w:r>
      <w:r w:rsidRPr="00D45F69">
        <w:rPr>
          <w:sz w:val="16"/>
          <w:highlight w:val="green"/>
        </w:rPr>
        <w:t xml:space="preserve"> </w:t>
      </w:r>
      <w:r w:rsidRPr="00D45F69">
        <w:rPr>
          <w:sz w:val="16"/>
        </w:rPr>
        <w:t xml:space="preserve">who stormed the Capitol had </w:t>
      </w:r>
      <w:r w:rsidRPr="00A7502A">
        <w:rPr>
          <w:rStyle w:val="Emphasis"/>
          <w:highlight w:val="green"/>
        </w:rPr>
        <w:t xml:space="preserve">lost faith in </w:t>
      </w:r>
      <w:r w:rsidRPr="00D45F69">
        <w:rPr>
          <w:rStyle w:val="Emphasis"/>
        </w:rPr>
        <w:t>systems</w:t>
      </w:r>
      <w:r w:rsidRPr="00D45F69">
        <w:rPr>
          <w:sz w:val="16"/>
        </w:rPr>
        <w:t xml:space="preserve"> </w:t>
      </w:r>
      <w:r w:rsidRPr="00D45F69">
        <w:rPr>
          <w:rStyle w:val="Emphasis"/>
          <w:bdr w:val="single" w:sz="18" w:space="0" w:color="auto"/>
        </w:rPr>
        <w:t xml:space="preserve">that undergird </w:t>
      </w:r>
      <w:r w:rsidRPr="00A7502A">
        <w:rPr>
          <w:rStyle w:val="Emphasis"/>
          <w:highlight w:val="green"/>
          <w:bdr w:val="single" w:sz="18" w:space="0" w:color="auto"/>
        </w:rPr>
        <w:t>American democracy</w:t>
      </w:r>
      <w:r w:rsidRPr="00D45F69">
        <w:rPr>
          <w:sz w:val="16"/>
        </w:rPr>
        <w:t xml:space="preserve">: counting presidential votes in the states, tallying Electoral College ballots and settling disputes over election law in the courts. </w:t>
      </w:r>
      <w:r w:rsidRPr="00A7502A">
        <w:rPr>
          <w:rStyle w:val="StyleUnderline"/>
        </w:rPr>
        <w:t>The rioters may well have believed their country was being stolen, even if such beliefs were baseless</w:t>
      </w:r>
      <w:r w:rsidRPr="00D45F69">
        <w:rPr>
          <w:sz w:val="16"/>
        </w:rPr>
        <w:t xml:space="preserve">. So, they rebelled in the face of a result they didn’t like. </w:t>
      </w:r>
      <w:r w:rsidRPr="00A7502A">
        <w:rPr>
          <w:rStyle w:val="StyleUnderline"/>
        </w:rPr>
        <w:t xml:space="preserve">This threat is far from gone. In addition to numerous important questions about individual rights and the scope of government power, </w:t>
      </w:r>
      <w:r w:rsidRPr="00A7502A">
        <w:rPr>
          <w:rStyle w:val="Emphasis"/>
          <w:highlight w:val="green"/>
        </w:rPr>
        <w:t>the</w:t>
      </w:r>
      <w:r w:rsidRPr="00A7502A">
        <w:rPr>
          <w:rStyle w:val="StyleUnderline"/>
          <w:highlight w:val="green"/>
        </w:rPr>
        <w:t xml:space="preserve"> </w:t>
      </w:r>
      <w:r w:rsidRPr="00A7502A">
        <w:rPr>
          <w:rStyle w:val="StyleUnderline"/>
        </w:rPr>
        <w:t xml:space="preserve">Supreme </w:t>
      </w:r>
      <w:r w:rsidRPr="00A7502A">
        <w:rPr>
          <w:rStyle w:val="Emphasis"/>
          <w:highlight w:val="green"/>
        </w:rPr>
        <w:t>Court</w:t>
      </w:r>
      <w:r w:rsidRPr="00A7502A">
        <w:rPr>
          <w:rStyle w:val="StyleUnderline"/>
          <w:highlight w:val="green"/>
        </w:rPr>
        <w:t xml:space="preserve"> </w:t>
      </w:r>
      <w:r w:rsidRPr="00A7502A">
        <w:rPr>
          <w:rStyle w:val="Emphasis"/>
          <w:highlight w:val="green"/>
        </w:rPr>
        <w:t>may soon be asked to resolve</w:t>
      </w:r>
      <w:r w:rsidRPr="00A7502A">
        <w:rPr>
          <w:rStyle w:val="StyleUnderline"/>
          <w:highlight w:val="green"/>
        </w:rPr>
        <w:t xml:space="preserve"> </w:t>
      </w:r>
      <w:r w:rsidRPr="00A7502A">
        <w:rPr>
          <w:rStyle w:val="Emphasis"/>
          <w:highlight w:val="green"/>
        </w:rPr>
        <w:t>disputes over</w:t>
      </w:r>
      <w:r w:rsidRPr="00A7502A">
        <w:rPr>
          <w:rStyle w:val="StyleUnderline"/>
          <w:highlight w:val="green"/>
        </w:rPr>
        <w:t xml:space="preserve"> </w:t>
      </w:r>
      <w:r w:rsidRPr="00A7502A">
        <w:rPr>
          <w:rStyle w:val="StyleUnderline"/>
        </w:rPr>
        <w:t xml:space="preserve">the administration of </w:t>
      </w:r>
      <w:r w:rsidRPr="00A7502A">
        <w:rPr>
          <w:rStyle w:val="Emphasis"/>
          <w:highlight w:val="green"/>
        </w:rPr>
        <w:t>elections</w:t>
      </w:r>
      <w:r w:rsidRPr="00A7502A">
        <w:rPr>
          <w:rStyle w:val="StyleUnderline"/>
          <w:highlight w:val="green"/>
        </w:rPr>
        <w:t xml:space="preserve"> </w:t>
      </w:r>
      <w:r w:rsidRPr="00D45F69">
        <w:rPr>
          <w:rStyle w:val="Emphasis"/>
        </w:rPr>
        <w:t>and</w:t>
      </w:r>
      <w:r w:rsidRPr="00D45F69">
        <w:rPr>
          <w:rStyle w:val="StyleUnderline"/>
        </w:rPr>
        <w:t xml:space="preserve"> </w:t>
      </w:r>
      <w:r w:rsidRPr="00A7502A">
        <w:rPr>
          <w:rStyle w:val="StyleUnderline"/>
        </w:rPr>
        <w:t xml:space="preserve">the power to certify </w:t>
      </w:r>
      <w:r w:rsidRPr="00D45F69">
        <w:rPr>
          <w:rStyle w:val="Emphasis"/>
        </w:rPr>
        <w:t>election winners</w:t>
      </w:r>
      <w:r w:rsidRPr="00D45F69">
        <w:rPr>
          <w:rStyle w:val="StyleUnderline"/>
        </w:rPr>
        <w:t xml:space="preserve"> </w:t>
      </w:r>
      <w:r w:rsidRPr="00A7502A">
        <w:rPr>
          <w:rStyle w:val="StyleUnderline"/>
        </w:rPr>
        <w:t xml:space="preserve">– particularly the authority to designate a slate of presidential electors. Nothing is certain in politics, but the </w:t>
      </w:r>
      <w:r w:rsidRPr="00D45F69">
        <w:rPr>
          <w:rStyle w:val="Emphasis"/>
          <w:bdr w:val="single" w:sz="18" w:space="0" w:color="auto"/>
        </w:rPr>
        <w:t xml:space="preserve">specter of </w:t>
      </w:r>
      <w:r w:rsidRPr="00D45F69">
        <w:rPr>
          <w:rStyle w:val="Emphasis"/>
          <w:highlight w:val="green"/>
          <w:bdr w:val="single" w:sz="18" w:space="0" w:color="auto"/>
        </w:rPr>
        <w:t xml:space="preserve">constitutional crisis </w:t>
      </w:r>
      <w:r w:rsidRPr="00A7502A">
        <w:rPr>
          <w:rStyle w:val="Emphasis"/>
          <w:highlight w:val="green"/>
          <w:bdr w:val="single" w:sz="18" w:space="0" w:color="auto"/>
        </w:rPr>
        <w:t xml:space="preserve">looms </w:t>
      </w:r>
      <w:r w:rsidRPr="00A7166B">
        <w:rPr>
          <w:rStyle w:val="Emphasis"/>
          <w:bdr w:val="single" w:sz="18" w:space="0" w:color="auto"/>
        </w:rPr>
        <w:t>over</w:t>
      </w:r>
      <w:r w:rsidRPr="00D45F69">
        <w:rPr>
          <w:rStyle w:val="StyleUnderline"/>
        </w:rPr>
        <w:t xml:space="preserve"> </w:t>
      </w:r>
      <w:r w:rsidRPr="00A7502A">
        <w:rPr>
          <w:rStyle w:val="StyleUnderline"/>
        </w:rPr>
        <w:t xml:space="preserve">the United States. It’s dangerously unclear </w:t>
      </w:r>
      <w:r w:rsidRPr="00A7166B">
        <w:rPr>
          <w:rStyle w:val="Emphasis"/>
        </w:rPr>
        <w:t xml:space="preserve">whether the </w:t>
      </w:r>
      <w:r w:rsidRPr="00D45F69">
        <w:rPr>
          <w:rStyle w:val="Emphasis"/>
        </w:rPr>
        <w:t xml:space="preserve">Supreme </w:t>
      </w:r>
      <w:r w:rsidRPr="00A7166B">
        <w:rPr>
          <w:rStyle w:val="Emphasis"/>
        </w:rPr>
        <w:t>Court retains</w:t>
      </w:r>
      <w:r w:rsidRPr="00A7166B">
        <w:rPr>
          <w:rStyle w:val="StyleUnderline"/>
        </w:rPr>
        <w:t xml:space="preserve"> </w:t>
      </w:r>
      <w:r w:rsidRPr="00A7502A">
        <w:rPr>
          <w:rStyle w:val="StyleUnderline"/>
        </w:rPr>
        <w:t xml:space="preserve">enough </w:t>
      </w:r>
      <w:r w:rsidRPr="00A7166B">
        <w:rPr>
          <w:rStyle w:val="Emphasis"/>
        </w:rPr>
        <w:t xml:space="preserve">legitimacy to </w:t>
      </w:r>
      <w:r w:rsidRPr="00D45F69">
        <w:rPr>
          <w:rStyle w:val="Emphasis"/>
        </w:rPr>
        <w:t xml:space="preserve">authoritatively </w:t>
      </w:r>
      <w:r w:rsidRPr="00A7166B">
        <w:rPr>
          <w:rStyle w:val="Emphasis"/>
        </w:rPr>
        <w:t>resolve</w:t>
      </w:r>
      <w:r w:rsidRPr="00A7166B">
        <w:rPr>
          <w:rStyle w:val="StyleUnderline"/>
        </w:rPr>
        <w:t xml:space="preserve"> </w:t>
      </w:r>
      <w:r w:rsidRPr="00A7502A">
        <w:rPr>
          <w:rStyle w:val="StyleUnderline"/>
        </w:rPr>
        <w:t xml:space="preserve">such disputes. </w:t>
      </w:r>
      <w:r w:rsidRPr="00A7502A">
        <w:rPr>
          <w:rStyle w:val="Emphasis"/>
          <w:highlight w:val="green"/>
        </w:rPr>
        <w:t>If it doesn’t</w:t>
      </w:r>
      <w:r w:rsidRPr="00A7502A">
        <w:rPr>
          <w:rStyle w:val="StyleUnderline"/>
        </w:rPr>
        <w:t xml:space="preserve">, the court’s abstract </w:t>
      </w:r>
      <w:r w:rsidRPr="00D45F69">
        <w:rPr>
          <w:rStyle w:val="StyleUnderline"/>
          <w:highlight w:val="green"/>
        </w:rPr>
        <w:t xml:space="preserve">[lost] </w:t>
      </w:r>
      <w:r w:rsidRPr="00D45F69">
        <w:rPr>
          <w:rStyle w:val="Emphasis"/>
          <w:highlight w:val="green"/>
        </w:rPr>
        <w:t>legitimacy</w:t>
      </w:r>
      <w:r w:rsidRPr="00D45F69">
        <w:rPr>
          <w:rStyle w:val="StyleUnderline"/>
          <w:highlight w:val="green"/>
        </w:rPr>
        <w:t xml:space="preserve"> </w:t>
      </w:r>
      <w:r w:rsidRPr="00A7502A">
        <w:rPr>
          <w:rStyle w:val="StyleUnderline"/>
        </w:rPr>
        <w:t xml:space="preserve">problem </w:t>
      </w:r>
      <w:r w:rsidRPr="00A7502A">
        <w:rPr>
          <w:rStyle w:val="Emphasis"/>
          <w:highlight w:val="green"/>
        </w:rPr>
        <w:t>could</w:t>
      </w:r>
      <w:r w:rsidRPr="00A7502A">
        <w:rPr>
          <w:rStyle w:val="StyleUnderline"/>
          <w:highlight w:val="green"/>
        </w:rPr>
        <w:t xml:space="preserve"> </w:t>
      </w:r>
      <w:r w:rsidRPr="00A7502A">
        <w:rPr>
          <w:rStyle w:val="StyleUnderline"/>
        </w:rPr>
        <w:t xml:space="preserve">once again </w:t>
      </w:r>
      <w:r w:rsidRPr="00A7502A">
        <w:rPr>
          <w:rStyle w:val="Emphasis"/>
          <w:highlight w:val="green"/>
        </w:rPr>
        <w:t>end with blood in the streets</w:t>
      </w:r>
      <w:r w:rsidRPr="00A7502A">
        <w:rPr>
          <w:rStyle w:val="StyleUnderline"/>
        </w:rPr>
        <w:t>.</w:t>
      </w:r>
    </w:p>
    <w:p w14:paraId="48662F40" w14:textId="77777777" w:rsidR="00CE0FA8" w:rsidRDefault="00CE0FA8" w:rsidP="00CE0FA8">
      <w:pPr>
        <w:rPr>
          <w:rFonts w:asciiTheme="minorHAnsi" w:hAnsiTheme="minorHAnsi" w:cstheme="minorHAnsi"/>
          <w:sz w:val="16"/>
        </w:rPr>
      </w:pPr>
    </w:p>
    <w:p w14:paraId="132F8118" w14:textId="77777777" w:rsidR="00CE0FA8" w:rsidRDefault="00CE0FA8" w:rsidP="00CE0FA8">
      <w:pPr>
        <w:pStyle w:val="Heading4"/>
      </w:pPr>
      <w:r w:rsidRPr="00782B6D">
        <w:t>The impact is therefore economic collapse</w:t>
      </w:r>
      <w:r>
        <w:t xml:space="preserve"> </w:t>
      </w:r>
      <w:r w:rsidRPr="00782B6D">
        <w:t xml:space="preserve">and </w:t>
      </w:r>
      <w:r>
        <w:t xml:space="preserve">mass </w:t>
      </w:r>
      <w:r w:rsidRPr="00782B6D">
        <w:t>violence –</w:t>
      </w:r>
      <w:r>
        <w:t xml:space="preserve"> democracy prevents all the harms we mentioned in our framework part at the start of our speech</w:t>
      </w:r>
      <w:r w:rsidRPr="00782B6D">
        <w:t>.</w:t>
      </w:r>
    </w:p>
    <w:p w14:paraId="20783D34" w14:textId="77777777" w:rsidR="00CE0FA8" w:rsidRPr="00782B6D" w:rsidRDefault="00CE0FA8" w:rsidP="00CE0FA8">
      <w:pPr>
        <w:pStyle w:val="Heading4"/>
      </w:pPr>
      <w:r w:rsidRPr="00782B6D">
        <w:t xml:space="preserve">This culminates in civil conflict that </w:t>
      </w:r>
      <w:r>
        <w:t>could go</w:t>
      </w:r>
      <w:r w:rsidRPr="00782B6D">
        <w:t xml:space="preserve"> nuclear – especially exacerbated by a weakened democra</w:t>
      </w:r>
      <w:r>
        <w:t>cy</w:t>
      </w:r>
    </w:p>
    <w:p w14:paraId="3FD0B24E" w14:textId="77777777" w:rsidR="00CE0FA8" w:rsidRPr="00587ED2" w:rsidRDefault="00CE0FA8" w:rsidP="00CE0FA8">
      <w:proofErr w:type="spellStart"/>
      <w:r w:rsidRPr="00587ED2">
        <w:rPr>
          <w:rStyle w:val="Style13ptBold"/>
        </w:rPr>
        <w:t>Laitman</w:t>
      </w:r>
      <w:proofErr w:type="spellEnd"/>
      <w:r w:rsidRPr="00587ED2">
        <w:rPr>
          <w:rStyle w:val="Style13ptBold"/>
        </w:rPr>
        <w:t xml:space="preserve"> 17</w:t>
      </w:r>
      <w:r>
        <w:rPr>
          <w:rStyle w:val="Style13ptBold"/>
        </w:rPr>
        <w:t>, Ontology Professor</w:t>
      </w:r>
      <w:r>
        <w:t xml:space="preserve"> </w:t>
      </w:r>
      <w:r w:rsidRPr="00782B6D">
        <w:rPr>
          <w:sz w:val="16"/>
          <w:szCs w:val="16"/>
        </w:rPr>
        <w:t xml:space="preserve">[Michael; 8/25/17; Professor of Ontology and Theory of Knowledge, Ph.D. in Philosophy from the Russian Academy of Science, “There Will Be No Winners in the Second Civil War,” News Max, </w:t>
      </w:r>
      <w:hyperlink r:id="rId31" w:history="1">
        <w:r w:rsidRPr="00782B6D">
          <w:rPr>
            <w:rStyle w:val="Hyperlink"/>
            <w:sz w:val="16"/>
            <w:szCs w:val="16"/>
          </w:rPr>
          <w:t>https://www.newsmax.com/michaellaitman/america-civil-war-newt-gingrich-don-lemon/2017/08/25/id/809867/</w:t>
        </w:r>
      </w:hyperlink>
      <w:r w:rsidRPr="00782B6D">
        <w:rPr>
          <w:rStyle w:val="Hyperlink"/>
          <w:sz w:val="16"/>
          <w:szCs w:val="16"/>
        </w:rPr>
        <w:t>]</w:t>
      </w:r>
    </w:p>
    <w:p w14:paraId="44553FF0" w14:textId="77777777" w:rsidR="00CE0FA8" w:rsidRDefault="00CE0FA8" w:rsidP="00CE0FA8">
      <w:pPr>
        <w:rPr>
          <w:sz w:val="16"/>
        </w:rPr>
      </w:pPr>
      <w:r>
        <w:rPr>
          <w:sz w:val="16"/>
        </w:rPr>
        <w:t>Referencing Dennis Prager’s </w:t>
      </w:r>
      <w:hyperlink r:id="rId32" w:history="1">
        <w:r>
          <w:rPr>
            <w:rStyle w:val="Hyperlink"/>
            <w:color w:val="000000"/>
            <w:sz w:val="16"/>
            <w:u w:val="single"/>
          </w:rPr>
          <w:t>piece</w:t>
        </w:r>
      </w:hyperlink>
      <w:r>
        <w:rPr>
          <w:sz w:val="16"/>
        </w:rPr>
        <w:t xml:space="preserve">, “America's Second Civil War,” Gingrich added, “What you’re seeing with Antifa, what you’re seeing on college campuses, what you’re seeing, to some extent, in the bureaucracy, is a real division of the country. …I wish we could all sing Kumbaya and come together but I don’t think that’s what’s </w:t>
      </w:r>
      <w:proofErr w:type="spellStart"/>
      <w:r>
        <w:rPr>
          <w:sz w:val="16"/>
        </w:rPr>
        <w:t>gonna</w:t>
      </w:r>
      <w:proofErr w:type="spellEnd"/>
      <w:r>
        <w:rPr>
          <w:sz w:val="16"/>
        </w:rPr>
        <w:t xml:space="preserve"> happen. …As a historian, my view is pretty straightforward: one side or the other wins.”</w:t>
      </w:r>
    </w:p>
    <w:p w14:paraId="1582BFB8" w14:textId="77777777" w:rsidR="00CE0FA8" w:rsidRDefault="00CE0FA8" w:rsidP="00CE0FA8">
      <w:pPr>
        <w:rPr>
          <w:sz w:val="16"/>
        </w:rPr>
      </w:pPr>
      <w:r w:rsidRPr="0086071C">
        <w:rPr>
          <w:rStyle w:val="StyleUnderline"/>
          <w:highlight w:val="green"/>
        </w:rPr>
        <w:t>America is</w:t>
      </w:r>
      <w:r>
        <w:rPr>
          <w:rStyle w:val="StyleUnderline"/>
        </w:rPr>
        <w:t xml:space="preserve"> already</w:t>
      </w:r>
      <w:r>
        <w:rPr>
          <w:sz w:val="16"/>
        </w:rPr>
        <w:t xml:space="preserve"> so </w:t>
      </w:r>
      <w:r w:rsidRPr="0086071C">
        <w:rPr>
          <w:rStyle w:val="Emphasis"/>
          <w:highlight w:val="green"/>
        </w:rPr>
        <w:t>rife</w:t>
      </w:r>
      <w:r w:rsidRPr="0086071C">
        <w:rPr>
          <w:rStyle w:val="StyleUnderline"/>
          <w:highlight w:val="green"/>
        </w:rPr>
        <w:t xml:space="preserve"> with </w:t>
      </w:r>
      <w:r w:rsidRPr="0086071C">
        <w:rPr>
          <w:rStyle w:val="Emphasis"/>
          <w:highlight w:val="green"/>
        </w:rPr>
        <w:t>extremists</w:t>
      </w:r>
      <w:r w:rsidRPr="0086071C">
        <w:rPr>
          <w:rStyle w:val="StyleUnderline"/>
          <w:highlight w:val="green"/>
        </w:rPr>
        <w:t xml:space="preserve"> on both sides </w:t>
      </w:r>
      <w:r w:rsidRPr="00782B6D">
        <w:rPr>
          <w:rStyle w:val="StyleUnderline"/>
        </w:rPr>
        <w:t xml:space="preserve">of the </w:t>
      </w:r>
      <w:r w:rsidRPr="00782B6D">
        <w:rPr>
          <w:rStyle w:val="Emphasis"/>
        </w:rPr>
        <w:t>political aisle</w:t>
      </w:r>
      <w:r>
        <w:rPr>
          <w:sz w:val="16"/>
        </w:rPr>
        <w:t xml:space="preserve"> that </w:t>
      </w:r>
      <w:r w:rsidRPr="00587ED2">
        <w:rPr>
          <w:rStyle w:val="StyleUnderline"/>
        </w:rPr>
        <w:t xml:space="preserve">many people see </w:t>
      </w:r>
      <w:r w:rsidRPr="00782B6D">
        <w:rPr>
          <w:rStyle w:val="StyleUnderline"/>
          <w:highlight w:val="green"/>
        </w:rPr>
        <w:t>war</w:t>
      </w:r>
      <w:r w:rsidRPr="00587ED2">
        <w:rPr>
          <w:rStyle w:val="StyleUnderline"/>
        </w:rPr>
        <w:t xml:space="preserve"> not only as </w:t>
      </w:r>
      <w:r w:rsidRPr="00782B6D">
        <w:rPr>
          <w:rStyle w:val="Emphasis"/>
          <w:highlight w:val="green"/>
        </w:rPr>
        <w:t>imminent</w:t>
      </w:r>
      <w:r w:rsidRPr="00782B6D">
        <w:rPr>
          <w:rStyle w:val="StyleUnderline"/>
          <w:highlight w:val="green"/>
        </w:rPr>
        <w:t>,</w:t>
      </w:r>
      <w:r w:rsidRPr="00587ED2">
        <w:rPr>
          <w:rStyle w:val="StyleUnderline"/>
        </w:rPr>
        <w:t xml:space="preserve"> but as </w:t>
      </w:r>
      <w:r w:rsidRPr="00782B6D">
        <w:rPr>
          <w:rStyle w:val="Emphasis"/>
          <w:highlight w:val="green"/>
        </w:rPr>
        <w:t>virtually inevitable</w:t>
      </w:r>
      <w:r w:rsidRPr="00782B6D">
        <w:rPr>
          <w:rStyle w:val="StyleUnderline"/>
          <w:highlight w:val="green"/>
        </w:rPr>
        <w:t>.</w:t>
      </w:r>
      <w:r w:rsidRPr="00587ED2">
        <w:rPr>
          <w:rStyle w:val="StyleUnderline"/>
        </w:rPr>
        <w:t xml:space="preserve"> If</w:t>
      </w:r>
      <w:r w:rsidRPr="00587ED2">
        <w:rPr>
          <w:sz w:val="16"/>
        </w:rPr>
        <w:t xml:space="preserve"> </w:t>
      </w:r>
      <w:r w:rsidRPr="00587ED2">
        <w:rPr>
          <w:rStyle w:val="StyleUnderline"/>
        </w:rPr>
        <w:t>that’s the case, we’d better get busy digging</w:t>
      </w:r>
      <w:r w:rsidRPr="00587ED2">
        <w:rPr>
          <w:sz w:val="16"/>
        </w:rPr>
        <w:t xml:space="preserve"> ourselves bunkers… and </w:t>
      </w:r>
      <w:r w:rsidRPr="00587ED2">
        <w:rPr>
          <w:rStyle w:val="Emphasis"/>
        </w:rPr>
        <w:t>graves</w:t>
      </w:r>
      <w:r w:rsidRPr="00587ED2">
        <w:rPr>
          <w:sz w:val="16"/>
        </w:rPr>
        <w:t>.</w:t>
      </w:r>
      <w:r>
        <w:rPr>
          <w:sz w:val="16"/>
        </w:rPr>
        <w:t xml:space="preserve"> And not just in the U.S. </w:t>
      </w:r>
      <w:r w:rsidRPr="00587ED2">
        <w:rPr>
          <w:rStyle w:val="StyleUnderline"/>
        </w:rPr>
        <w:t xml:space="preserve">A </w:t>
      </w:r>
      <w:r w:rsidRPr="0086071C">
        <w:rPr>
          <w:rStyle w:val="Emphasis"/>
          <w:highlight w:val="green"/>
        </w:rPr>
        <w:t>civil war</w:t>
      </w:r>
      <w:r>
        <w:rPr>
          <w:rStyle w:val="StyleUnderline"/>
        </w:rPr>
        <w:t xml:space="preserve"> in America </w:t>
      </w:r>
      <w:r w:rsidRPr="0086071C">
        <w:rPr>
          <w:rStyle w:val="StyleUnderline"/>
          <w:highlight w:val="green"/>
        </w:rPr>
        <w:t xml:space="preserve">will </w:t>
      </w:r>
      <w:r w:rsidRPr="0086071C">
        <w:rPr>
          <w:rStyle w:val="Emphasis"/>
          <w:highlight w:val="green"/>
        </w:rPr>
        <w:t>not end</w:t>
      </w:r>
      <w:r w:rsidRPr="0086071C">
        <w:rPr>
          <w:rStyle w:val="StyleUnderline"/>
          <w:highlight w:val="green"/>
        </w:rPr>
        <w:t xml:space="preserve"> in </w:t>
      </w:r>
      <w:r w:rsidRPr="0086071C">
        <w:rPr>
          <w:rStyle w:val="Emphasis"/>
          <w:highlight w:val="green"/>
        </w:rPr>
        <w:t>America</w:t>
      </w:r>
      <w:r>
        <w:rPr>
          <w:rStyle w:val="StyleUnderline"/>
        </w:rPr>
        <w:t>. If the country plunges into battle</w:t>
      </w:r>
      <w:r>
        <w:rPr>
          <w:sz w:val="16"/>
        </w:rPr>
        <w:t xml:space="preserve">, many will be vying for the loot. </w:t>
      </w:r>
      <w:r w:rsidRPr="0086071C">
        <w:rPr>
          <w:rStyle w:val="Emphasis"/>
          <w:highlight w:val="green"/>
        </w:rPr>
        <w:t>China</w:t>
      </w:r>
      <w:r w:rsidRPr="0086071C">
        <w:rPr>
          <w:rStyle w:val="StyleUnderline"/>
          <w:highlight w:val="green"/>
        </w:rPr>
        <w:t xml:space="preserve">, </w:t>
      </w:r>
      <w:r w:rsidRPr="0086071C">
        <w:rPr>
          <w:rStyle w:val="Emphasis"/>
          <w:highlight w:val="green"/>
        </w:rPr>
        <w:t>Russia</w:t>
      </w:r>
      <w:r>
        <w:rPr>
          <w:rStyle w:val="StyleUnderline"/>
        </w:rPr>
        <w:t xml:space="preserve">, </w:t>
      </w:r>
      <w:r>
        <w:rPr>
          <w:rStyle w:val="Emphasis"/>
        </w:rPr>
        <w:t xml:space="preserve">North </w:t>
      </w:r>
      <w:r w:rsidRPr="0086071C">
        <w:rPr>
          <w:rStyle w:val="Emphasis"/>
          <w:highlight w:val="green"/>
        </w:rPr>
        <w:t>Korea</w:t>
      </w:r>
      <w:r w:rsidRPr="00D103A3">
        <w:rPr>
          <w:rStyle w:val="StyleUnderline"/>
        </w:rPr>
        <w:t xml:space="preserve">, </w:t>
      </w:r>
      <w:r w:rsidRPr="00D103A3">
        <w:rPr>
          <w:rStyle w:val="Emphasis"/>
        </w:rPr>
        <w:t>Iran</w:t>
      </w:r>
      <w:r w:rsidRPr="00D103A3">
        <w:rPr>
          <w:rStyle w:val="StyleUnderline"/>
        </w:rPr>
        <w:t>,</w:t>
      </w:r>
      <w:r>
        <w:rPr>
          <w:rStyle w:val="StyleUnderline"/>
        </w:rPr>
        <w:t xml:space="preserve"> and others </w:t>
      </w:r>
      <w:r w:rsidRPr="0086071C">
        <w:rPr>
          <w:rStyle w:val="StyleUnderline"/>
          <w:highlight w:val="green"/>
        </w:rPr>
        <w:t xml:space="preserve">will </w:t>
      </w:r>
      <w:r w:rsidRPr="0086071C">
        <w:rPr>
          <w:rStyle w:val="Emphasis"/>
          <w:highlight w:val="green"/>
        </w:rPr>
        <w:t>destroy</w:t>
      </w:r>
      <w:r w:rsidRPr="0086071C">
        <w:rPr>
          <w:rStyle w:val="StyleUnderline"/>
          <w:highlight w:val="green"/>
        </w:rPr>
        <w:t xml:space="preserve"> what</w:t>
      </w:r>
      <w:r>
        <w:rPr>
          <w:rStyle w:val="StyleUnderline"/>
        </w:rPr>
        <w:t>ever</w:t>
      </w:r>
      <w:r>
        <w:rPr>
          <w:sz w:val="16"/>
        </w:rPr>
        <w:t xml:space="preserve"> the </w:t>
      </w:r>
      <w:r w:rsidRPr="0086071C">
        <w:rPr>
          <w:rStyle w:val="StyleUnderline"/>
          <w:highlight w:val="green"/>
        </w:rPr>
        <w:t>war doesn’t</w:t>
      </w:r>
      <w:r>
        <w:rPr>
          <w:sz w:val="16"/>
        </w:rPr>
        <w:t xml:space="preserve">, the American empire will become history, </w:t>
      </w:r>
      <w:r w:rsidRPr="0086071C">
        <w:rPr>
          <w:rStyle w:val="StyleUnderline"/>
          <w:highlight w:val="green"/>
        </w:rPr>
        <w:t>and</w:t>
      </w:r>
      <w:r w:rsidRPr="00D103A3">
        <w:rPr>
          <w:rStyle w:val="StyleUnderline"/>
        </w:rPr>
        <w:t xml:space="preserve"> a </w:t>
      </w:r>
      <w:r w:rsidRPr="00D103A3">
        <w:rPr>
          <w:rStyle w:val="Emphasis"/>
        </w:rPr>
        <w:t>third world war</w:t>
      </w:r>
      <w:r w:rsidRPr="00D103A3">
        <w:rPr>
          <w:rStyle w:val="StyleUnderline"/>
        </w:rPr>
        <w:t>, with multip</w:t>
      </w:r>
      <w:r>
        <w:rPr>
          <w:rStyle w:val="StyleUnderline"/>
        </w:rPr>
        <w:t xml:space="preserve">le </w:t>
      </w:r>
      <w:r w:rsidRPr="0086071C">
        <w:rPr>
          <w:rStyle w:val="Emphasis"/>
          <w:highlight w:val="green"/>
        </w:rPr>
        <w:t>nu</w:t>
      </w:r>
      <w:r w:rsidRPr="004B1BF4">
        <w:rPr>
          <w:rStyle w:val="Emphasis"/>
          <w:highlight w:val="green"/>
        </w:rPr>
        <w:t>clear powers</w:t>
      </w:r>
      <w:r w:rsidRPr="004B1BF4">
        <w:rPr>
          <w:rStyle w:val="StyleUnderline"/>
          <w:highlight w:val="green"/>
        </w:rPr>
        <w:t>, wi</w:t>
      </w:r>
      <w:r w:rsidRPr="0086071C">
        <w:rPr>
          <w:rStyle w:val="StyleUnderline"/>
          <w:highlight w:val="green"/>
        </w:rPr>
        <w:t>ll follow</w:t>
      </w:r>
      <w:r>
        <w:rPr>
          <w:rStyle w:val="StyleUnderline"/>
        </w:rPr>
        <w:t>. There will be no winners</w:t>
      </w:r>
      <w:r>
        <w:rPr>
          <w:sz w:val="16"/>
        </w:rPr>
        <w:t xml:space="preserve"> because, to quote Machiavelli, “Wars begin when you will, but they do not end when you please.”</w:t>
      </w:r>
    </w:p>
    <w:p w14:paraId="5401AE0A" w14:textId="77777777" w:rsidR="00CE0FA8" w:rsidRPr="008F3907" w:rsidRDefault="00CE0FA8" w:rsidP="00CE0FA8"/>
    <w:p w14:paraId="5F7E9850" w14:textId="77777777" w:rsidR="00CE0FA8" w:rsidRDefault="00CE0FA8" w:rsidP="00CE0FA8">
      <w:pPr>
        <w:pStyle w:val="Heading3"/>
      </w:pPr>
      <w:r>
        <w:t>Contention 2 – Climate Change</w:t>
      </w:r>
    </w:p>
    <w:p w14:paraId="16A6175F" w14:textId="77777777" w:rsidR="00CE0FA8" w:rsidRPr="006431FB" w:rsidRDefault="00CE0FA8" w:rsidP="00CE0FA8">
      <w:pPr>
        <w:pStyle w:val="Heading4"/>
      </w:pPr>
      <w:r w:rsidRPr="009C0231">
        <w:rPr>
          <w:u w:val="single"/>
        </w:rPr>
        <w:t>Currently</w:t>
      </w:r>
      <w:r w:rsidRPr="006431FB">
        <w:t xml:space="preserve">, the Supreme Court </w:t>
      </w:r>
      <w:r>
        <w:t xml:space="preserve">is </w:t>
      </w:r>
      <w:r w:rsidRPr="00F16CDE">
        <w:rPr>
          <w:u w:val="single"/>
        </w:rPr>
        <w:t xml:space="preserve">destroying climate </w:t>
      </w:r>
      <w:r>
        <w:rPr>
          <w:u w:val="single"/>
        </w:rPr>
        <w:t xml:space="preserve">change prevention </w:t>
      </w:r>
      <w:r w:rsidRPr="00F16CDE">
        <w:rPr>
          <w:u w:val="single"/>
        </w:rPr>
        <w:t>policy</w:t>
      </w:r>
    </w:p>
    <w:p w14:paraId="7CDB56F9" w14:textId="77777777" w:rsidR="00CE0FA8" w:rsidRPr="00AE7F89" w:rsidRDefault="00CE0FA8" w:rsidP="00CE0FA8">
      <w:r w:rsidRPr="004538EF">
        <w:rPr>
          <w:b/>
          <w:bCs/>
          <w:sz w:val="26"/>
          <w:szCs w:val="26"/>
        </w:rPr>
        <w:t>de Vogue et al. 22</w:t>
      </w:r>
      <w:r w:rsidRPr="004538EF">
        <w:rPr>
          <w:sz w:val="16"/>
          <w:szCs w:val="16"/>
        </w:rPr>
        <w:t xml:space="preserve">. Supreme court / environment / breaking news journalists [By Ariane de Vogue, Ella Nilsen and Veronica </w:t>
      </w:r>
      <w:proofErr w:type="spellStart"/>
      <w:r w:rsidRPr="004538EF">
        <w:rPr>
          <w:sz w:val="16"/>
          <w:szCs w:val="16"/>
        </w:rPr>
        <w:t>Stracqualursi</w:t>
      </w:r>
      <w:proofErr w:type="spellEnd"/>
      <w:r w:rsidRPr="004538EF">
        <w:rPr>
          <w:sz w:val="16"/>
          <w:szCs w:val="16"/>
        </w:rPr>
        <w:t xml:space="preserve">, CNN]. Vogue, Ariane de, et al. “Supreme Court Curbs EPA's Ability to Fight Climate Change | CNN Politics.” CNN, Cable News Network, 30 June 2022, </w:t>
      </w:r>
      <w:hyperlink r:id="rId33" w:history="1">
        <w:r w:rsidRPr="004538EF">
          <w:rPr>
            <w:rStyle w:val="Hyperlink"/>
            <w:sz w:val="16"/>
            <w:szCs w:val="16"/>
          </w:rPr>
          <w:t>https://www.cnn.com/2022/06/30/politics/supreme-court-climate-change-epa-regulations/index.html</w:t>
        </w:r>
      </w:hyperlink>
      <w:r w:rsidRPr="004538EF">
        <w:rPr>
          <w:sz w:val="16"/>
          <w:szCs w:val="16"/>
        </w:rPr>
        <w:t xml:space="preserve">. </w:t>
      </w:r>
      <w:r w:rsidRPr="004538EF">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4538EF">
        <w:rPr>
          <w:sz w:val="16"/>
          <w:szCs w:val="16"/>
        </w:rPr>
        <w:t>BZ</w:t>
      </w:r>
    </w:p>
    <w:p w14:paraId="05A488E5" w14:textId="77777777" w:rsidR="00CE0FA8" w:rsidRPr="0052340D" w:rsidRDefault="00CE0FA8" w:rsidP="00CE0FA8">
      <w:pPr>
        <w:rPr>
          <w:sz w:val="12"/>
        </w:rPr>
      </w:pPr>
      <w:r w:rsidRPr="00E73F5C">
        <w:rPr>
          <w:highlight w:val="green"/>
          <w:u w:val="single"/>
        </w:rPr>
        <w:t>The Supreme Court curbed the</w:t>
      </w:r>
      <w:r>
        <w:rPr>
          <w:highlight w:val="green"/>
          <w:u w:val="single"/>
        </w:rPr>
        <w:t xml:space="preserve"> [government’s]</w:t>
      </w:r>
      <w:r w:rsidRPr="00E37C7C">
        <w:rPr>
          <w:u w:val="single"/>
        </w:rPr>
        <w:t xml:space="preserve"> </w:t>
      </w:r>
      <w:r w:rsidRPr="00E37C7C">
        <w:rPr>
          <w:b/>
          <w:bCs/>
          <w:u w:val="single"/>
        </w:rPr>
        <w:t>Environmental Protection Agency’s</w:t>
      </w:r>
      <w:r w:rsidRPr="00E37C7C">
        <w:rPr>
          <w:u w:val="single"/>
        </w:rPr>
        <w:t xml:space="preserve"> </w:t>
      </w:r>
      <w:r w:rsidRPr="00E73F5C">
        <w:rPr>
          <w:highlight w:val="green"/>
          <w:u w:val="single"/>
        </w:rPr>
        <w:t>ability to</w:t>
      </w:r>
      <w:r w:rsidRPr="009A094A">
        <w:rPr>
          <w:u w:val="single"/>
        </w:rPr>
        <w:t xml:space="preserve"> broadly </w:t>
      </w:r>
      <w:r w:rsidRPr="00E73F5C">
        <w:rPr>
          <w:highlight w:val="green"/>
          <w:u w:val="single"/>
        </w:rPr>
        <w:t xml:space="preserve">regulate carbon emissions </w:t>
      </w:r>
      <w:r w:rsidRPr="001B52FC">
        <w:rPr>
          <w:u w:val="single"/>
        </w:rPr>
        <w:t>from</w:t>
      </w:r>
      <w:r w:rsidRPr="009A094A">
        <w:rPr>
          <w:u w:val="single"/>
        </w:rPr>
        <w:t xml:space="preserve"> existing </w:t>
      </w:r>
      <w:r w:rsidRPr="001B52FC">
        <w:rPr>
          <w:u w:val="single"/>
        </w:rPr>
        <w:t>power plants</w:t>
      </w:r>
      <w:r w:rsidRPr="0052340D">
        <w:rPr>
          <w:sz w:val="12"/>
        </w:rPr>
        <w:t xml:space="preserve">, a major defeat for the Biden administration’s attempts to slash emissions at a moment when scientists are sounding alarms about the </w:t>
      </w:r>
      <w:r w:rsidRPr="00E73F5C">
        <w:rPr>
          <w:highlight w:val="green"/>
          <w:u w:val="single"/>
        </w:rPr>
        <w:t>accelerating</w:t>
      </w:r>
      <w:r w:rsidRPr="005E6AC0">
        <w:rPr>
          <w:u w:val="single"/>
        </w:rPr>
        <w:t xml:space="preserve"> pace of </w:t>
      </w:r>
      <w:r w:rsidRPr="00E73F5C">
        <w:rPr>
          <w:highlight w:val="green"/>
          <w:u w:val="single"/>
        </w:rPr>
        <w:t>global warming.</w:t>
      </w:r>
      <w:r w:rsidRPr="0052340D">
        <w:rPr>
          <w:sz w:val="12"/>
        </w:rPr>
        <w:t xml:space="preserve"> In </w:t>
      </w:r>
      <w:r w:rsidRPr="009E5342">
        <w:rPr>
          <w:sz w:val="12"/>
        </w:rPr>
        <w:t xml:space="preserve">addition, </w:t>
      </w:r>
      <w:r w:rsidRPr="009E5342">
        <w:rPr>
          <w:u w:val="single"/>
        </w:rPr>
        <w:t>the court cut back agency authority in general invoking the so-called “major questions” doctrine – a ruling that will impact the federal government’s authority to regulate in other areas of climate policy</w:t>
      </w:r>
      <w:r w:rsidRPr="009E5342">
        <w:rPr>
          <w:sz w:val="12"/>
        </w:rPr>
        <w:t>, as well as regulation of the internet and worker safety. The decision issued Thursday</w:t>
      </w:r>
      <w:r w:rsidRPr="0052340D">
        <w:rPr>
          <w:sz w:val="12"/>
        </w:rPr>
        <w:t xml:space="preserve"> will send shockwaves across the federal government, threatening agency action that comes without clear congressional authorization. ADVERTISING </w:t>
      </w:r>
      <w:r w:rsidRPr="00F712C1">
        <w:rPr>
          <w:highlight w:val="green"/>
          <w:u w:val="single"/>
        </w:rPr>
        <w:t>The</w:t>
      </w:r>
      <w:r w:rsidRPr="00F712C1">
        <w:rPr>
          <w:u w:val="single"/>
        </w:rPr>
        <w:t xml:space="preserve"> ruling was </w:t>
      </w:r>
      <w:r w:rsidRPr="001B52FC">
        <w:rPr>
          <w:b/>
          <w:highlight w:val="green"/>
          <w:u w:val="single"/>
        </w:rPr>
        <w:t>6</w:t>
      </w:r>
      <w:r w:rsidRPr="00F712C1">
        <w:rPr>
          <w:highlight w:val="green"/>
          <w:u w:val="single"/>
        </w:rPr>
        <w:t>-</w:t>
      </w:r>
      <w:r w:rsidRPr="001B52FC">
        <w:rPr>
          <w:b/>
          <w:highlight w:val="green"/>
          <w:u w:val="single"/>
        </w:rPr>
        <w:t>3</w:t>
      </w:r>
      <w:r w:rsidRPr="00F712C1">
        <w:rPr>
          <w:highlight w:val="green"/>
          <w:u w:val="single"/>
        </w:rPr>
        <w:t>.</w:t>
      </w:r>
      <w:r w:rsidRPr="0052340D">
        <w:rPr>
          <w:sz w:val="12"/>
        </w:rPr>
        <w:t xml:space="preserve"> Chief Justice John Roberts wrote the opinion for the conservative majority, with the three liberal justices dissenting. Roberts said that “our precedent counsels skepticism toward EPA’s claim” that the law “empowers it to devise carbon emissions caps based on a generation shifting approach.” “Under our precedents, this is a major questions case,” Roberts wrote, adding that “there is little reason to think Congress assigned such decisions to the Agency.” Steve Vladeck, CNN Supreme Court analyst and professor at the University of Texas School of Law, said </w:t>
      </w:r>
      <w:r w:rsidRPr="00D25BD6">
        <w:rPr>
          <w:u w:val="single"/>
        </w:rPr>
        <w:t xml:space="preserve">the </w:t>
      </w:r>
      <w:r w:rsidRPr="00F712C1">
        <w:rPr>
          <w:highlight w:val="green"/>
          <w:u w:val="single"/>
        </w:rPr>
        <w:t>ruling</w:t>
      </w:r>
      <w:r w:rsidRPr="00D25BD6">
        <w:rPr>
          <w:u w:val="single"/>
        </w:rPr>
        <w:t xml:space="preserve"> “could be cataclysmic for modern administrative law.”</w:t>
      </w:r>
      <w:r w:rsidRPr="0052340D">
        <w:rPr>
          <w:sz w:val="12"/>
        </w:rPr>
        <w:t xml:space="preserve"> “For a </w:t>
      </w:r>
      <w:r w:rsidRPr="006A6630">
        <w:rPr>
          <w:sz w:val="12"/>
          <w:szCs w:val="12"/>
        </w:rPr>
        <w:t>century, the federal government has functioned on the assumption that Congress can broadly delegate regulatory power to executive branch agencies. Today’s ruling opens the door to endless challenges to those delegations – on everything from climate change to food safety standards – on the ground that Congress wasn’t specific enough in giving the agency the power to regulate such ‘major’ issues,” Vladeck said. Regarding the EPA, Roberts wrote that capping carbon dioxide emissions at a level that will force a nationwide transition away from the use of coal may be a “sensible” solution. “But it is not plausible that Congress gave EPA the authority to adopt on its own such a regulatory scheme” under the law in question. “A decision of such magnitude and consequence rests with Congress itself, or an agency acting pursuant to a clear delegation from that representative body,” he wrote. Writing separately, Justice Neil Gorsuch emphasized the court’s move to limit agency power, which he considers unaccountable to the public. “While we all agree that administrative agencies have important roles to play in a modern nation, surely none of us wishes to abandon our Republic’s promise that the people and their representatives should have a meaningful say in the laws that govern them,” Gorsuch wrote. Justice Elena Kagan, writing for the dissenters, sounded the alarm about global warming and said that the court’s decision “strips” the EPA of the “power Congress gave it to respond to ‘the most pressing environmental challenge of our time.’” “The Court appoints itself – instead of Congress or the expert agency – the decision-maker on climate policy,” she wrote. “I cannot think of many things more</w:t>
      </w:r>
      <w:r w:rsidRPr="006A6630">
        <w:rPr>
          <w:sz w:val="12"/>
        </w:rPr>
        <w:t xml:space="preserve"> frightening,” she concluded. The White House on Thursday blasted the ruling. “This is another devastating decision from the Court that aims to take our country backwards,” a White House official said in a statement</w:t>
      </w:r>
      <w:r w:rsidRPr="0052340D">
        <w:rPr>
          <w:sz w:val="12"/>
        </w:rPr>
        <w:t xml:space="preserve">. “While </w:t>
      </w:r>
      <w:r w:rsidRPr="008544B0">
        <w:rPr>
          <w:u w:val="single"/>
        </w:rPr>
        <w:t xml:space="preserve">the Court’s decision risks </w:t>
      </w:r>
      <w:r w:rsidRPr="006A6630">
        <w:rPr>
          <w:highlight w:val="green"/>
          <w:u w:val="single"/>
        </w:rPr>
        <w:t>damag</w:t>
      </w:r>
      <w:r w:rsidRPr="006A6630">
        <w:rPr>
          <w:u w:val="single"/>
        </w:rPr>
        <w:t>ing</w:t>
      </w:r>
      <w:r w:rsidRPr="008544B0">
        <w:rPr>
          <w:u w:val="single"/>
        </w:rPr>
        <w:t xml:space="preserve"> </w:t>
      </w:r>
      <w:r w:rsidRPr="009E5342">
        <w:rPr>
          <w:highlight w:val="green"/>
          <w:u w:val="single"/>
        </w:rPr>
        <w:t>our a</w:t>
      </w:r>
      <w:r w:rsidRPr="006A6630">
        <w:rPr>
          <w:highlight w:val="green"/>
          <w:u w:val="single"/>
        </w:rPr>
        <w:t>bility to</w:t>
      </w:r>
      <w:r w:rsidRPr="006A6630">
        <w:rPr>
          <w:u w:val="single"/>
        </w:rPr>
        <w:t xml:space="preserve"> keep</w:t>
      </w:r>
      <w:r w:rsidRPr="008544B0">
        <w:rPr>
          <w:u w:val="single"/>
        </w:rPr>
        <w:t xml:space="preserve"> our </w:t>
      </w:r>
      <w:r w:rsidRPr="006A6630">
        <w:rPr>
          <w:u w:val="single"/>
        </w:rPr>
        <w:t>air clean</w:t>
      </w:r>
      <w:r w:rsidRPr="008544B0">
        <w:rPr>
          <w:u w:val="single"/>
        </w:rPr>
        <w:t xml:space="preserve"> and </w:t>
      </w:r>
      <w:r w:rsidRPr="006A6630">
        <w:rPr>
          <w:highlight w:val="green"/>
          <w:u w:val="single"/>
        </w:rPr>
        <w:t>combat climate change</w:t>
      </w:r>
      <w:r w:rsidRPr="0052340D">
        <w:rPr>
          <w:sz w:val="12"/>
        </w:rPr>
        <w:t>, President Biden will not relent in using the authorities that he has under law to protect public health an</w:t>
      </w:r>
      <w:r w:rsidRPr="00B31B57">
        <w:rPr>
          <w:sz w:val="12"/>
          <w:szCs w:val="12"/>
        </w:rPr>
        <w:t xml:space="preserve">d tackle the climate change crisis.” Meanwhile, US Department of Health and Human Services Secretary Xavier Becerra said the ruling is “a public health disaster” that will hurt Americans’ health. “A failure to regulate power plant emissions will lead to increases in asthma, lung cancer, and other diseases associated with poor air quality, and in many places, those impacts are likely to fall hardest in already heavily polluted neighborhoods,” Becerra </w:t>
      </w:r>
      <w:r w:rsidRPr="0052340D">
        <w:rPr>
          <w:sz w:val="12"/>
        </w:rPr>
        <w:t xml:space="preserve">said. Action </w:t>
      </w:r>
      <w:r w:rsidRPr="00B31B57">
        <w:rPr>
          <w:sz w:val="12"/>
          <w:szCs w:val="12"/>
        </w:rPr>
        <w:t>from Congress is unlikely The opinion calls into question the future of federal-level climate action in the US, and puts even more pressure on Congress to act to reduce planet-</w:t>
      </w:r>
      <w:r w:rsidRPr="009E5342">
        <w:rPr>
          <w:sz w:val="12"/>
          <w:szCs w:val="12"/>
        </w:rPr>
        <w:t>warming emissions.</w:t>
      </w:r>
      <w:r w:rsidRPr="009E5342">
        <w:rPr>
          <w:sz w:val="12"/>
        </w:rPr>
        <w:t xml:space="preserve"> </w:t>
      </w:r>
      <w:r w:rsidRPr="009E5342">
        <w:rPr>
          <w:u w:val="single"/>
        </w:rPr>
        <w:t>But broad action from Congress is unlikely.</w:t>
      </w:r>
      <w:r w:rsidRPr="009E5342">
        <w:rPr>
          <w:sz w:val="12"/>
        </w:rPr>
        <w:t xml:space="preserve"> </w:t>
      </w:r>
      <w:r w:rsidRPr="009E5342">
        <w:rPr>
          <w:u w:val="single"/>
        </w:rPr>
        <w:t>Democrats in Congress have been embroiled in difficult negotiations on a climate and clean energy bill with their main holdout, Sen. Joe Manchin of West Virginia for months, with no clear end in sight.</w:t>
      </w:r>
      <w:r w:rsidRPr="009E5342">
        <w:rPr>
          <w:sz w:val="12"/>
        </w:rPr>
        <w:t xml:space="preserve"> It’s unclear</w:t>
      </w:r>
      <w:r w:rsidRPr="00B31B57">
        <w:rPr>
          <w:sz w:val="12"/>
        </w:rPr>
        <w:t xml:space="preserve"> whether those negotiations on a package of clean energy tax credits and other emissions-cutting programs will yield a result. </w:t>
      </w:r>
      <w:r w:rsidRPr="00B31B57">
        <w:rPr>
          <w:u w:val="single"/>
        </w:rPr>
        <w:t xml:space="preserve">And </w:t>
      </w:r>
      <w:r w:rsidRPr="00B31B57">
        <w:rPr>
          <w:highlight w:val="green"/>
          <w:u w:val="single"/>
        </w:rPr>
        <w:t>without</w:t>
      </w:r>
      <w:r w:rsidRPr="00B31B57">
        <w:rPr>
          <w:u w:val="single"/>
        </w:rPr>
        <w:t xml:space="preserve"> both </w:t>
      </w:r>
      <w:r w:rsidRPr="007A1955">
        <w:rPr>
          <w:u w:val="single"/>
        </w:rPr>
        <w:t xml:space="preserve">major investments on clean energy and </w:t>
      </w:r>
      <w:r w:rsidRPr="00B31B57">
        <w:rPr>
          <w:highlight w:val="green"/>
          <w:u w:val="single"/>
        </w:rPr>
        <w:t>strong regulations</w:t>
      </w:r>
      <w:r w:rsidRPr="00B31B57">
        <w:rPr>
          <w:u w:val="single"/>
        </w:rPr>
        <w:t xml:space="preserve"> cutting emissions </w:t>
      </w:r>
      <w:r w:rsidRPr="00E37C7C">
        <w:rPr>
          <w:u w:val="single"/>
        </w:rPr>
        <w:t>by the EPA,</w:t>
      </w:r>
      <w:r w:rsidRPr="00B31B57">
        <w:rPr>
          <w:u w:val="single"/>
        </w:rPr>
        <w:t xml:space="preserve"> President Joe Biden has very </w:t>
      </w:r>
      <w:r w:rsidRPr="00BF00C4">
        <w:rPr>
          <w:highlight w:val="green"/>
          <w:u w:val="single"/>
        </w:rPr>
        <w:t>[</w:t>
      </w:r>
      <w:r w:rsidRPr="00E37C7C">
        <w:rPr>
          <w:highlight w:val="green"/>
          <w:u w:val="single"/>
        </w:rPr>
        <w:t>there’s] little hope of meeting</w:t>
      </w:r>
      <w:r w:rsidRPr="00B31B57">
        <w:rPr>
          <w:u w:val="single"/>
        </w:rPr>
        <w:t xml:space="preserve"> his </w:t>
      </w:r>
      <w:r w:rsidRPr="00B31B57">
        <w:rPr>
          <w:highlight w:val="green"/>
          <w:u w:val="single"/>
        </w:rPr>
        <w:t>climate goa</w:t>
      </w:r>
      <w:r w:rsidRPr="00BF00C4">
        <w:rPr>
          <w:highlight w:val="green"/>
          <w:u w:val="single"/>
        </w:rPr>
        <w:t>l[s]</w:t>
      </w:r>
      <w:r w:rsidRPr="00B31B57">
        <w:rPr>
          <w:u w:val="single"/>
        </w:rPr>
        <w:t>, independent</w:t>
      </w:r>
      <w:r w:rsidRPr="00580F46">
        <w:rPr>
          <w:u w:val="single"/>
        </w:rPr>
        <w:t xml:space="preserve"> analysis shows.</w:t>
      </w:r>
      <w:r w:rsidRPr="0052340D">
        <w:rPr>
          <w:sz w:val="12"/>
        </w:rPr>
        <w:t xml:space="preserve"> Congressional Democrats also expressed fury at the court’s decision and warned of the environmental consequences. Democratic Rep. Raúl Grijalva of Arizona, who chairs the House Natural Resources Committee, said the court has “sentenced our planet to death.” “Make no mistake, this decision – and all of the decisions this week – will be directly responsible for the harm and deaths of countless Americans,” he said. Democratic Sen. Ed Markey, who proposed the Green New Deal, said the decision “lets polluters turn back the clock on fifty years of reduced pollution and improved air </w:t>
      </w:r>
      <w:r w:rsidRPr="009276FD">
        <w:rPr>
          <w:sz w:val="12"/>
          <w:szCs w:val="12"/>
        </w:rPr>
        <w:t>quality all across the country.” “The result of this dangerous decision is an EPA that is undermined in its ability to protect the public,” he said, adding that Congress should pass “meaningful climate and clean energy funding” and the “climate justice and clean energy package.” Vladeck said the lack of congressional willpower will lead to the erosion of federal power</w:t>
      </w:r>
      <w:r w:rsidRPr="0052340D">
        <w:rPr>
          <w:sz w:val="12"/>
        </w:rPr>
        <w:t xml:space="preserve">. “It would be one thing if Congress could be expected to respond to this ruling by updating all of those delegations to make them more specific, but we – and the Court – know that it </w:t>
      </w:r>
      <w:r w:rsidRPr="00CA3455">
        <w:rPr>
          <w:sz w:val="12"/>
        </w:rPr>
        <w:t>won’t</w:t>
      </w:r>
      <w:r w:rsidRPr="0052340D">
        <w:rPr>
          <w:sz w:val="12"/>
        </w:rPr>
        <w:t xml:space="preserve">, </w:t>
      </w:r>
      <w:r w:rsidRPr="00CA3455">
        <w:rPr>
          <w:u w:val="single"/>
        </w:rPr>
        <w:t xml:space="preserve">which </w:t>
      </w:r>
      <w:r w:rsidRPr="009276FD">
        <w:rPr>
          <w:u w:val="single"/>
        </w:rPr>
        <w:t>will</w:t>
      </w:r>
      <w:r w:rsidRPr="008A1D4D">
        <w:rPr>
          <w:u w:val="single"/>
        </w:rPr>
        <w:t xml:space="preserve"> almost surely </w:t>
      </w:r>
      <w:r w:rsidRPr="00B31B57">
        <w:rPr>
          <w:highlight w:val="green"/>
          <w:u w:val="single"/>
        </w:rPr>
        <w:t>lead</w:t>
      </w:r>
      <w:r>
        <w:rPr>
          <w:highlight w:val="green"/>
          <w:u w:val="single"/>
        </w:rPr>
        <w:t>[</w:t>
      </w:r>
      <w:proofErr w:type="spellStart"/>
      <w:r>
        <w:rPr>
          <w:highlight w:val="green"/>
          <w:u w:val="single"/>
        </w:rPr>
        <w:t>ing</w:t>
      </w:r>
      <w:proofErr w:type="spellEnd"/>
      <w:r>
        <w:rPr>
          <w:highlight w:val="green"/>
          <w:u w:val="single"/>
        </w:rPr>
        <w:t>]</w:t>
      </w:r>
      <w:r w:rsidRPr="00B31B57">
        <w:rPr>
          <w:highlight w:val="green"/>
          <w:u w:val="single"/>
        </w:rPr>
        <w:t xml:space="preserve"> to </w:t>
      </w:r>
      <w:r w:rsidRPr="00CA3455">
        <w:rPr>
          <w:u w:val="single"/>
        </w:rPr>
        <w:t xml:space="preserve">significant </w:t>
      </w:r>
      <w:r w:rsidRPr="00B31B57">
        <w:rPr>
          <w:highlight w:val="green"/>
          <w:u w:val="single"/>
        </w:rPr>
        <w:t xml:space="preserve">deregulation </w:t>
      </w:r>
      <w:r w:rsidRPr="00CA3455">
        <w:rPr>
          <w:highlight w:val="green"/>
          <w:u w:val="single"/>
        </w:rPr>
        <w:t>across</w:t>
      </w:r>
      <w:r w:rsidRPr="008A1D4D">
        <w:rPr>
          <w:u w:val="single"/>
        </w:rPr>
        <w:t xml:space="preserve"> a wide swath of </w:t>
      </w:r>
      <w:r w:rsidRPr="00CA3455">
        <w:rPr>
          <w:highlight w:val="green"/>
          <w:u w:val="single"/>
        </w:rPr>
        <w:t>federal authority</w:t>
      </w:r>
      <w:r w:rsidRPr="0052340D">
        <w:rPr>
          <w:sz w:val="12"/>
        </w:rPr>
        <w:t>.”</w:t>
      </w:r>
      <w:r w:rsidRPr="00176169">
        <w:rPr>
          <w:sz w:val="12"/>
          <w:szCs w:val="12"/>
        </w:rPr>
        <w:t xml:space="preserve"> Climate impacts of power plants Fossil fuels in the power sector are a huge contributor to the climate crisis. Around 25% of planet-warming greenhouse gas emissions around the globe and in the US come from generating electricity, according to the EPA. And coal, the dirtiest fossil fuel, powers about 20% of US electricity. Emissions from power production rose last year for the first time since 2014, an increase that was mainly driven by coal use. The surge in fossil fuel use is worrying not only for Biden’s climate goals – the President in his first months in office pledged to slash US emissions in half by 2030 – but also the planet. Scientists have become </w:t>
      </w:r>
      <w:r w:rsidRPr="0052340D">
        <w:rPr>
          <w:sz w:val="12"/>
        </w:rPr>
        <w:t xml:space="preserve">increasingly urgent in their warnings that to make headway on the climate crisis, emissions need to not only be reduced going forward, but the world needs to develop ways to also remove the greenhouse gas that’s been pumped into the atmosphere in decades past. In a landmark report last year, scientists reported that </w:t>
      </w:r>
      <w:r w:rsidRPr="00CA3455">
        <w:rPr>
          <w:highlight w:val="green"/>
          <w:u w:val="single"/>
        </w:rPr>
        <w:t xml:space="preserve">the planet </w:t>
      </w:r>
      <w:r w:rsidRPr="00BB10EE">
        <w:rPr>
          <w:highlight w:val="green"/>
          <w:u w:val="single"/>
        </w:rPr>
        <w:t>is warming faster</w:t>
      </w:r>
      <w:r w:rsidRPr="0052340D">
        <w:rPr>
          <w:sz w:val="12"/>
        </w:rPr>
        <w:t xml:space="preserve"> than they had previously imagined it would. As it does, they said, </w:t>
      </w:r>
      <w:r w:rsidRPr="00D84916">
        <w:rPr>
          <w:b/>
          <w:bCs/>
          <w:highlight w:val="green"/>
          <w:u w:val="single"/>
        </w:rPr>
        <w:t>extreme weather will become more deadly</w:t>
      </w:r>
      <w:r w:rsidRPr="00BB10EE">
        <w:rPr>
          <w:highlight w:val="green"/>
          <w:u w:val="single"/>
        </w:rPr>
        <w:t>; water crises</w:t>
      </w:r>
      <w:r w:rsidRPr="005E3AF3">
        <w:rPr>
          <w:u w:val="single"/>
        </w:rPr>
        <w:t xml:space="preserve"> will develop and worsen</w:t>
      </w:r>
      <w:r w:rsidRPr="00BB10EE">
        <w:rPr>
          <w:highlight w:val="green"/>
          <w:u w:val="single"/>
        </w:rPr>
        <w:t>; food insecurity</w:t>
      </w:r>
      <w:r w:rsidRPr="005E3AF3">
        <w:rPr>
          <w:u w:val="single"/>
        </w:rPr>
        <w:t xml:space="preserve"> will grow </w:t>
      </w:r>
      <w:r w:rsidRPr="00640BC0">
        <w:rPr>
          <w:highlight w:val="green"/>
          <w:u w:val="single"/>
        </w:rPr>
        <w:t xml:space="preserve">and </w:t>
      </w:r>
      <w:r w:rsidRPr="00BB10EE">
        <w:rPr>
          <w:highlight w:val="green"/>
          <w:u w:val="single"/>
        </w:rPr>
        <w:t>disease</w:t>
      </w:r>
      <w:r w:rsidRPr="005E3AF3">
        <w:rPr>
          <w:u w:val="single"/>
        </w:rPr>
        <w:t xml:space="preserve"> will spread.</w:t>
      </w:r>
      <w:r w:rsidRPr="0052340D">
        <w:rPr>
          <w:sz w:val="12"/>
        </w:rPr>
        <w:t xml:space="preserve"> </w:t>
      </w:r>
      <w:r w:rsidRPr="00BB10EE">
        <w:rPr>
          <w:highlight w:val="green"/>
          <w:u w:val="single"/>
        </w:rPr>
        <w:t xml:space="preserve">To avoid the worst consequences, </w:t>
      </w:r>
      <w:r w:rsidRPr="00BB10EE">
        <w:rPr>
          <w:u w:val="single"/>
        </w:rPr>
        <w:t xml:space="preserve">the world </w:t>
      </w:r>
      <w:r w:rsidRPr="00BB10EE">
        <w:rPr>
          <w:highlight w:val="green"/>
          <w:u w:val="single"/>
        </w:rPr>
        <w:t xml:space="preserve">[we] must limit </w:t>
      </w:r>
      <w:r w:rsidRPr="00BB10EE">
        <w:rPr>
          <w:u w:val="single"/>
        </w:rPr>
        <w:t xml:space="preserve">global </w:t>
      </w:r>
      <w:r w:rsidRPr="00BB10EE">
        <w:rPr>
          <w:highlight w:val="green"/>
          <w:u w:val="single"/>
        </w:rPr>
        <w:t>warming to 1.5 degrees Celsius</w:t>
      </w:r>
      <w:r w:rsidRPr="005E3AF3">
        <w:rPr>
          <w:u w:val="single"/>
        </w:rPr>
        <w:t xml:space="preserve"> (it’s already passed 1.1 degrees), and the only way to do that is to keep the vast majority of the Earth’s remaining fossil fuel stored in the ground.</w:t>
      </w:r>
    </w:p>
    <w:p w14:paraId="1424652D" w14:textId="77777777" w:rsidR="00CE0FA8" w:rsidRDefault="00CE0FA8" w:rsidP="00CE0FA8"/>
    <w:p w14:paraId="534A3ABA" w14:textId="77777777" w:rsidR="00CE0FA8" w:rsidRPr="008E012A" w:rsidRDefault="00CE0FA8" w:rsidP="00CE0FA8">
      <w:pPr>
        <w:pStyle w:val="Heading4"/>
      </w:pPr>
      <w:r>
        <w:t>AND</w:t>
      </w:r>
      <w:r w:rsidRPr="008E012A">
        <w:t xml:space="preserve">: public views aren’t </w:t>
      </w:r>
      <w:r>
        <w:t>represented by the</w:t>
      </w:r>
      <w:r w:rsidRPr="008E012A">
        <w:t xml:space="preserve"> Court</w:t>
      </w:r>
      <w:r>
        <w:t xml:space="preserve"> today – a vast majority support </w:t>
      </w:r>
      <w:r w:rsidRPr="008E012A">
        <w:t>climate change</w:t>
      </w:r>
      <w:r>
        <w:t xml:space="preserve"> policy</w:t>
      </w:r>
    </w:p>
    <w:p w14:paraId="61BBC111" w14:textId="77777777" w:rsidR="00CE0FA8" w:rsidRPr="001E700B" w:rsidRDefault="00CE0FA8" w:rsidP="00CE0FA8">
      <w:pPr>
        <w:rPr>
          <w:sz w:val="16"/>
          <w:szCs w:val="16"/>
        </w:rPr>
      </w:pPr>
      <w:proofErr w:type="spellStart"/>
      <w:r w:rsidRPr="001E700B">
        <w:rPr>
          <w:b/>
          <w:bCs/>
          <w:sz w:val="26"/>
          <w:szCs w:val="26"/>
        </w:rPr>
        <w:t>Matei</w:t>
      </w:r>
      <w:proofErr w:type="spellEnd"/>
      <w:r w:rsidRPr="001E700B">
        <w:rPr>
          <w:b/>
          <w:bCs/>
          <w:sz w:val="26"/>
          <w:szCs w:val="26"/>
        </w:rPr>
        <w:t xml:space="preserve"> 22, journalist</w:t>
      </w:r>
      <w:r w:rsidRPr="001E700B">
        <w:rPr>
          <w:sz w:val="16"/>
          <w:szCs w:val="16"/>
        </w:rPr>
        <w:t xml:space="preserve">. Adrienne </w:t>
      </w:r>
      <w:proofErr w:type="spellStart"/>
      <w:r w:rsidRPr="001E700B">
        <w:rPr>
          <w:sz w:val="16"/>
          <w:szCs w:val="16"/>
        </w:rPr>
        <w:t>Matei</w:t>
      </w:r>
      <w:proofErr w:type="spellEnd"/>
      <w:r w:rsidRPr="001E700B">
        <w:rPr>
          <w:sz w:val="16"/>
          <w:szCs w:val="16"/>
        </w:rPr>
        <w:t xml:space="preserve"> is a Vancouver-based writer and editor with over 10 years of experience in culture-oriented journalism. M.A. Journalism (’19) Columbia University, New York. Recipient of the 2019 Pulitzer Fellowship in Arts Criticism. B.A. English Lit (’13) McGill University, Montreal. </w:t>
      </w:r>
      <w:proofErr w:type="spellStart"/>
      <w:r w:rsidRPr="001E700B">
        <w:rPr>
          <w:sz w:val="16"/>
          <w:szCs w:val="16"/>
        </w:rPr>
        <w:t>Matei</w:t>
      </w:r>
      <w:proofErr w:type="spellEnd"/>
      <w:r w:rsidRPr="001E700B">
        <w:rPr>
          <w:sz w:val="16"/>
          <w:szCs w:val="16"/>
        </w:rPr>
        <w:t xml:space="preserve">, Adrienne. “Polling Shows That US Voters Favor Climate Bills – Yet Assume Fellow Americans Don't | Adrienne </w:t>
      </w:r>
      <w:proofErr w:type="spellStart"/>
      <w:r w:rsidRPr="001E700B">
        <w:rPr>
          <w:sz w:val="16"/>
          <w:szCs w:val="16"/>
        </w:rPr>
        <w:t>Matei</w:t>
      </w:r>
      <w:proofErr w:type="spellEnd"/>
      <w:r w:rsidRPr="001E700B">
        <w:rPr>
          <w:sz w:val="16"/>
          <w:szCs w:val="16"/>
        </w:rPr>
        <w:t xml:space="preserve">.” The Guardian, Guardian News and Media, 1 Sept. 2022, </w:t>
      </w:r>
      <w:hyperlink r:id="rId34" w:history="1">
        <w:r w:rsidRPr="001E700B">
          <w:rPr>
            <w:rStyle w:val="Hyperlink"/>
            <w:sz w:val="16"/>
            <w:szCs w:val="16"/>
          </w:rPr>
          <w:t>https://www.theguardian.com/commentisfree/2022/sep/01/us-voters-assume-fellow-americans-dont-favor-climate-bills</w:t>
        </w:r>
      </w:hyperlink>
      <w:r w:rsidRPr="001E700B">
        <w:rPr>
          <w:sz w:val="16"/>
          <w:szCs w:val="16"/>
        </w:rPr>
        <w:t xml:space="preserve">. </w:t>
      </w:r>
      <w:r w:rsidRPr="001E700B">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1E700B">
        <w:rPr>
          <w:sz w:val="16"/>
          <w:szCs w:val="16"/>
        </w:rPr>
        <w:t>BZ</w:t>
      </w:r>
    </w:p>
    <w:p w14:paraId="7AEA9EA9" w14:textId="77777777" w:rsidR="00CE0FA8" w:rsidRPr="001C318B" w:rsidRDefault="00CE0FA8" w:rsidP="00CE0FA8">
      <w:pPr>
        <w:rPr>
          <w:sz w:val="14"/>
        </w:rPr>
      </w:pPr>
      <w:r w:rsidRPr="00640BC0">
        <w:rPr>
          <w:u w:val="single"/>
        </w:rPr>
        <w:t>America is polarized, but</w:t>
      </w:r>
      <w:r w:rsidRPr="00BA2BB6">
        <w:rPr>
          <w:u w:val="single"/>
        </w:rPr>
        <w:t xml:space="preserve"> a new study has revealed one issue on which </w:t>
      </w:r>
      <w:r w:rsidRPr="00C22119">
        <w:rPr>
          <w:highlight w:val="green"/>
          <w:u w:val="single"/>
        </w:rPr>
        <w:t>the nation is</w:t>
      </w:r>
      <w:r w:rsidRPr="00BA2BB6">
        <w:rPr>
          <w:u w:val="single"/>
        </w:rPr>
        <w:t xml:space="preserve"> surprisingly </w:t>
      </w:r>
      <w:r w:rsidRPr="00C22119">
        <w:rPr>
          <w:highlight w:val="green"/>
          <w:u w:val="single"/>
        </w:rPr>
        <w:t>united [on]</w:t>
      </w:r>
      <w:r w:rsidRPr="00C22119">
        <w:rPr>
          <w:u w:val="single"/>
        </w:rPr>
        <w:t xml:space="preserve">: </w:t>
      </w:r>
      <w:r w:rsidRPr="00C22119">
        <w:rPr>
          <w:highlight w:val="green"/>
          <w:u w:val="single"/>
        </w:rPr>
        <w:t>mitigating climate change.</w:t>
      </w:r>
      <w:r>
        <w:rPr>
          <w:u w:val="single"/>
        </w:rPr>
        <w:t xml:space="preserve"> </w:t>
      </w:r>
      <w:r w:rsidRPr="001C318B">
        <w:rPr>
          <w:sz w:val="14"/>
        </w:rPr>
        <w:t>Yet</w:t>
      </w:r>
      <w:r w:rsidRPr="00F82411">
        <w:rPr>
          <w:sz w:val="14"/>
          <w:szCs w:val="14"/>
        </w:rPr>
        <w:t xml:space="preserve"> Americans themselves underestimate the US population’s concern for the state of the climate and support for major climate mitigation policies – by a whopping 80–90%, according to researchers from Boston College, Princeton University and Indiana University Bloomington. In a peer-reviewed </w:t>
      </w:r>
      <w:hyperlink r:id="rId35" w:anchor="peer-review" w:history="1">
        <w:r w:rsidRPr="00F82411">
          <w:rPr>
            <w:rStyle w:val="Hyperlink"/>
            <w:sz w:val="14"/>
            <w:szCs w:val="14"/>
          </w:rPr>
          <w:t>article</w:t>
        </w:r>
      </w:hyperlink>
      <w:r w:rsidRPr="00F82411">
        <w:rPr>
          <w:sz w:val="14"/>
          <w:szCs w:val="14"/>
        </w:rPr>
        <w:t>, researchers shared the results of a nationwide survey of 6,000 Americans, for which participants were asked to estimate the percentage of Americans who were “at least somewhat concerned about climate change”. Participants also estimated the percentage of Americans they thought supported specific climate policies including carbon taxes for fossil fuel companies, renewable energy mandates, building renewable energy projects on public lands, and a Green New Deal. Regardless of political orientation, education, age, race, media preferences and income, the study found all Americans vastly underestimate how much their compatriots care about climate change and support green policies. “Climate policy and concern about climate chan</w:t>
      </w:r>
      <w:r w:rsidRPr="001C318B">
        <w:rPr>
          <w:sz w:val="14"/>
        </w:rPr>
        <w:t xml:space="preserve">ge are much more prevalent than you think in the US,” one of the study’s authors, Gregg </w:t>
      </w:r>
      <w:r w:rsidRPr="00EC771D">
        <w:rPr>
          <w:sz w:val="14"/>
        </w:rPr>
        <w:t xml:space="preserve">Sparkman, told </w:t>
      </w:r>
      <w:hyperlink r:id="rId36" w:history="1">
        <w:r w:rsidRPr="00EC771D">
          <w:rPr>
            <w:rStyle w:val="Hyperlink"/>
            <w:sz w:val="14"/>
          </w:rPr>
          <w:t>Scientific American</w:t>
        </w:r>
      </w:hyperlink>
      <w:r w:rsidRPr="00EC771D">
        <w:rPr>
          <w:sz w:val="14"/>
        </w:rPr>
        <w:t>. “And v</w:t>
      </w:r>
      <w:r w:rsidRPr="00563BAE">
        <w:rPr>
          <w:sz w:val="14"/>
        </w:rPr>
        <w:t xml:space="preserve">irtually everyone in the country seems to greatly underestimate how popular climate policy is and to underestimate how concerned their fellow Americans are about climate change.” Despite </w:t>
      </w:r>
      <w:r w:rsidRPr="00563BAE">
        <w:rPr>
          <w:u w:val="single"/>
        </w:rPr>
        <w:t>polls by Yale’s Program on Climate Change Communication showing that a “supermajority” of 6</w:t>
      </w:r>
      <w:r w:rsidRPr="00F734BD">
        <w:rPr>
          <w:u w:val="single"/>
        </w:rPr>
        <w:t>6–</w:t>
      </w:r>
      <w:r w:rsidRPr="00563BAE">
        <w:rPr>
          <w:b/>
          <w:bCs/>
          <w:highlight w:val="green"/>
          <w:u w:val="single"/>
        </w:rPr>
        <w:t>80% of Americans support</w:t>
      </w:r>
      <w:r w:rsidRPr="00563BAE">
        <w:rPr>
          <w:b/>
          <w:bCs/>
          <w:u w:val="single"/>
        </w:rPr>
        <w:t xml:space="preserve"> these </w:t>
      </w:r>
      <w:r w:rsidRPr="00563BAE">
        <w:rPr>
          <w:b/>
          <w:bCs/>
          <w:highlight w:val="green"/>
          <w:u w:val="single"/>
        </w:rPr>
        <w:t>climate policies</w:t>
      </w:r>
      <w:r w:rsidRPr="001C318B">
        <w:rPr>
          <w:sz w:val="14"/>
        </w:rPr>
        <w:t xml:space="preserve">, the average </w:t>
      </w:r>
      <w:r w:rsidRPr="00B043C7">
        <w:rPr>
          <w:sz w:val="14"/>
          <w:szCs w:val="14"/>
        </w:rPr>
        <w:t>American estimates that only a minority of 37–43% of the public are down for the eco cause. Republicans proved especially pessimistic about how much people care about climate change, though virtually half of Republicans are pro-climate policies, says Sparkman. In truth, the issue of securing a livable future appears to enjoy bipartisan support. It turns out</w:t>
      </w:r>
      <w:r w:rsidRPr="001C318B">
        <w:rPr>
          <w:sz w:val="14"/>
        </w:rPr>
        <w:t xml:space="preserve"> that the feeling of being alienated in one’s concern for the environment is as widespread as it is unfounded. In fact, this study captures a phenomenon known as “pluralistic ignorance”, a shared misconception of the thoughts and behaviors of others. In this case, pluralistic ignorance results in what the authors call a “false social reality” in which many of us perceive that others aren’t willing to take action on climate issues, and overestimate how many Americans are indifferent to, or in denial of, climate change. </w:t>
      </w:r>
      <w:r w:rsidRPr="008F2133">
        <w:rPr>
          <w:u w:val="single"/>
        </w:rPr>
        <w:t xml:space="preserve">Ending the misconception that most </w:t>
      </w:r>
      <w:r w:rsidRPr="00B043C7">
        <w:rPr>
          <w:u w:val="single"/>
        </w:rPr>
        <w:t>Americans</w:t>
      </w:r>
      <w:r w:rsidRPr="008F2133">
        <w:rPr>
          <w:u w:val="single"/>
        </w:rPr>
        <w:t xml:space="preserve"> don’t care about clim</w:t>
      </w:r>
      <w:r w:rsidRPr="00987208">
        <w:rPr>
          <w:u w:val="single"/>
        </w:rPr>
        <w:t xml:space="preserve">ate change and truly appreciating how popular eco-friendly policies are </w:t>
      </w:r>
      <w:r w:rsidRPr="00B043C7">
        <w:rPr>
          <w:u w:val="single"/>
        </w:rPr>
        <w:t>could</w:t>
      </w:r>
      <w:r w:rsidRPr="00987208">
        <w:rPr>
          <w:u w:val="single"/>
        </w:rPr>
        <w:t xml:space="preserve"> give such measures valuable momentum and support, and </w:t>
      </w:r>
      <w:r w:rsidRPr="00B043C7">
        <w:rPr>
          <w:u w:val="single"/>
        </w:rPr>
        <w:t>encourage politicians to pursue green</w:t>
      </w:r>
      <w:r w:rsidRPr="008F2133">
        <w:rPr>
          <w:u w:val="single"/>
        </w:rPr>
        <w:t xml:space="preserve">er </w:t>
      </w:r>
      <w:r w:rsidRPr="00B043C7">
        <w:rPr>
          <w:u w:val="single"/>
        </w:rPr>
        <w:t>agendas.</w:t>
      </w:r>
      <w:r w:rsidRPr="001C318B">
        <w:rPr>
          <w:sz w:val="14"/>
        </w:rPr>
        <w:t xml:space="preserve"> Moreover, understanding that there’s nothing fringe about caring about the environment could help people feel more confident discussing their green politics with peers. The perception that </w:t>
      </w:r>
      <w:r w:rsidRPr="00B043C7">
        <w:rPr>
          <w:b/>
          <w:u w:val="single"/>
        </w:rPr>
        <w:t>people are unified</w:t>
      </w:r>
      <w:r w:rsidRPr="008858EC">
        <w:rPr>
          <w:b/>
          <w:bCs/>
          <w:u w:val="single"/>
        </w:rPr>
        <w:t xml:space="preserve"> in the desire </w:t>
      </w:r>
      <w:r w:rsidRPr="00B043C7">
        <w:rPr>
          <w:b/>
          <w:u w:val="single"/>
        </w:rPr>
        <w:t>for pro-climate legislation</w:t>
      </w:r>
      <w:r w:rsidRPr="001C318B">
        <w:rPr>
          <w:sz w:val="14"/>
        </w:rPr>
        <w:t xml:space="preserve"> is a powerful thing – it becomes easier to take action when we know that people actually support collective solutions.</w:t>
      </w:r>
    </w:p>
    <w:p w14:paraId="15D5B268" w14:textId="77777777" w:rsidR="00CE0FA8" w:rsidRDefault="00CE0FA8" w:rsidP="00CE0FA8"/>
    <w:p w14:paraId="422A00BF" w14:textId="77777777" w:rsidR="00CE0FA8" w:rsidRPr="00E5739C" w:rsidRDefault="00CE0FA8" w:rsidP="00CE0FA8">
      <w:pPr>
        <w:rPr>
          <w:sz w:val="16"/>
          <w:szCs w:val="16"/>
        </w:rPr>
      </w:pPr>
      <w:r>
        <w:rPr>
          <w:b/>
          <w:bCs/>
          <w:sz w:val="26"/>
          <w:szCs w:val="26"/>
        </w:rPr>
        <w:t>This is supported by a</w:t>
      </w:r>
      <w:r w:rsidRPr="00E5739C">
        <w:rPr>
          <w:b/>
          <w:bCs/>
          <w:sz w:val="26"/>
          <w:szCs w:val="26"/>
        </w:rPr>
        <w:t xml:space="preserve"> Yale</w:t>
      </w:r>
      <w:r>
        <w:rPr>
          <w:b/>
          <w:bCs/>
          <w:sz w:val="26"/>
          <w:szCs w:val="26"/>
        </w:rPr>
        <w:t xml:space="preserve"> study</w:t>
      </w:r>
      <w:r w:rsidRPr="00E5739C">
        <w:rPr>
          <w:sz w:val="16"/>
          <w:szCs w:val="16"/>
        </w:rPr>
        <w:t xml:space="preserve">. Yale. “Voters Will Support pro-Climate Candidates with Pledges, Time, and Money.” Yale Program on Climate Change Communication, 27 July 2014, </w:t>
      </w:r>
      <w:hyperlink r:id="rId37" w:history="1">
        <w:r w:rsidRPr="00E5739C">
          <w:rPr>
            <w:rStyle w:val="Hyperlink"/>
            <w:sz w:val="16"/>
            <w:szCs w:val="16"/>
          </w:rPr>
          <w:t>https://climatecommunication.yale.edu/publications/voters-will-support-pro-climate-candidates-with-pledges-time-and-money/</w:t>
        </w:r>
      </w:hyperlink>
      <w:r w:rsidRPr="00E5739C">
        <w:rPr>
          <w:sz w:val="16"/>
          <w:szCs w:val="16"/>
        </w:rPr>
        <w:t xml:space="preserve">. </w:t>
      </w:r>
      <w:r w:rsidRPr="00E5739C">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E5739C">
        <w:rPr>
          <w:sz w:val="16"/>
          <w:szCs w:val="16"/>
        </w:rPr>
        <w:t>BZ</w:t>
      </w:r>
    </w:p>
    <w:p w14:paraId="606B655E" w14:textId="77777777" w:rsidR="00CE0FA8" w:rsidRPr="0076278F" w:rsidRDefault="00CE0FA8" w:rsidP="00CE0FA8">
      <w:pPr>
        <w:rPr>
          <w:u w:val="single"/>
        </w:rPr>
      </w:pPr>
      <w:r w:rsidRPr="0076278F">
        <w:rPr>
          <w:highlight w:val="green"/>
          <w:u w:val="single"/>
        </w:rPr>
        <w:t>Millions of registered voters</w:t>
      </w:r>
      <w:r w:rsidRPr="0076278F">
        <w:rPr>
          <w:u w:val="single"/>
        </w:rPr>
        <w:t>1</w:t>
      </w:r>
      <w:r w:rsidRPr="0041292F">
        <w:rPr>
          <w:u w:val="single"/>
        </w:rPr>
        <w:t xml:space="preserve"> </w:t>
      </w:r>
      <w:r w:rsidRPr="0076278F">
        <w:rPr>
          <w:highlight w:val="green"/>
          <w:u w:val="single"/>
        </w:rPr>
        <w:t>would</w:t>
      </w:r>
      <w:r w:rsidRPr="0041292F">
        <w:rPr>
          <w:u w:val="single"/>
        </w:rPr>
        <w:t xml:space="preserve"> sign a pledge to </w:t>
      </w:r>
      <w:r w:rsidRPr="003527A6">
        <w:rPr>
          <w:b/>
          <w:bCs/>
          <w:highlight w:val="green"/>
          <w:u w:val="single"/>
        </w:rPr>
        <w:t>vote for</w:t>
      </w:r>
      <w:r w:rsidRPr="003527A6">
        <w:rPr>
          <w:highlight w:val="green"/>
          <w:u w:val="single"/>
        </w:rPr>
        <w:t>,</w:t>
      </w:r>
      <w:r w:rsidRPr="003527A6">
        <w:rPr>
          <w:u w:val="single"/>
        </w:rPr>
        <w:t xml:space="preserve"> would work for, or would give money to candidates</w:t>
      </w:r>
      <w:r w:rsidRPr="00070F1F">
        <w:rPr>
          <w:u w:val="single"/>
        </w:rPr>
        <w:t xml:space="preserve"> who share their views on global warming</w:t>
      </w:r>
      <w:r w:rsidRPr="00070F1F">
        <w:rPr>
          <w:sz w:val="12"/>
        </w:rPr>
        <w:t xml:space="preserve"> – if asked to by a person they like and respect. This suggests that </w:t>
      </w:r>
      <w:r w:rsidRPr="00070F1F">
        <w:rPr>
          <w:u w:val="single"/>
        </w:rPr>
        <w:t>global warming could become a more prominent electoral issue if campaigns engage and mobilize this potential “issue public.”</w:t>
      </w:r>
      <w:r w:rsidRPr="00070F1F">
        <w:rPr>
          <w:sz w:val="12"/>
        </w:rPr>
        <w:t xml:space="preserve"> Willingness to Pledge One in four registered voters (27%) thinks global warming is happening, is worried about it2, and would “definitely” (7%) or “probably” (20%) sign a pledge</w:t>
      </w:r>
      <w:r w:rsidRPr="0076278F">
        <w:rPr>
          <w:sz w:val="12"/>
        </w:rPr>
        <w:t xml:space="preserve"> to vote only for candidates who share his or her views on global warming. This translates to more than 10 million3 registered voters who would definitely sign a pledge and more than 30 million who would probably sign one, for a total of about 41 million. Democrats are the most likely to say they would do so (10% definitely; 41% in total). Some Independents would also sign such a pledge (10% definitely; 18% in total), and some Republicans say they would as well (2% definitely; 11% in total). Willingness to Volunteer About one in six (17%) registered voters thinks global warming is happening, is worried about it, and would “definitely” (2%) or “probably” (15%) volunteer time to elect a candidate because the candidate shares his or her views on global warming. This translates to an estimated 3 million registered voters who would definitely volunteer their time and about 23 million who would probably volunteer. Democrats are the most likely to say they would volunteer (4% definitely; 31% in total). Some Independents would also volunteer their time to elect such a candidate (3% definitely; 11% in total), and some Republicans say they would as well (4% probably would). Willingness to Donate Further, about one in six registered voters (16%) thinks global warming is happening, is worried about it, and would “definitely” (2%) or “probably” (14%) donate money to a candidate because the candidate shares his or her views on global warming. This translates to approximately 3 million registered voters who would definitely donate money and about 21.5 million who would probably give to a political candidate. Again, Democrats are the most likely to donate money (5% definitely; 29% in total). Some Independents would also donate money to a candidate who shares their views on global warming (1% definitely; 5% in total), and some Republicans say they probably would do so as well (5%). Image for Voters Will Support Pro-Climate Candidates With Pledges, Time, and Money </w:t>
      </w:r>
      <w:proofErr w:type="spellStart"/>
      <w:r w:rsidRPr="0076278F">
        <w:rPr>
          <w:sz w:val="12"/>
        </w:rPr>
        <w:t>EnlargePermalink</w:t>
      </w:r>
      <w:proofErr w:type="spellEnd"/>
      <w:r w:rsidRPr="0076278F">
        <w:rPr>
          <w:sz w:val="12"/>
        </w:rPr>
        <w:t xml:space="preserve"> </w:t>
      </w:r>
      <w:r w:rsidRPr="0076278F">
        <w:rPr>
          <w:u w:val="single"/>
        </w:rPr>
        <w:t xml:space="preserve">Taken together, these results indicate that </w:t>
      </w:r>
      <w:r w:rsidRPr="003527A6">
        <w:rPr>
          <w:u w:val="single"/>
        </w:rPr>
        <w:t>there are millions of registered American voters willing to pledge their</w:t>
      </w:r>
      <w:r w:rsidRPr="0076278F">
        <w:rPr>
          <w:b/>
          <w:bCs/>
          <w:u w:val="single"/>
        </w:rPr>
        <w:t xml:space="preserve"> </w:t>
      </w:r>
      <w:r w:rsidRPr="003527A6">
        <w:rPr>
          <w:b/>
          <w:bCs/>
          <w:u w:val="single"/>
        </w:rPr>
        <w:t xml:space="preserve">vote </w:t>
      </w:r>
      <w:r w:rsidRPr="0076278F">
        <w:rPr>
          <w:b/>
          <w:bCs/>
          <w:highlight w:val="green"/>
          <w:u w:val="single"/>
        </w:rPr>
        <w:t>and support pro-climate</w:t>
      </w:r>
      <w:r w:rsidRPr="0076278F">
        <w:rPr>
          <w:b/>
          <w:bCs/>
          <w:u w:val="single"/>
        </w:rPr>
        <w:t xml:space="preserve"> action </w:t>
      </w:r>
      <w:r w:rsidRPr="0076278F">
        <w:rPr>
          <w:b/>
          <w:bCs/>
          <w:highlight w:val="green"/>
          <w:u w:val="single"/>
        </w:rPr>
        <w:t>candidates</w:t>
      </w:r>
      <w:r w:rsidRPr="0076278F">
        <w:rPr>
          <w:b/>
          <w:bCs/>
          <w:u w:val="single"/>
        </w:rPr>
        <w:t xml:space="preserve"> with their time and money.</w:t>
      </w:r>
    </w:p>
    <w:p w14:paraId="131CBA04" w14:textId="77777777" w:rsidR="00CE0FA8" w:rsidRPr="007C285E" w:rsidRDefault="00CE0FA8" w:rsidP="00CE0FA8">
      <w:pPr>
        <w:rPr>
          <w:color w:val="FF0000"/>
        </w:rPr>
      </w:pPr>
    </w:p>
    <w:p w14:paraId="5018F063" w14:textId="77777777" w:rsidR="00CE0FA8" w:rsidRPr="00FB03DE" w:rsidRDefault="00CE0FA8" w:rsidP="00CE0FA8">
      <w:pPr>
        <w:pStyle w:val="Heading4"/>
        <w:rPr>
          <w:rFonts w:asciiTheme="minorHAnsi" w:hAnsiTheme="minorHAnsi" w:cstheme="minorHAnsi"/>
        </w:rPr>
      </w:pPr>
      <w:r w:rsidRPr="00CC0EE9">
        <w:rPr>
          <w:rFonts w:asciiTheme="minorHAnsi" w:hAnsiTheme="minorHAnsi" w:cstheme="minorHAnsi"/>
        </w:rPr>
        <w:t>Pro-climate candidates</w:t>
      </w:r>
      <w:r>
        <w:rPr>
          <w:rFonts w:asciiTheme="minorHAnsi" w:hAnsiTheme="minorHAnsi" w:cstheme="minorHAnsi"/>
        </w:rPr>
        <w:t xml:space="preserve"> like Democrats</w:t>
      </w:r>
      <w:r w:rsidRPr="00CC0EE9">
        <w:rPr>
          <w:rFonts w:asciiTheme="minorHAnsi" w:hAnsiTheme="minorHAnsi" w:cstheme="minorHAnsi"/>
        </w:rPr>
        <w:t xml:space="preserve"> have a </w:t>
      </w:r>
      <w:r w:rsidRPr="00CC0EE9">
        <w:rPr>
          <w:rFonts w:asciiTheme="minorHAnsi" w:hAnsiTheme="minorHAnsi" w:cstheme="minorHAnsi"/>
          <w:u w:val="single"/>
        </w:rPr>
        <w:t>unique opening to appoint Justices</w:t>
      </w:r>
      <w:r w:rsidRPr="00CC0EE9">
        <w:rPr>
          <w:rFonts w:asciiTheme="minorHAnsi" w:hAnsiTheme="minorHAnsi" w:cstheme="minorHAnsi"/>
        </w:rPr>
        <w:t xml:space="preserve"> in the coming years.</w:t>
      </w:r>
    </w:p>
    <w:p w14:paraId="67CAE3FF" w14:textId="77777777" w:rsidR="00CE0FA8" w:rsidRPr="00CC0EE9" w:rsidRDefault="00CE0FA8" w:rsidP="00CE0FA8">
      <w:pPr>
        <w:rPr>
          <w:rFonts w:asciiTheme="minorHAnsi" w:hAnsiTheme="minorHAnsi" w:cstheme="minorHAnsi"/>
        </w:rPr>
      </w:pPr>
      <w:proofErr w:type="spellStart"/>
      <w:r w:rsidRPr="00CC0EE9">
        <w:rPr>
          <w:rFonts w:asciiTheme="minorHAnsi" w:hAnsiTheme="minorHAnsi" w:cstheme="minorHAnsi"/>
          <w:b/>
          <w:bCs/>
          <w:sz w:val="26"/>
          <w:szCs w:val="26"/>
        </w:rPr>
        <w:t>Millhiser</w:t>
      </w:r>
      <w:proofErr w:type="spellEnd"/>
      <w:r w:rsidRPr="00CC0EE9">
        <w:rPr>
          <w:rFonts w:asciiTheme="minorHAnsi" w:hAnsiTheme="minorHAnsi" w:cstheme="minorHAnsi"/>
          <w:b/>
          <w:bCs/>
          <w:sz w:val="26"/>
          <w:szCs w:val="26"/>
        </w:rPr>
        <w:t xml:space="preserve"> 22</w:t>
      </w:r>
      <w:r w:rsidRPr="00CC0EE9">
        <w:rPr>
          <w:rFonts w:asciiTheme="minorHAnsi" w:hAnsiTheme="minorHAnsi" w:cstheme="minorHAnsi"/>
          <w:sz w:val="16"/>
          <w:szCs w:val="16"/>
        </w:rPr>
        <w:t xml:space="preserve"> [Ian is a senior correspondent at Vox, where he focuses on the Supreme Court, the Constitution, and the decline of liberal democracy in the United States, 12/21/22, Sotomayor and Kagan need to think about retiring, Vox, </w:t>
      </w:r>
      <w:hyperlink r:id="rId38" w:history="1">
        <w:r w:rsidRPr="00CC0EE9">
          <w:rPr>
            <w:rFonts w:asciiTheme="minorHAnsi" w:hAnsiTheme="minorHAnsi" w:cstheme="minorHAnsi"/>
            <w:sz w:val="16"/>
            <w:szCs w:val="16"/>
          </w:rPr>
          <w:t>https://www.vox.com/policy-and-politics/23507944/supreme-court-sonia-sotomayor-elena-kagan-ruth-bader-ginsburg-retire</w:t>
        </w:r>
      </w:hyperlink>
      <w:r w:rsidRPr="00CC0EE9">
        <w:rPr>
          <w:rFonts w:asciiTheme="minorHAnsi" w:hAnsiTheme="minorHAnsi" w:cstheme="minorHAnsi"/>
          <w:sz w:val="16"/>
          <w:szCs w:val="16"/>
        </w:rPr>
        <w:t>]</w:t>
      </w:r>
    </w:p>
    <w:p w14:paraId="6D99AC43" w14:textId="77777777" w:rsidR="00CE0FA8" w:rsidRDefault="00CE0FA8" w:rsidP="00CE0FA8">
      <w:pPr>
        <w:rPr>
          <w:rFonts w:asciiTheme="minorHAnsi" w:hAnsiTheme="minorHAnsi" w:cstheme="minorHAnsi"/>
          <w:u w:val="single"/>
        </w:rPr>
      </w:pPr>
      <w:r w:rsidRPr="00CC0EE9">
        <w:rPr>
          <w:rFonts w:asciiTheme="minorHAnsi" w:hAnsiTheme="minorHAnsi" w:cstheme="minorHAnsi"/>
          <w:sz w:val="16"/>
        </w:rPr>
        <w:t xml:space="preserve">Barring extraordinary events, </w:t>
      </w:r>
      <w:r w:rsidRPr="00FD7648">
        <w:rPr>
          <w:rStyle w:val="StyleUnderline"/>
          <w:rFonts w:asciiTheme="minorHAnsi" w:hAnsiTheme="minorHAnsi" w:cstheme="minorHAnsi"/>
          <w:highlight w:val="green"/>
        </w:rPr>
        <w:t>Democrats will control</w:t>
      </w:r>
      <w:r w:rsidRPr="00FD7648">
        <w:rPr>
          <w:rStyle w:val="StyleUnderline"/>
          <w:rFonts w:asciiTheme="minorHAnsi" w:hAnsiTheme="minorHAnsi" w:cstheme="minorHAnsi"/>
        </w:rPr>
        <w:t xml:space="preserve"> the </w:t>
      </w:r>
      <w:r w:rsidRPr="00FD7648">
        <w:rPr>
          <w:rStyle w:val="Emphasis"/>
          <w:rFonts w:asciiTheme="minorHAnsi" w:hAnsiTheme="minorHAnsi" w:cstheme="minorHAnsi"/>
          <w:highlight w:val="green"/>
        </w:rPr>
        <w:t>White House</w:t>
      </w:r>
      <w:r w:rsidRPr="00FD7648">
        <w:rPr>
          <w:rStyle w:val="StyleUnderline"/>
          <w:rFonts w:asciiTheme="minorHAnsi" w:hAnsiTheme="minorHAnsi" w:cstheme="minorHAnsi"/>
          <w:highlight w:val="green"/>
        </w:rPr>
        <w:t xml:space="preserve"> and</w:t>
      </w:r>
      <w:r w:rsidRPr="00FD7648">
        <w:rPr>
          <w:rStyle w:val="StyleUnderline"/>
          <w:rFonts w:asciiTheme="minorHAnsi" w:hAnsiTheme="minorHAnsi" w:cstheme="minorHAnsi"/>
        </w:rPr>
        <w:t xml:space="preserve"> the </w:t>
      </w:r>
      <w:r w:rsidRPr="00FD7648">
        <w:rPr>
          <w:rStyle w:val="Emphasis"/>
          <w:rFonts w:asciiTheme="minorHAnsi" w:hAnsiTheme="minorHAnsi" w:cstheme="minorHAnsi"/>
          <w:highlight w:val="green"/>
        </w:rPr>
        <w:t>Senate</w:t>
      </w:r>
      <w:r w:rsidRPr="00FD7648">
        <w:rPr>
          <w:rStyle w:val="StyleUnderline"/>
          <w:rFonts w:asciiTheme="minorHAnsi" w:hAnsiTheme="minorHAnsi" w:cstheme="minorHAnsi"/>
          <w:highlight w:val="green"/>
        </w:rPr>
        <w:t xml:space="preserve"> for the </w:t>
      </w:r>
      <w:r w:rsidRPr="00FD7648">
        <w:rPr>
          <w:rStyle w:val="Emphasis"/>
          <w:rFonts w:asciiTheme="minorHAnsi" w:hAnsiTheme="minorHAnsi" w:cstheme="minorHAnsi"/>
          <w:highlight w:val="green"/>
        </w:rPr>
        <w:t>next two years</w:t>
      </w:r>
      <w:r w:rsidRPr="00CC0EE9">
        <w:rPr>
          <w:rFonts w:asciiTheme="minorHAnsi" w:hAnsiTheme="minorHAnsi" w:cstheme="minorHAnsi"/>
          <w:sz w:val="16"/>
        </w:rPr>
        <w:t>. They are unlikely to control it for lo</w:t>
      </w:r>
      <w:r w:rsidRPr="00CC0EE9">
        <w:rPr>
          <w:sz w:val="16"/>
          <w:szCs w:val="16"/>
        </w:rPr>
        <w:t>n</w:t>
      </w:r>
      <w:r w:rsidRPr="00DD70A0">
        <w:rPr>
          <w:sz w:val="16"/>
          <w:szCs w:val="16"/>
        </w:rPr>
        <w:t xml:space="preserve">ger than that. The 2024 Senate map is so brutal for Democrats that they would likely need to win a landslide in the national popular vote just to break even. </w:t>
      </w:r>
      <w:r w:rsidRPr="00DD70A0">
        <w:rPr>
          <w:rStyle w:val="StyleUnderline"/>
          <w:rFonts w:asciiTheme="minorHAnsi" w:hAnsiTheme="minorHAnsi" w:cstheme="minorHAnsi"/>
          <w:sz w:val="16"/>
          <w:szCs w:val="16"/>
          <w:u w:val="none"/>
        </w:rPr>
        <w:t xml:space="preserve">Unless they </w:t>
      </w:r>
      <w:r w:rsidRPr="00DD70A0">
        <w:rPr>
          <w:rStyle w:val="Emphasis"/>
          <w:rFonts w:asciiTheme="minorHAnsi" w:hAnsiTheme="minorHAnsi" w:cstheme="minorHAnsi"/>
          <w:b w:val="0"/>
          <w:bCs/>
          <w:sz w:val="16"/>
          <w:szCs w:val="16"/>
          <w:u w:val="none"/>
        </w:rPr>
        <w:t>stanch the damage</w:t>
      </w:r>
      <w:r w:rsidRPr="00DD70A0">
        <w:rPr>
          <w:rStyle w:val="StyleUnderline"/>
          <w:rFonts w:asciiTheme="minorHAnsi" w:hAnsiTheme="minorHAnsi" w:cstheme="minorHAnsi"/>
          <w:sz w:val="16"/>
          <w:szCs w:val="16"/>
          <w:u w:val="none"/>
        </w:rPr>
        <w:t xml:space="preserve"> then, some forecasts suggest that</w:t>
      </w:r>
      <w:r w:rsidRPr="00DD70A0">
        <w:rPr>
          <w:sz w:val="16"/>
          <w:szCs w:val="16"/>
        </w:rPr>
        <w:t xml:space="preserve"> Democrats won’t have a realistic shot at a Senate majority until 2030 or 2032. And even those forecasts may be too optimistic for</w:t>
      </w:r>
      <w:r w:rsidRPr="00DD70A0">
        <w:rPr>
          <w:rStyle w:val="StyleUnderline"/>
          <w:rFonts w:asciiTheme="minorHAnsi" w:hAnsiTheme="minorHAnsi" w:cstheme="minorHAnsi"/>
          <w:sz w:val="16"/>
          <w:szCs w:val="16"/>
          <w:u w:val="none"/>
        </w:rPr>
        <w:t xml:space="preserve"> Democrats. </w:t>
      </w:r>
      <w:r w:rsidRPr="00DD70A0">
        <w:rPr>
          <w:rFonts w:asciiTheme="minorHAnsi" w:hAnsiTheme="minorHAnsi" w:cstheme="minorHAnsi"/>
          <w:sz w:val="16"/>
          <w:szCs w:val="16"/>
        </w:rPr>
        <w:t>If Sotomayor and Kagan do not retire within the next two years, in</w:t>
      </w:r>
      <w:r w:rsidRPr="00CC0EE9">
        <w:rPr>
          <w:rFonts w:asciiTheme="minorHAnsi" w:hAnsiTheme="minorHAnsi" w:cstheme="minorHAnsi"/>
          <w:sz w:val="16"/>
          <w:szCs w:val="16"/>
        </w:rPr>
        <w:t xml:space="preserve"> other w</w:t>
      </w:r>
      <w:r w:rsidRPr="00DD70A0">
        <w:rPr>
          <w:rFonts w:asciiTheme="minorHAnsi" w:hAnsiTheme="minorHAnsi" w:cstheme="minorHAnsi"/>
          <w:sz w:val="16"/>
          <w:szCs w:val="16"/>
        </w:rPr>
        <w:t xml:space="preserve">ords, </w:t>
      </w:r>
      <w:r w:rsidRPr="00DD70A0">
        <w:rPr>
          <w:rFonts w:asciiTheme="minorHAnsi" w:hAnsiTheme="minorHAnsi" w:cstheme="minorHAnsi"/>
          <w:u w:val="single"/>
        </w:rPr>
        <w:t>they could doom the entire country to live under a 7–2 or even an 8–1 Court controlled by an increasingly radicalized Republican Party’s appointees.</w:t>
      </w:r>
    </w:p>
    <w:p w14:paraId="3B72857E" w14:textId="77777777" w:rsidR="00CE0FA8" w:rsidRPr="00DD70A0" w:rsidRDefault="00CE0FA8" w:rsidP="00CE0FA8">
      <w:pPr>
        <w:rPr>
          <w:rFonts w:asciiTheme="minorHAnsi" w:hAnsiTheme="minorHAnsi" w:cstheme="minorHAnsi"/>
          <w:u w:val="single"/>
        </w:rPr>
      </w:pPr>
    </w:p>
    <w:p w14:paraId="3378160E" w14:textId="77777777" w:rsidR="00CE0FA8" w:rsidRDefault="00CE0FA8" w:rsidP="00CE0FA8">
      <w:pPr>
        <w:pStyle w:val="Heading4"/>
      </w:pPr>
      <w:r>
        <w:t>Furthermore,</w:t>
      </w:r>
    </w:p>
    <w:p w14:paraId="20F2E46A" w14:textId="77777777" w:rsidR="00CE0FA8" w:rsidRPr="001D0E39" w:rsidRDefault="00CE0FA8" w:rsidP="00CE0FA8">
      <w:pPr>
        <w:rPr>
          <w:sz w:val="16"/>
          <w:szCs w:val="16"/>
        </w:rPr>
      </w:pPr>
      <w:r w:rsidRPr="001D0E39">
        <w:rPr>
          <w:b/>
          <w:bCs/>
          <w:sz w:val="26"/>
          <w:szCs w:val="26"/>
        </w:rPr>
        <w:t>Japan Times</w:t>
      </w:r>
      <w:r>
        <w:rPr>
          <w:b/>
          <w:bCs/>
          <w:sz w:val="26"/>
          <w:szCs w:val="26"/>
        </w:rPr>
        <w:t xml:space="preserve"> 22 says</w:t>
      </w:r>
      <w:r w:rsidRPr="001D0E39">
        <w:rPr>
          <w:sz w:val="16"/>
          <w:szCs w:val="16"/>
        </w:rPr>
        <w:t xml:space="preserve">. Sources with an </w:t>
      </w:r>
      <w:proofErr w:type="spellStart"/>
      <w:r w:rsidRPr="001D0E39">
        <w:rPr>
          <w:sz w:val="16"/>
          <w:szCs w:val="16"/>
        </w:rPr>
        <w:t>AllSides</w:t>
      </w:r>
      <w:proofErr w:type="spellEnd"/>
      <w:r w:rsidRPr="001D0E39">
        <w:rPr>
          <w:sz w:val="16"/>
          <w:szCs w:val="16"/>
        </w:rPr>
        <w:t xml:space="preserve"> Media Bias Rating of Center either do not show much predictable media bias, display a balance of articles with left and right biases, or equally balance left and right perspectives. “U.S. Election Outcome Unlikely to Impact Climate Change Fight, Experts Say.” The Japan Times, 12 Nov. 2022, https://www.japantimes.co.jp/news/2022/11/12/world/science-health-world/joe-biden-us-climate-policy-midterm-elections/. </w:t>
      </w:r>
      <w:r w:rsidRPr="001D0E3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1D0E39">
        <w:rPr>
          <w:sz w:val="16"/>
          <w:szCs w:val="16"/>
        </w:rPr>
        <w:t>BZ</w:t>
      </w:r>
    </w:p>
    <w:p w14:paraId="21317B5E" w14:textId="77777777" w:rsidR="00CE0FA8" w:rsidRPr="001D0E39" w:rsidRDefault="00CE0FA8" w:rsidP="00CE0FA8">
      <w:pPr>
        <w:rPr>
          <w:sz w:val="16"/>
        </w:rPr>
      </w:pPr>
      <w:r w:rsidRPr="003356A3">
        <w:rPr>
          <w:b/>
          <w:bCs/>
          <w:highlight w:val="green"/>
          <w:u w:val="single"/>
        </w:rPr>
        <w:t xml:space="preserve">A Democratic majority “would allow Biden to </w:t>
      </w:r>
      <w:r w:rsidRPr="003356A3">
        <w:rPr>
          <w:b/>
          <w:bCs/>
          <w:u w:val="single"/>
        </w:rPr>
        <w:t xml:space="preserve">continue to </w:t>
      </w:r>
      <w:r w:rsidRPr="003356A3">
        <w:rPr>
          <w:b/>
          <w:bCs/>
          <w:highlight w:val="green"/>
          <w:u w:val="single"/>
        </w:rPr>
        <w:t>appoint judges</w:t>
      </w:r>
      <w:r w:rsidRPr="003356A3">
        <w:rPr>
          <w:b/>
          <w:bCs/>
          <w:u w:val="single"/>
        </w:rPr>
        <w:t xml:space="preserve"> and other appointees </w:t>
      </w:r>
      <w:r w:rsidRPr="003356A3">
        <w:rPr>
          <w:b/>
          <w:bCs/>
          <w:highlight w:val="green"/>
          <w:u w:val="single"/>
        </w:rPr>
        <w:t>who are climate-friendly</w:t>
      </w:r>
      <w:r w:rsidRPr="00AD00DD">
        <w:rPr>
          <w:u w:val="single"/>
        </w:rPr>
        <w:t xml:space="preserve">,” said Colgan. </w:t>
      </w:r>
      <w:r w:rsidRPr="00AD00DD">
        <w:rPr>
          <w:sz w:val="16"/>
        </w:rPr>
        <w:t>Meanwhile, when it comes to authorizing oil and gas exploration, “Congress has limited authority,” said Keohane. “I don’t think we’re likely to see a big shift in oil and gas production.” Overall, the U.S. Congress could end up with “two lost years” when it comes t</w:t>
      </w:r>
      <w:r w:rsidRPr="00AD00DD">
        <w:rPr>
          <w:sz w:val="16"/>
          <w:szCs w:val="16"/>
        </w:rPr>
        <w:t>o fighting climate change, he added. “It’s not ideal, but I don’t worry too much about backsliding.” Adding to the overall optimism of experts ar</w:t>
      </w:r>
      <w:r w:rsidRPr="00AD00DD">
        <w:rPr>
          <w:sz w:val="16"/>
        </w:rPr>
        <w:t xml:space="preserve">e the series of Democratic victories in key states, which Rabe said “have tremendous power and independence in some ways to move beyond the federal government.” In 2017, former President Donald Trump withdrew the United States from the Paris climate agreement, pushing California and other states to move forward with their own ambitions. </w:t>
      </w:r>
      <w:r w:rsidRPr="00AD00DD">
        <w:rPr>
          <w:u w:val="single"/>
        </w:rPr>
        <w:t xml:space="preserve">The election of several </w:t>
      </w:r>
      <w:r w:rsidRPr="00AD00DD">
        <w:rPr>
          <w:highlight w:val="green"/>
          <w:u w:val="single"/>
        </w:rPr>
        <w:t>pro-climate</w:t>
      </w:r>
      <w:r w:rsidRPr="00AD00DD">
        <w:rPr>
          <w:u w:val="single"/>
        </w:rPr>
        <w:t xml:space="preserve"> Democratic governors and local </w:t>
      </w:r>
      <w:r w:rsidRPr="00AD00DD">
        <w:rPr>
          <w:highlight w:val="green"/>
          <w:u w:val="single"/>
        </w:rPr>
        <w:t>officials</w:t>
      </w:r>
      <w:r w:rsidRPr="00AD00DD">
        <w:rPr>
          <w:u w:val="single"/>
        </w:rPr>
        <w:t xml:space="preserve"> will </w:t>
      </w:r>
      <w:r w:rsidRPr="00AD00DD">
        <w:rPr>
          <w:highlight w:val="green"/>
          <w:u w:val="single"/>
        </w:rPr>
        <w:t xml:space="preserve">allow </w:t>
      </w:r>
      <w:r w:rsidRPr="003356A3">
        <w:rPr>
          <w:u w:val="single"/>
        </w:rPr>
        <w:t xml:space="preserve">new </w:t>
      </w:r>
      <w:r w:rsidRPr="00AD00DD">
        <w:rPr>
          <w:highlight w:val="green"/>
          <w:u w:val="single"/>
        </w:rPr>
        <w:t xml:space="preserve">funding for </w:t>
      </w:r>
      <w:r w:rsidRPr="00AD00DD">
        <w:rPr>
          <w:u w:val="single"/>
        </w:rPr>
        <w:t xml:space="preserve">infrastructure and energy to be “aggressively used in some of these states,” said Rabe. </w:t>
      </w:r>
      <w:r w:rsidRPr="00AD00DD">
        <w:rPr>
          <w:sz w:val="16"/>
        </w:rPr>
        <w:t>“</w:t>
      </w:r>
      <w:r w:rsidRPr="00AD00DD">
        <w:rPr>
          <w:u w:val="single"/>
        </w:rPr>
        <w:t xml:space="preserve">State action is crucial for </w:t>
      </w:r>
      <w:r w:rsidRPr="00AD00DD">
        <w:rPr>
          <w:highlight w:val="green"/>
          <w:u w:val="single"/>
        </w:rPr>
        <w:t>decarbonization</w:t>
      </w:r>
      <w:r w:rsidRPr="00AD00DD">
        <w:rPr>
          <w:sz w:val="16"/>
        </w:rPr>
        <w:t>,” added Colgan. He gave the example of newly elected Massachusetts Gov. Maura Healey, who is aiming for a 100% clean energy grid by 2030 — “five years ahead of Biden’s goal for the U.S. as a whole,” he said. “If we have a Congress that does not take action, state action is going to be very important,” said Keohane. “</w:t>
      </w:r>
      <w:r w:rsidRPr="00AD00DD">
        <w:rPr>
          <w:u w:val="single"/>
        </w:rPr>
        <w:t xml:space="preserve">So far, </w:t>
      </w:r>
      <w:r w:rsidRPr="00AD00DD">
        <w:rPr>
          <w:highlight w:val="green"/>
          <w:u w:val="single"/>
        </w:rPr>
        <w:t>we’ve seen</w:t>
      </w:r>
      <w:r w:rsidRPr="00AD00DD">
        <w:rPr>
          <w:u w:val="single"/>
        </w:rPr>
        <w:t xml:space="preserve"> the </w:t>
      </w:r>
      <w:r w:rsidRPr="00AD00DD">
        <w:rPr>
          <w:highlight w:val="green"/>
          <w:u w:val="single"/>
        </w:rPr>
        <w:t>Democrats</w:t>
      </w:r>
      <w:r w:rsidRPr="00AD00DD">
        <w:rPr>
          <w:u w:val="single"/>
        </w:rPr>
        <w:t xml:space="preserve">, at the state level be much </w:t>
      </w:r>
      <w:r w:rsidRPr="00AD00DD">
        <w:rPr>
          <w:highlight w:val="green"/>
          <w:u w:val="single"/>
        </w:rPr>
        <w:t xml:space="preserve">more willing to take action on </w:t>
      </w:r>
      <w:r w:rsidRPr="00D37868">
        <w:rPr>
          <w:u w:val="single"/>
        </w:rPr>
        <w:t xml:space="preserve">the </w:t>
      </w:r>
      <w:r w:rsidRPr="00AD00DD">
        <w:rPr>
          <w:highlight w:val="green"/>
          <w:u w:val="single"/>
        </w:rPr>
        <w:t>climate</w:t>
      </w:r>
      <w:r w:rsidRPr="00AD00DD">
        <w:rPr>
          <w:sz w:val="16"/>
        </w:rPr>
        <w:t xml:space="preserve"> than Republicans.” In a referendum in the state of New York, voters approved a $4.2 billion bond to fight climate change. This was a proposal backed by Democratic Gov. Kathy </w:t>
      </w:r>
      <w:proofErr w:type="spellStart"/>
      <w:r w:rsidRPr="00AD00DD">
        <w:rPr>
          <w:sz w:val="16"/>
        </w:rPr>
        <w:t>Hochul</w:t>
      </w:r>
      <w:proofErr w:type="spellEnd"/>
      <w:r w:rsidRPr="00AD00DD">
        <w:rPr>
          <w:sz w:val="16"/>
        </w:rPr>
        <w:t>, who won re-election on Tuesday.</w:t>
      </w:r>
    </w:p>
    <w:p w14:paraId="02569C38" w14:textId="77777777" w:rsidR="00CE0FA8" w:rsidRDefault="00CE0FA8" w:rsidP="00CE0FA8"/>
    <w:p w14:paraId="4FB3C65E" w14:textId="77777777" w:rsidR="00CE0FA8" w:rsidRPr="00D37868" w:rsidRDefault="00CE0FA8" w:rsidP="00CE0FA8">
      <w:pPr>
        <w:pStyle w:val="Heading4"/>
        <w:rPr>
          <w:u w:val="single"/>
        </w:rPr>
      </w:pPr>
      <w:r>
        <w:t xml:space="preserve">AND: </w:t>
      </w:r>
      <w:r w:rsidRPr="00141291">
        <w:t>Justices</w:t>
      </w:r>
      <w:r>
        <w:t xml:space="preserve"> </w:t>
      </w:r>
      <w:r w:rsidRPr="00141291">
        <w:t>serving 18+ years retire ASAP</w:t>
      </w:r>
      <w:r>
        <w:t xml:space="preserve"> – including the </w:t>
      </w:r>
      <w:r w:rsidRPr="00141291">
        <w:t xml:space="preserve">anti-Climate </w:t>
      </w:r>
      <w:r>
        <w:t xml:space="preserve">ones – </w:t>
      </w:r>
      <w:r w:rsidRPr="00D37868">
        <w:rPr>
          <w:u w:val="single"/>
        </w:rPr>
        <w:t>in staggered terms</w:t>
      </w:r>
    </w:p>
    <w:p w14:paraId="3ECDDC91" w14:textId="77777777" w:rsidR="00CE0FA8" w:rsidRPr="00141291" w:rsidRDefault="00CE0FA8" w:rsidP="00CE0FA8">
      <w:pPr>
        <w:rPr>
          <w:sz w:val="16"/>
          <w:szCs w:val="16"/>
        </w:rPr>
      </w:pPr>
      <w:r w:rsidRPr="00141291">
        <w:rPr>
          <w:b/>
          <w:bCs/>
          <w:sz w:val="26"/>
          <w:szCs w:val="26"/>
        </w:rPr>
        <w:t>Orts 22, Legal Professor</w:t>
      </w:r>
      <w:r w:rsidRPr="00141291">
        <w:rPr>
          <w:sz w:val="16"/>
          <w:szCs w:val="16"/>
        </w:rPr>
        <w:t xml:space="preserve">. Professor of Legal Studies and Business Ethics at the Wharton School of the University of Pennsylvania. Orts, Eric W. “Supreme Illegitimacy.” The Regulatory Review, 19 Oct. 2022, </w:t>
      </w:r>
      <w:hyperlink r:id="rId39" w:history="1">
        <w:r w:rsidRPr="00141291">
          <w:rPr>
            <w:rStyle w:val="Hyperlink"/>
            <w:sz w:val="16"/>
            <w:szCs w:val="16"/>
          </w:rPr>
          <w:t>https://www.theregreview.org/2022/10/10/orts-supreme-illegitimacy/</w:t>
        </w:r>
      </w:hyperlink>
      <w:r w:rsidRPr="00141291">
        <w:rPr>
          <w:sz w:val="16"/>
          <w:szCs w:val="16"/>
        </w:rPr>
        <w:t xml:space="preserve">. </w:t>
      </w:r>
      <w:r w:rsidRPr="00141291">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141291">
        <w:rPr>
          <w:sz w:val="16"/>
          <w:szCs w:val="16"/>
        </w:rPr>
        <w:t>BZ</w:t>
      </w:r>
    </w:p>
    <w:p w14:paraId="7A937E0A" w14:textId="77777777" w:rsidR="00CE0FA8" w:rsidRPr="00141291" w:rsidRDefault="00CE0FA8" w:rsidP="00CE0FA8">
      <w:pPr>
        <w:rPr>
          <w:u w:val="single"/>
        </w:rPr>
      </w:pPr>
      <w:r w:rsidRPr="00141291">
        <w:rPr>
          <w:sz w:val="16"/>
        </w:rPr>
        <w:t>2. Establish </w:t>
      </w:r>
      <w:r w:rsidRPr="00141291">
        <w:rPr>
          <w:u w:val="single"/>
        </w:rPr>
        <w:t xml:space="preserve">18-year term limits for justices. </w:t>
      </w:r>
      <w:r w:rsidRPr="00141291">
        <w:rPr>
          <w:sz w:val="16"/>
        </w:rPr>
        <w:t xml:space="preserve">Federal </w:t>
      </w:r>
      <w:r w:rsidRPr="00141291">
        <w:rPr>
          <w:sz w:val="16"/>
          <w:szCs w:val="16"/>
        </w:rPr>
        <w:t>judges </w:t>
      </w:r>
      <w:hyperlink r:id="rId40" w:history="1">
        <w:r w:rsidRPr="00141291">
          <w:rPr>
            <w:rStyle w:val="Hyperlink"/>
            <w:sz w:val="16"/>
            <w:szCs w:val="16"/>
          </w:rPr>
          <w:t>have</w:t>
        </w:r>
      </w:hyperlink>
      <w:r w:rsidRPr="00141291">
        <w:rPr>
          <w:sz w:val="16"/>
          <w:szCs w:val="16"/>
        </w:rPr>
        <w:t> a constitutional right to lifetime appointment, but this does not mean that Congress cannot set term limits</w:t>
      </w:r>
      <w:r w:rsidRPr="00141291">
        <w:rPr>
          <w:u w:val="single"/>
        </w:rPr>
        <w:t xml:space="preserve"> specifically for the Supreme Court.</w:t>
      </w:r>
      <w:r w:rsidRPr="00141291">
        <w:rPr>
          <w:sz w:val="16"/>
        </w:rPr>
        <w:t xml:space="preserve"> As the Commission on the Supreme Court </w:t>
      </w:r>
      <w:hyperlink r:id="rId41" w:anchor="page=91" w:history="1">
        <w:r w:rsidRPr="00141291">
          <w:rPr>
            <w:rStyle w:val="Hyperlink"/>
            <w:sz w:val="16"/>
          </w:rPr>
          <w:t>recognizes</w:t>
        </w:r>
      </w:hyperlink>
      <w:r w:rsidRPr="00141291">
        <w:rPr>
          <w:sz w:val="16"/>
        </w:rPr>
        <w:t>, rotation systems are possible. Retroactively</w:t>
      </w:r>
      <w:r w:rsidRPr="00141291">
        <w:rPr>
          <w:u w:val="single"/>
        </w:rPr>
        <w:t xml:space="preserve"> imposing </w:t>
      </w:r>
      <w:r w:rsidRPr="00141291">
        <w:rPr>
          <w:highlight w:val="green"/>
          <w:u w:val="single"/>
        </w:rPr>
        <w:t>an 18-year term limit would </w:t>
      </w:r>
      <w:hyperlink r:id="rId42" w:history="1">
        <w:r w:rsidRPr="00141291">
          <w:rPr>
            <w:rStyle w:val="Hyperlink"/>
            <w:highlight w:val="green"/>
            <w:u w:val="single"/>
          </w:rPr>
          <w:t>require</w:t>
        </w:r>
      </w:hyperlink>
      <w:r w:rsidRPr="00141291">
        <w:rPr>
          <w:highlight w:val="green"/>
          <w:u w:val="single"/>
        </w:rPr>
        <w:t xml:space="preserve"> Justice Thomas to retire </w:t>
      </w:r>
      <w:r w:rsidRPr="00B60A10">
        <w:rPr>
          <w:b/>
          <w:bCs/>
          <w:highlight w:val="green"/>
          <w:u w:val="single"/>
        </w:rPr>
        <w:t>immediately</w:t>
      </w:r>
      <w:r w:rsidRPr="00141291">
        <w:rPr>
          <w:highlight w:val="green"/>
          <w:u w:val="single"/>
        </w:rPr>
        <w:t xml:space="preserve">, </w:t>
      </w:r>
      <w:r w:rsidRPr="00B60A10">
        <w:rPr>
          <w:u w:val="single"/>
        </w:rPr>
        <w:t xml:space="preserve">Chief Justice John </w:t>
      </w:r>
      <w:r w:rsidRPr="00141291">
        <w:rPr>
          <w:highlight w:val="green"/>
          <w:u w:val="single"/>
        </w:rPr>
        <w:t>Roberts in 2023, and</w:t>
      </w:r>
      <w:r w:rsidRPr="00141291">
        <w:rPr>
          <w:u w:val="single"/>
        </w:rPr>
        <w:t xml:space="preserve"> Justice </w:t>
      </w:r>
      <w:r w:rsidRPr="00141291">
        <w:rPr>
          <w:highlight w:val="green"/>
          <w:u w:val="single"/>
        </w:rPr>
        <w:t>Alit</w:t>
      </w:r>
      <w:r w:rsidRPr="00D37868">
        <w:rPr>
          <w:highlight w:val="green"/>
          <w:u w:val="single"/>
        </w:rPr>
        <w:t>o in 202</w:t>
      </w:r>
      <w:r w:rsidRPr="00141291">
        <w:rPr>
          <w:highlight w:val="green"/>
          <w:u w:val="single"/>
        </w:rPr>
        <w:t>4.</w:t>
      </w:r>
    </w:p>
    <w:p w14:paraId="07573DE6" w14:textId="77777777" w:rsidR="00CE0FA8" w:rsidRDefault="00CE0FA8" w:rsidP="00CE0FA8"/>
    <w:p w14:paraId="38EE4233" w14:textId="77777777" w:rsidR="00CE0FA8" w:rsidRDefault="00CE0FA8" w:rsidP="00CE0FA8">
      <w:pPr>
        <w:pStyle w:val="Heading4"/>
      </w:pPr>
      <w:r w:rsidRPr="009071A3">
        <w:rPr>
          <w:u w:val="single"/>
        </w:rPr>
        <w:t>American environmental policy</w:t>
      </w:r>
      <w:r>
        <w:t xml:space="preserve"> limits large U.S. pollution and inspires international action</w:t>
      </w:r>
    </w:p>
    <w:p w14:paraId="276E675C" w14:textId="77777777" w:rsidR="00CE0FA8" w:rsidRPr="00A7429F" w:rsidRDefault="00CE0FA8" w:rsidP="00CE0FA8">
      <w:proofErr w:type="spellStart"/>
      <w:r w:rsidRPr="00AD2D1F">
        <w:rPr>
          <w:b/>
          <w:bCs/>
          <w:sz w:val="26"/>
          <w:szCs w:val="26"/>
        </w:rPr>
        <w:t>Hultman</w:t>
      </w:r>
      <w:proofErr w:type="spellEnd"/>
      <w:r w:rsidRPr="00AD2D1F">
        <w:rPr>
          <w:b/>
          <w:bCs/>
          <w:sz w:val="26"/>
          <w:szCs w:val="26"/>
        </w:rPr>
        <w:t xml:space="preserve"> &amp; Gross, Policy Directors</w:t>
      </w:r>
      <w:r w:rsidRPr="00AD2D1F">
        <w:rPr>
          <w:sz w:val="14"/>
          <w:szCs w:val="14"/>
        </w:rPr>
        <w:t xml:space="preserve">. Nate </w:t>
      </w:r>
      <w:proofErr w:type="spellStart"/>
      <w:r w:rsidRPr="00AD2D1F">
        <w:rPr>
          <w:sz w:val="14"/>
          <w:szCs w:val="14"/>
        </w:rPr>
        <w:t>Hultman</w:t>
      </w:r>
      <w:proofErr w:type="spellEnd"/>
      <w:r w:rsidRPr="00AD2D1F">
        <w:rPr>
          <w:sz w:val="14"/>
          <w:szCs w:val="14"/>
        </w:rPr>
        <w:t xml:space="preserve"> is the founder and director of the Center for Global Sustainability at the University of Maryland, and a professor in the School of Public Policy. Samantha Gross is the director of the Energy Security and Climate Initiative and a fellow in Foreign Policy. </w:t>
      </w:r>
      <w:proofErr w:type="spellStart"/>
      <w:r w:rsidRPr="00AD2D1F">
        <w:rPr>
          <w:sz w:val="14"/>
          <w:szCs w:val="14"/>
        </w:rPr>
        <w:t>Hultman</w:t>
      </w:r>
      <w:proofErr w:type="spellEnd"/>
      <w:r w:rsidRPr="00AD2D1F">
        <w:rPr>
          <w:sz w:val="14"/>
          <w:szCs w:val="14"/>
        </w:rPr>
        <w:t xml:space="preserve">, Nathan, and Samantha Gross. “How the United States Can Return to Credible Climate Leadership.” Brookings, Brookings, 1 Mar. 2021, </w:t>
      </w:r>
      <w:hyperlink r:id="rId43" w:history="1">
        <w:r w:rsidRPr="00AD2D1F">
          <w:rPr>
            <w:rStyle w:val="Hyperlink"/>
            <w:sz w:val="14"/>
            <w:szCs w:val="14"/>
          </w:rPr>
          <w:t>https://www.brookings.edu/research/us-action-is-the-lynchpin-for-successful-international-climate-policy-in-2021/</w:t>
        </w:r>
      </w:hyperlink>
      <w:r w:rsidRPr="00AD2D1F">
        <w:rPr>
          <w:sz w:val="14"/>
          <w:szCs w:val="14"/>
        </w:rPr>
        <w:t xml:space="preserve">. </w:t>
      </w:r>
      <w:r w:rsidRPr="00AD2D1F">
        <w:rPr>
          <mc:AlternateContent>
            <mc:Choice Requires="w16se"/>
            <mc:Fallback>
              <w:rFonts w:ascii="Segoe UI Emoji" w:eastAsia="Segoe UI Emoji" w:hAnsi="Segoe UI Emoji" w:cs="Segoe UI Emoji"/>
            </mc:Fallback>
          </mc:AlternateContent>
          <w:sz w:val="14"/>
          <w:szCs w:val="14"/>
        </w:rPr>
        <mc:AlternateContent>
          <mc:Choice Requires="w16se">
            <w16se:symEx w16se:font="Segoe UI Emoji" w16se:char="1F341"/>
          </mc:Choice>
          <mc:Fallback>
            <w:t>🍁</w:t>
          </mc:Fallback>
        </mc:AlternateContent>
      </w:r>
      <w:r w:rsidRPr="00AD2D1F">
        <w:rPr>
          <w:sz w:val="14"/>
          <w:szCs w:val="14"/>
        </w:rPr>
        <w:t>BZ</w:t>
      </w:r>
    </w:p>
    <w:p w14:paraId="517FFD2D" w14:textId="77777777" w:rsidR="00CE0FA8" w:rsidRPr="006C3E06" w:rsidRDefault="00CE0FA8" w:rsidP="00CE0FA8">
      <w:pPr>
        <w:rPr>
          <w:sz w:val="14"/>
        </w:rPr>
      </w:pPr>
      <w:r w:rsidRPr="002265F8">
        <w:rPr>
          <w:sz w:val="14"/>
        </w:rPr>
        <w:t xml:space="preserve">The United States is rejoining international efforts against climate change in a crucial year. All members of the Paris Agreement are obliged to submit updated pledges for emissions reductions prior to a global climate meeting in November. President Joe Biden wants </w:t>
      </w:r>
      <w:r w:rsidRPr="002265F8">
        <w:rPr>
          <w:u w:val="single"/>
        </w:rPr>
        <w:t xml:space="preserve">to re-establish </w:t>
      </w:r>
      <w:r w:rsidRPr="002265F8">
        <w:rPr>
          <w:highlight w:val="green"/>
          <w:u w:val="single"/>
        </w:rPr>
        <w:t>U.S. leadership on climate</w:t>
      </w:r>
      <w:r w:rsidRPr="002265F8">
        <w:rPr>
          <w:u w:val="single"/>
        </w:rPr>
        <w:t>.</w:t>
      </w:r>
      <w:r w:rsidRPr="002265F8">
        <w:rPr>
          <w:sz w:val="14"/>
          <w:szCs w:val="14"/>
        </w:rPr>
        <w:t xml:space="preserve"> Doing so will require the United States to make an ambitious but achievable pledge and to assist other nations in doing the same. The political landscape for enacting climate legislation in the United States is still tricky, but U.S. subnational actors have continued emissions reduc</w:t>
      </w:r>
      <w:r w:rsidRPr="002265F8">
        <w:rPr>
          <w:sz w:val="14"/>
        </w:rPr>
        <w:t xml:space="preserve">tion efforts during the Trump administration and will be a key part of efforts going forward. These subnational actors can share their skills and </w:t>
      </w:r>
      <w:r w:rsidRPr="009372DB">
        <w:rPr>
          <w:sz w:val="14"/>
          <w:szCs w:val="14"/>
        </w:rPr>
        <w:t>ambition with their counterparts abroad. The United States also has an opportunity to lead through its role in the global financial sector. It can</w:t>
      </w:r>
      <w:r w:rsidRPr="002265F8">
        <w:rPr>
          <w:sz w:val="14"/>
        </w:rPr>
        <w:t xml:space="preserve"> </w:t>
      </w:r>
      <w:r w:rsidRPr="002265F8">
        <w:rPr>
          <w:highlight w:val="green"/>
          <w:u w:val="single"/>
        </w:rPr>
        <w:t>encourage</w:t>
      </w:r>
      <w:r w:rsidRPr="00194046">
        <w:rPr>
          <w:u w:val="single"/>
        </w:rPr>
        <w:t xml:space="preserve"> greener investing</w:t>
      </w:r>
      <w:r w:rsidRPr="002265F8">
        <w:rPr>
          <w:u w:val="single"/>
        </w:rPr>
        <w:t xml:space="preserve"> by requiring disclosure of climate risks and support global efforts to finance </w:t>
      </w:r>
      <w:r w:rsidRPr="00194046">
        <w:rPr>
          <w:highlight w:val="green"/>
          <w:u w:val="single"/>
        </w:rPr>
        <w:t>emissions reduction</w:t>
      </w:r>
      <w:r w:rsidRPr="002265F8">
        <w:rPr>
          <w:u w:val="single"/>
        </w:rPr>
        <w:t xml:space="preserve"> and climate adaptation </w:t>
      </w:r>
      <w:r w:rsidRPr="002265F8">
        <w:rPr>
          <w:highlight w:val="green"/>
          <w:u w:val="single"/>
        </w:rPr>
        <w:t>in developing countries.</w:t>
      </w:r>
      <w:r w:rsidRPr="002265F8">
        <w:rPr>
          <w:u w:val="single"/>
        </w:rPr>
        <w:t xml:space="preserve"> </w:t>
      </w:r>
      <w:r w:rsidRPr="002265F8">
        <w:rPr>
          <w:sz w:val="14"/>
        </w:rPr>
        <w:t>CHALLENGE 2021 has the potential to be a ye</w:t>
      </w:r>
      <w:r w:rsidRPr="006C3E06">
        <w:rPr>
          <w:sz w:val="14"/>
        </w:rPr>
        <w:t xml:space="preserve">ar of rapid advancement on climate change. The European Union, China, Japan, and South Korea have all announced new and ambitious near- and long-term climate targets, and every member of the Paris Agreement is obliged to update their pledges prior to the November Conference of the Parties (COP) meeting. Non-government actors and sub-national governments around the world are also committing to ambitious long-term goals. Most of these goals focus on reaching net-zero emissions by 2050. As the international community gears up for the COP event, political attention to climate is the highest it has been since the runup to the Paris COP in 2015. Expectations are high for commitments that honor the Paris Agreement goal of limiting warming to “well below” 2°C above pre-industrial levels. Four years of U.S. absence from the global climate community — including global climate negotiations and international efforts to reduce greenhouse gas emissions — have left a big gap in international leadership and credibility. In this context, </w:t>
      </w:r>
      <w:r w:rsidRPr="006C3E06">
        <w:rPr>
          <w:u w:val="single"/>
        </w:rPr>
        <w:t>the reaction in the global climate community to Joe Biden’s election as U.S. president has been overwhelmingly positive.</w:t>
      </w:r>
      <w:r w:rsidRPr="006C3E06">
        <w:rPr>
          <w:sz w:val="14"/>
        </w:rPr>
        <w:t xml:space="preserve"> </w:t>
      </w:r>
      <w:r w:rsidRPr="006C3E06">
        <w:rPr>
          <w:u w:val="single"/>
        </w:rPr>
        <w:t xml:space="preserve">The world sees the importance of U.S. action to limit overall global temperature rise, and </w:t>
      </w:r>
      <w:r w:rsidRPr="006C3E06">
        <w:rPr>
          <w:b/>
          <w:highlight w:val="green"/>
          <w:u w:val="single"/>
        </w:rPr>
        <w:t>President</w:t>
      </w:r>
      <w:r w:rsidRPr="006C3E06">
        <w:rPr>
          <w:b/>
          <w:u w:val="single"/>
        </w:rPr>
        <w:t xml:space="preserve"> </w:t>
      </w:r>
      <w:r w:rsidRPr="006C3E06">
        <w:rPr>
          <w:u w:val="single"/>
        </w:rPr>
        <w:t>Biden’s campaign,</w:t>
      </w:r>
      <w:r w:rsidRPr="006C3E06">
        <w:rPr>
          <w:b/>
          <w:u w:val="single"/>
        </w:rPr>
        <w:t xml:space="preserve"> </w:t>
      </w:r>
      <w:r w:rsidRPr="006C3E06">
        <w:rPr>
          <w:b/>
          <w:highlight w:val="green"/>
          <w:u w:val="single"/>
        </w:rPr>
        <w:t>appointments</w:t>
      </w:r>
      <w:r w:rsidRPr="006C3E06">
        <w:rPr>
          <w:u w:val="single"/>
        </w:rPr>
        <w:t xml:space="preserve"> — including former secretary of state John Kerry as special presidential envoy for climate — and early actions in office </w:t>
      </w:r>
      <w:r w:rsidRPr="006C3E06">
        <w:rPr>
          <w:b/>
          <w:highlight w:val="green"/>
          <w:u w:val="single"/>
        </w:rPr>
        <w:t>indicate</w:t>
      </w:r>
      <w:r w:rsidRPr="006C3E06">
        <w:rPr>
          <w:b/>
          <w:u w:val="single"/>
        </w:rPr>
        <w:t xml:space="preserve"> his </w:t>
      </w:r>
      <w:r w:rsidRPr="006C3E06">
        <w:rPr>
          <w:b/>
          <w:highlight w:val="green"/>
          <w:u w:val="single"/>
        </w:rPr>
        <w:t>interest</w:t>
      </w:r>
      <w:r w:rsidRPr="008F4D2E">
        <w:rPr>
          <w:u w:val="single"/>
        </w:rPr>
        <w:t xml:space="preserve"> in a new approach to climate change. </w:t>
      </w:r>
      <w:r w:rsidRPr="008F4D2E">
        <w:rPr>
          <w:sz w:val="14"/>
        </w:rPr>
        <w:t xml:space="preserve">However, the Biden administration immediately faces a difficult </w:t>
      </w:r>
      <w:r w:rsidRPr="006C3E06">
        <w:rPr>
          <w:sz w:val="14"/>
        </w:rPr>
        <w:t xml:space="preserve">challenge. Four </w:t>
      </w:r>
      <w:r w:rsidRPr="008F4D2E">
        <w:rPr>
          <w:u w:val="single"/>
        </w:rPr>
        <w:t>years of U.S. absence from the global climate community — including global climate negotiations and international efforts</w:t>
      </w:r>
      <w:r w:rsidRPr="006C3E06">
        <w:rPr>
          <w:u w:val="single"/>
        </w:rPr>
        <w:t xml:space="preserve"> </w:t>
      </w:r>
      <w:r w:rsidRPr="008F4D2E">
        <w:rPr>
          <w:highlight w:val="green"/>
          <w:u w:val="single"/>
        </w:rPr>
        <w:t>to</w:t>
      </w:r>
      <w:r w:rsidRPr="006C3E06">
        <w:rPr>
          <w:u w:val="single"/>
        </w:rPr>
        <w:t xml:space="preserve"> reduce greenhouse gas emissions — </w:t>
      </w:r>
      <w:r w:rsidRPr="008F4D2E">
        <w:rPr>
          <w:u w:val="single"/>
        </w:rPr>
        <w:t xml:space="preserve">have left a big gap in international </w:t>
      </w:r>
      <w:r w:rsidRPr="008F4D2E">
        <w:rPr>
          <w:highlight w:val="green"/>
          <w:u w:val="single"/>
        </w:rPr>
        <w:t>lead</w:t>
      </w:r>
      <w:r w:rsidRPr="008F4D2E">
        <w:rPr>
          <w:u w:val="single"/>
        </w:rPr>
        <w:t>ership</w:t>
      </w:r>
      <w:r>
        <w:rPr>
          <w:u w:val="single"/>
        </w:rPr>
        <w:t xml:space="preserve"> </w:t>
      </w:r>
      <w:r w:rsidRPr="00FF3595">
        <w:rPr>
          <w:highlight w:val="green"/>
          <w:u w:val="single"/>
        </w:rPr>
        <w:t>[internationally]</w:t>
      </w:r>
      <w:r w:rsidRPr="008F4D2E">
        <w:rPr>
          <w:u w:val="single"/>
        </w:rPr>
        <w:t xml:space="preserve"> </w:t>
      </w:r>
      <w:r w:rsidRPr="006C3E06">
        <w:rPr>
          <w:u w:val="single"/>
        </w:rPr>
        <w:t>and credibility.</w:t>
      </w:r>
      <w:r w:rsidRPr="006C3E06">
        <w:rPr>
          <w:sz w:val="14"/>
        </w:rPr>
        <w:t xml:space="preserve"> How does the new administration meet the moment? </w:t>
      </w:r>
      <w:r w:rsidRPr="006C3E06">
        <w:rPr>
          <w:u w:val="single"/>
        </w:rPr>
        <w:t>How does the United States regain its credibility on the world stage?</w:t>
      </w:r>
      <w:r w:rsidRPr="006C3E06">
        <w:rPr>
          <w:sz w:val="14"/>
        </w:rPr>
        <w:t xml:space="preserve"> </w:t>
      </w:r>
      <w:r w:rsidRPr="006C3E06">
        <w:rPr>
          <w:u w:val="single"/>
        </w:rPr>
        <w:t xml:space="preserve">Since greenhouse gas emissions mix throughout the global atmosphere </w:t>
      </w:r>
      <w:r w:rsidRPr="006C3E06">
        <w:rPr>
          <w:b/>
          <w:u w:val="single"/>
        </w:rPr>
        <w:t xml:space="preserve">and </w:t>
      </w:r>
      <w:r w:rsidRPr="006C3E06">
        <w:rPr>
          <w:b/>
          <w:highlight w:val="green"/>
          <w:u w:val="single"/>
        </w:rPr>
        <w:t>[</w:t>
      </w:r>
      <w:r>
        <w:rPr>
          <w:b/>
          <w:bCs/>
          <w:highlight w:val="green"/>
          <w:u w:val="single"/>
        </w:rPr>
        <w:t>AND</w:t>
      </w:r>
      <w:r w:rsidRPr="006C3E06">
        <w:rPr>
          <w:b/>
          <w:highlight w:val="green"/>
          <w:u w:val="single"/>
        </w:rPr>
        <w:t>]</w:t>
      </w:r>
      <w:r w:rsidRPr="006C3E06">
        <w:rPr>
          <w:u w:val="single"/>
        </w:rPr>
        <w:t xml:space="preserve"> oceans, </w:t>
      </w:r>
      <w:r w:rsidRPr="006C3E06">
        <w:rPr>
          <w:highlight w:val="green"/>
          <w:u w:val="single"/>
        </w:rPr>
        <w:t xml:space="preserve">emissions in one part of the world impact </w:t>
      </w:r>
      <w:r w:rsidRPr="001403C2">
        <w:rPr>
          <w:u w:val="single"/>
        </w:rPr>
        <w:t xml:space="preserve">the climate </w:t>
      </w:r>
      <w:r w:rsidRPr="006C3E06">
        <w:rPr>
          <w:highlight w:val="green"/>
          <w:u w:val="single"/>
        </w:rPr>
        <w:t>everywhere.</w:t>
      </w:r>
      <w:r w:rsidRPr="006C3E06">
        <w:rPr>
          <w:sz w:val="14"/>
        </w:rPr>
        <w:t xml:space="preserve"> </w:t>
      </w:r>
      <w:r w:rsidRPr="001403C2">
        <w:rPr>
          <w:sz w:val="14"/>
          <w:szCs w:val="14"/>
        </w:rPr>
        <w:t xml:space="preserve">The Paris Agreement calls for all countries to reduce emissions in line with their own development goals and political realities. But science suggests that a goal of net-zero emissions from the largest emitting countries by mid-century is necessary. In this </w:t>
      </w:r>
      <w:r w:rsidRPr="006C3E06">
        <w:rPr>
          <w:sz w:val="14"/>
        </w:rPr>
        <w:t xml:space="preserve">context, credible </w:t>
      </w:r>
      <w:r w:rsidRPr="006C3E06">
        <w:rPr>
          <w:u w:val="single"/>
        </w:rPr>
        <w:t xml:space="preserve">U.S. action </w:t>
      </w:r>
      <w:r w:rsidRPr="007E1378">
        <w:rPr>
          <w:b/>
          <w:u w:val="single"/>
        </w:rPr>
        <w:t>is critical</w:t>
      </w:r>
      <w:r w:rsidRPr="006C3E06">
        <w:rPr>
          <w:u w:val="single"/>
        </w:rPr>
        <w:t>.</w:t>
      </w:r>
      <w:r w:rsidRPr="006C3E06">
        <w:rPr>
          <w:sz w:val="14"/>
        </w:rPr>
        <w:t xml:space="preserve"> </w:t>
      </w:r>
      <w:r w:rsidRPr="006C3E06">
        <w:rPr>
          <w:highlight w:val="green"/>
          <w:u w:val="single"/>
        </w:rPr>
        <w:t>As the world’s</w:t>
      </w:r>
      <w:r w:rsidRPr="006C3E06">
        <w:rPr>
          <w:u w:val="single"/>
        </w:rPr>
        <w:t xml:space="preserve"> largest economy, </w:t>
      </w:r>
      <w:r w:rsidRPr="00C37BF8">
        <w:rPr>
          <w:b/>
          <w:bCs/>
          <w:highlight w:val="green"/>
          <w:u w:val="single"/>
        </w:rPr>
        <w:t>second-largest</w:t>
      </w:r>
      <w:r w:rsidRPr="00C37BF8">
        <w:rPr>
          <w:b/>
          <w:bCs/>
          <w:u w:val="single"/>
        </w:rPr>
        <w:t xml:space="preserve"> greenhouse gas </w:t>
      </w:r>
      <w:r w:rsidRPr="00C37BF8">
        <w:rPr>
          <w:b/>
          <w:bCs/>
          <w:highlight w:val="green"/>
          <w:u w:val="single"/>
        </w:rPr>
        <w:t>emitter</w:t>
      </w:r>
      <w:r w:rsidRPr="006C3E06">
        <w:rPr>
          <w:highlight w:val="green"/>
          <w:u w:val="single"/>
        </w:rPr>
        <w:t>,</w:t>
      </w:r>
      <w:r w:rsidRPr="006C3E06">
        <w:rPr>
          <w:u w:val="single"/>
        </w:rPr>
        <w:t xml:space="preserve"> and superpower re-engaging on climate diplomacy, </w:t>
      </w:r>
      <w:r w:rsidRPr="006C3E06">
        <w:rPr>
          <w:highlight w:val="green"/>
          <w:u w:val="single"/>
        </w:rPr>
        <w:t>U.S. actions</w:t>
      </w:r>
      <w:r>
        <w:rPr>
          <w:highlight w:val="green"/>
          <w:u w:val="single"/>
        </w:rPr>
        <w:t xml:space="preserve"> [are critical]</w:t>
      </w:r>
      <w:r w:rsidRPr="006C3E06">
        <w:rPr>
          <w:highlight w:val="green"/>
          <w:u w:val="single"/>
        </w:rPr>
        <w:t xml:space="preserve"> </w:t>
      </w:r>
      <w:r w:rsidRPr="007E1378">
        <w:rPr>
          <w:u w:val="single"/>
        </w:rPr>
        <w:t>can</w:t>
      </w:r>
      <w:r w:rsidRPr="006C3E06">
        <w:rPr>
          <w:u w:val="single"/>
        </w:rPr>
        <w:t xml:space="preserve"> eit</w:t>
      </w:r>
      <w:r w:rsidRPr="00AB0526">
        <w:rPr>
          <w:u w:val="single"/>
        </w:rPr>
        <w:t>her dampen or accelerate global action.</w:t>
      </w:r>
      <w:r w:rsidRPr="00AB0526">
        <w:rPr>
          <w:sz w:val="14"/>
        </w:rPr>
        <w:t xml:space="preserve"> </w:t>
      </w:r>
      <w:r w:rsidRPr="00AB0526">
        <w:rPr>
          <w:u w:val="single"/>
        </w:rPr>
        <w:t xml:space="preserve">If the United States fails to make commitments that the rest of the world views as serious, it will be harder to pressure other countries to take more serious action. </w:t>
      </w:r>
      <w:r w:rsidRPr="00AB0526">
        <w:rPr>
          <w:sz w:val="14"/>
        </w:rPr>
        <w:t>Credibl</w:t>
      </w:r>
      <w:r w:rsidRPr="00AB0526">
        <w:rPr>
          <w:sz w:val="14"/>
          <w:szCs w:val="14"/>
        </w:rPr>
        <w:t>e U.S. acti</w:t>
      </w:r>
      <w:r w:rsidRPr="006C3E06">
        <w:rPr>
          <w:sz w:val="14"/>
          <w:szCs w:val="14"/>
        </w:rPr>
        <w:t>on could form the basis for genuine leadership, as the United States displayed preceding the Paris COP through its bilateral commitments with China.</w:t>
      </w:r>
    </w:p>
    <w:p w14:paraId="36208F80" w14:textId="77777777" w:rsidR="00CE0FA8" w:rsidRDefault="00CE0FA8" w:rsidP="00CE0FA8"/>
    <w:p w14:paraId="1A2DE769" w14:textId="77777777" w:rsidR="00CE0FA8" w:rsidRPr="004742E6" w:rsidRDefault="00CE0FA8" w:rsidP="00CE0FA8">
      <w:pPr>
        <w:pStyle w:val="Heading4"/>
      </w:pPr>
      <w:r w:rsidRPr="004742E6">
        <w:t>Basically, regular replacement of judges will allow Americans to influence the court more – especially on climate change.</w:t>
      </w:r>
    </w:p>
    <w:p w14:paraId="6E136CAD" w14:textId="77777777" w:rsidR="00CE0FA8" w:rsidRPr="009A094A" w:rsidRDefault="00CE0FA8" w:rsidP="00CE0FA8"/>
    <w:p w14:paraId="39FE8D64" w14:textId="77777777" w:rsidR="00CE0FA8" w:rsidRDefault="00CE0FA8" w:rsidP="00CE0FA8">
      <w:pPr>
        <w:pStyle w:val="Heading1"/>
      </w:pPr>
      <w:r>
        <w:t>Extensions</w:t>
      </w:r>
    </w:p>
    <w:p w14:paraId="7582FAC9" w14:textId="3FB95CD1" w:rsidR="00CE0FA8" w:rsidRDefault="00A73B2D" w:rsidP="00CE0FA8">
      <w:pPr>
        <w:pStyle w:val="Heading3"/>
      </w:pPr>
      <w:r>
        <w:t>Framework</w:t>
      </w:r>
      <w:r w:rsidR="00CE0FA8">
        <w:t>: Democracy</w:t>
      </w:r>
    </w:p>
    <w:p w14:paraId="3CDBD978" w14:textId="77777777" w:rsidR="00CE0FA8" w:rsidRDefault="00CE0FA8" w:rsidP="00CE0FA8">
      <w:pPr>
        <w:pStyle w:val="Heading4"/>
      </w:pPr>
      <w:r>
        <w:t>1] Democracies best for overall society’s well-being and protecting individual rights</w:t>
      </w:r>
    </w:p>
    <w:p w14:paraId="5932B286" w14:textId="77777777" w:rsidR="00CE0FA8" w:rsidRDefault="00CE0FA8" w:rsidP="00CE0FA8">
      <w:pPr>
        <w:pStyle w:val="Heading4"/>
      </w:pPr>
      <w:r>
        <w:t>2] Debate itself wouldn’t exist w/o democracy’s values</w:t>
      </w:r>
    </w:p>
    <w:p w14:paraId="08F7A808" w14:textId="77777777" w:rsidR="00CE0FA8" w:rsidRPr="00B037FA" w:rsidRDefault="00CE0FA8" w:rsidP="00CE0FA8">
      <w:pPr>
        <w:pStyle w:val="Heading4"/>
      </w:pPr>
      <w:r>
        <w:t xml:space="preserve">3] The U.S. itself is a democracy, hence our </w:t>
      </w:r>
      <w:proofErr w:type="spellStart"/>
      <w:r>
        <w:t>fwk</w:t>
      </w:r>
      <w:proofErr w:type="spellEnd"/>
      <w:r>
        <w:t xml:space="preserve"> is specific to the topic</w:t>
      </w:r>
    </w:p>
    <w:p w14:paraId="1FF5FD38" w14:textId="77777777" w:rsidR="00CE0FA8" w:rsidRDefault="00CE0FA8" w:rsidP="00CE0FA8"/>
    <w:p w14:paraId="3B001DAB" w14:textId="77777777" w:rsidR="00CE0FA8" w:rsidRPr="00681500" w:rsidRDefault="00CE0FA8" w:rsidP="00CE0FA8">
      <w:pPr>
        <w:pStyle w:val="Heading4"/>
      </w:pPr>
      <w:r w:rsidRPr="00681500">
        <w:t xml:space="preserve">Democracy is by ppl and for the ppl, but </w:t>
      </w:r>
      <w:proofErr w:type="spellStart"/>
      <w:r w:rsidRPr="00681500">
        <w:t>theres</w:t>
      </w:r>
      <w:proofErr w:type="spellEnd"/>
      <w:r w:rsidRPr="00681500">
        <w:t xml:space="preserve"> certain checks to make sure that actually happens – held accountable</w:t>
      </w:r>
    </w:p>
    <w:p w14:paraId="0E7EF82C" w14:textId="77777777" w:rsidR="00CE0FA8" w:rsidRPr="00681500" w:rsidRDefault="00CE0FA8" w:rsidP="00CE0FA8">
      <w:pPr>
        <w:pStyle w:val="Heading4"/>
      </w:pPr>
      <w:proofErr w:type="spellStart"/>
      <w:r w:rsidRPr="00681500">
        <w:t>Aff’s</w:t>
      </w:r>
      <w:proofErr w:type="spellEnd"/>
      <w:r w:rsidRPr="00681500">
        <w:t xml:space="preserve"> democracy limits crazy non-freedom things, even if the ppl are for it</w:t>
      </w:r>
    </w:p>
    <w:p w14:paraId="38037BAA" w14:textId="77777777" w:rsidR="00CE0FA8" w:rsidRDefault="00CE0FA8" w:rsidP="00CE0FA8">
      <w:pPr>
        <w:pStyle w:val="Heading4"/>
      </w:pPr>
      <w:r>
        <w:rPr>
          <w:u w:val="single"/>
        </w:rPr>
        <w:t>D</w:t>
      </w:r>
      <w:r w:rsidRPr="002C16C9">
        <w:rPr>
          <w:u w:val="single"/>
        </w:rPr>
        <w:t>emocratic procedures</w:t>
      </w:r>
      <w:r>
        <w:t xml:space="preserve"> ensure the </w:t>
      </w:r>
      <w:r w:rsidRPr="002C16C9">
        <w:rPr>
          <w:u w:val="single"/>
        </w:rPr>
        <w:t>principle of public equality</w:t>
      </w:r>
      <w:r>
        <w:t xml:space="preserve">---each person is due </w:t>
      </w:r>
      <w:r w:rsidRPr="00B72B34">
        <w:rPr>
          <w:u w:val="single"/>
        </w:rPr>
        <w:t>basic liberal rights</w:t>
      </w:r>
      <w:r>
        <w:t xml:space="preserve">---that means people under a </w:t>
      </w:r>
      <w:r w:rsidRPr="006A7290">
        <w:rPr>
          <w:u w:val="single"/>
        </w:rPr>
        <w:t>successful democratic frame</w:t>
      </w:r>
      <w:r>
        <w:t xml:space="preserve"> would </w:t>
      </w:r>
      <w:r w:rsidRPr="006A7290">
        <w:rPr>
          <w:u w:val="single"/>
        </w:rPr>
        <w:t>ALL HAVE EQUAL RIGHTS</w:t>
      </w:r>
      <w:r>
        <w:t xml:space="preserve">, so nobody would be </w:t>
      </w:r>
      <w:r w:rsidRPr="006A7290">
        <w:rPr>
          <w:u w:val="single"/>
        </w:rPr>
        <w:t>subjugated</w:t>
      </w:r>
      <w:r>
        <w:t xml:space="preserve"> to [</w:t>
      </w:r>
      <w:r w:rsidRPr="009062F9">
        <w:rPr>
          <w:highlight w:val="cyan"/>
        </w:rPr>
        <w:t>x form of violence</w:t>
      </w:r>
      <w:r>
        <w:t xml:space="preserve">]---BUT, fair democratic procedures mean </w:t>
      </w:r>
      <w:r w:rsidRPr="006A7290">
        <w:rPr>
          <w:u w:val="single"/>
        </w:rPr>
        <w:t>even perceptually unjust outcomes</w:t>
      </w:r>
      <w:r>
        <w:t xml:space="preserve"> that come </w:t>
      </w:r>
      <w:r w:rsidRPr="00657E2E">
        <w:rPr>
          <w:u w:val="single"/>
        </w:rPr>
        <w:t>from the people</w:t>
      </w:r>
      <w:r>
        <w:t xml:space="preserve"> are, in fact, </w:t>
      </w:r>
      <w:r w:rsidRPr="006A7290">
        <w:rPr>
          <w:u w:val="single"/>
        </w:rPr>
        <w:t>justified</w:t>
      </w:r>
      <w:r>
        <w:t>.</w:t>
      </w:r>
    </w:p>
    <w:p w14:paraId="78ABEDC3" w14:textId="77777777" w:rsidR="00CE0FA8" w:rsidRDefault="00CE0FA8" w:rsidP="00CE0FA8">
      <w:r>
        <w:rPr>
          <w:rStyle w:val="Style13ptBold"/>
        </w:rPr>
        <w:t xml:space="preserve">Professor of Philosophy Thomas </w:t>
      </w:r>
      <w:proofErr w:type="spellStart"/>
      <w:r>
        <w:rPr>
          <w:rStyle w:val="Style13ptBold"/>
        </w:rPr>
        <w:t>Christiano</w:t>
      </w:r>
      <w:proofErr w:type="spellEnd"/>
      <w:r>
        <w:rPr>
          <w:rStyle w:val="Style13ptBold"/>
        </w:rPr>
        <w:t xml:space="preserve"> writes in 2003</w:t>
      </w:r>
      <w:r w:rsidRPr="00AC1E4E">
        <w:rPr>
          <w:rStyle w:val="Style13ptBold"/>
          <w:sz w:val="16"/>
          <w:szCs w:val="16"/>
        </w:rPr>
        <w:t>,</w:t>
      </w:r>
      <w:r w:rsidRPr="00AC1E4E">
        <w:rPr>
          <w:sz w:val="16"/>
          <w:szCs w:val="16"/>
        </w:rPr>
        <w:t xml:space="preserve"> [Thomas </w:t>
      </w:r>
      <w:proofErr w:type="spellStart"/>
      <w:r w:rsidRPr="00AC1E4E">
        <w:rPr>
          <w:sz w:val="16"/>
          <w:szCs w:val="16"/>
        </w:rPr>
        <w:t>Christiano</w:t>
      </w:r>
      <w:proofErr w:type="spellEnd"/>
      <w:r w:rsidRPr="00AC1E4E">
        <w:rPr>
          <w:sz w:val="16"/>
          <w:szCs w:val="16"/>
        </w:rPr>
        <w:t xml:space="preserve"> (2003), (</w:t>
      </w:r>
      <w:proofErr w:type="spellStart"/>
      <w:r w:rsidRPr="00AC1E4E">
        <w:rPr>
          <w:sz w:val="16"/>
          <w:szCs w:val="16"/>
        </w:rPr>
        <w:t>Christiano</w:t>
      </w:r>
      <w:proofErr w:type="spellEnd"/>
      <w:r w:rsidRPr="00AC1E4E">
        <w:rPr>
          <w:sz w:val="16"/>
          <w:szCs w:val="16"/>
        </w:rPr>
        <w:t xml:space="preserve"> is associate professor of philosophy at the University of Arizona and the author of several influential papers on ethics and political philosophy), “The Authority of Democracy”, </w:t>
      </w:r>
      <w:r w:rsidRPr="00AC1E4E">
        <w:rPr>
          <w:i/>
          <w:iCs/>
          <w:sz w:val="16"/>
          <w:szCs w:val="16"/>
        </w:rPr>
        <w:t>The Journal of Political Philosophy</w:t>
      </w:r>
      <w:r w:rsidRPr="00AC1E4E">
        <w:rPr>
          <w:sz w:val="16"/>
          <w:szCs w:val="16"/>
        </w:rPr>
        <w:t xml:space="preserve">: Volume 11, Number 2, </w:t>
      </w:r>
      <w:hyperlink r:id="rId44" w:history="1">
        <w:r w:rsidRPr="00AC1E4E">
          <w:rPr>
            <w:rStyle w:val="Hyperlink"/>
            <w:sz w:val="16"/>
            <w:szCs w:val="16"/>
          </w:rPr>
          <w:t>http://bigfatgenius.com/4260%20fall%202018/Christiano%20-%20The%20authority%20of%20democracy.pdf//</w:t>
        </w:r>
      </w:hyperlink>
      <w:r w:rsidRPr="00AC1E4E">
        <w:rPr>
          <w:sz w:val="16"/>
          <w:szCs w:val="16"/>
        </w:rPr>
        <w:t xml:space="preserve"> Accessed: 02-18-2023] </w:t>
      </w:r>
      <w:proofErr w:type="spellStart"/>
      <w:r w:rsidRPr="00AC1E4E">
        <w:rPr>
          <w:sz w:val="16"/>
          <w:szCs w:val="16"/>
        </w:rPr>
        <w:t>Sachin</w:t>
      </w:r>
      <w:proofErr w:type="spellEnd"/>
    </w:p>
    <w:p w14:paraId="76CD5D34" w14:textId="77777777" w:rsidR="00CE0FA8" w:rsidRPr="007D30FC" w:rsidRDefault="00CE0FA8" w:rsidP="00CE0FA8">
      <w:pPr>
        <w:rPr>
          <w:sz w:val="16"/>
        </w:rPr>
      </w:pPr>
      <w:r w:rsidRPr="007D30FC">
        <w:rPr>
          <w:sz w:val="16"/>
        </w:rPr>
        <w:t xml:space="preserve">Now </w:t>
      </w:r>
      <w:r w:rsidRPr="000258A7">
        <w:rPr>
          <w:rStyle w:val="StyleUnderline"/>
        </w:rPr>
        <w:t xml:space="preserve">consider the case in which a majority decides to enslave the minority; this is a clear violation of the </w:t>
      </w:r>
      <w:r w:rsidRPr="00BD1E49">
        <w:rPr>
          <w:rStyle w:val="Emphasis"/>
        </w:rPr>
        <w:t>principle of the public realization</w:t>
      </w:r>
      <w:r w:rsidRPr="000258A7">
        <w:rPr>
          <w:rStyle w:val="StyleUnderline"/>
        </w:rPr>
        <w:t xml:space="preserve"> of equal advancement of interests</w:t>
      </w:r>
      <w:r w:rsidRPr="007D30FC">
        <w:rPr>
          <w:sz w:val="16"/>
        </w:rPr>
        <w:t xml:space="preserve">. Why is this? </w:t>
      </w:r>
      <w:r w:rsidRPr="000258A7">
        <w:rPr>
          <w:rStyle w:val="StyleUnderline"/>
        </w:rPr>
        <w:t xml:space="preserve">If another enslaves me, that person </w:t>
      </w:r>
      <w:r w:rsidRPr="00BD1E49">
        <w:rPr>
          <w:rStyle w:val="Emphasis"/>
        </w:rPr>
        <w:t>assumes the power to decide what I ought to do</w:t>
      </w:r>
      <w:r w:rsidRPr="000258A7">
        <w:rPr>
          <w:rStyle w:val="StyleUnderline"/>
        </w:rPr>
        <w:t xml:space="preserve"> and reaps the benefits from this</w:t>
      </w:r>
      <w:r w:rsidRPr="00327318">
        <w:rPr>
          <w:rStyle w:val="StyleUnderline"/>
        </w:rPr>
        <w:t xml:space="preserve">. He thereby implies that my interests are </w:t>
      </w:r>
      <w:r w:rsidRPr="00BD1E49">
        <w:rPr>
          <w:rStyle w:val="Emphasis"/>
        </w:rPr>
        <w:t>not of equal significance to his</w:t>
      </w:r>
      <w:r w:rsidRPr="007D30FC">
        <w:rPr>
          <w:sz w:val="16"/>
        </w:rPr>
        <w:t xml:space="preserve">. Or if he thinks that my interests do matter equally, he implies that my capacity for judgment is not worthy of respect. But, </w:t>
      </w:r>
      <w:r w:rsidRPr="00C13912">
        <w:rPr>
          <w:rStyle w:val="StyleUnderline"/>
        </w:rPr>
        <w:t xml:space="preserve">for all the same reasons that I gave for the importance of respect for the judgment of persons in cases of political decision-making, </w:t>
      </w:r>
      <w:r w:rsidRPr="006A2BB7">
        <w:rPr>
          <w:rStyle w:val="StyleUnderline"/>
          <w:highlight w:val="cyan"/>
        </w:rPr>
        <w:t xml:space="preserve">the </w:t>
      </w:r>
      <w:r w:rsidRPr="00BD1E49">
        <w:rPr>
          <w:rStyle w:val="Emphasis"/>
          <w:highlight w:val="cyan"/>
        </w:rPr>
        <w:t>principle of public equality</w:t>
      </w:r>
      <w:r w:rsidRPr="006A2BB7">
        <w:rPr>
          <w:rStyle w:val="StyleUnderline"/>
          <w:highlight w:val="cyan"/>
        </w:rPr>
        <w:t xml:space="preserve"> </w:t>
      </w:r>
      <w:r w:rsidRPr="00C13912">
        <w:rPr>
          <w:rStyle w:val="StyleUnderline"/>
        </w:rPr>
        <w:t xml:space="preserve">and the interests and facts on which it is based </w:t>
      </w:r>
      <w:r w:rsidRPr="006A2BB7">
        <w:rPr>
          <w:rStyle w:val="StyleUnderline"/>
          <w:highlight w:val="cyan"/>
        </w:rPr>
        <w:t xml:space="preserve">require that </w:t>
      </w:r>
      <w:r w:rsidRPr="00B941B5">
        <w:rPr>
          <w:rStyle w:val="Emphasis"/>
          <w:bCs/>
          <w:highlight w:val="cyan"/>
        </w:rPr>
        <w:t xml:space="preserve">my judgment regarding </w:t>
      </w:r>
      <w:r w:rsidRPr="00ED7815">
        <w:rPr>
          <w:rStyle w:val="Emphasis"/>
          <w:highlight w:val="cyan"/>
        </w:rPr>
        <w:t>how I am to conduct my life must be given equal respect</w:t>
      </w:r>
      <w:r w:rsidRPr="00B941B5">
        <w:rPr>
          <w:rStyle w:val="Emphasis"/>
          <w:bCs/>
          <w:highlight w:val="cyan"/>
        </w:rPr>
        <w:t xml:space="preserve"> and therefore </w:t>
      </w:r>
      <w:r w:rsidRPr="00B941B5">
        <w:rPr>
          <w:rStyle w:val="Emphasis"/>
          <w:bCs/>
        </w:rPr>
        <w:t xml:space="preserve">must </w:t>
      </w:r>
      <w:r w:rsidRPr="00ED7815">
        <w:rPr>
          <w:rStyle w:val="Emphasis"/>
          <w:highlight w:val="cyan"/>
        </w:rPr>
        <w:t xml:space="preserve">not be subordinated to </w:t>
      </w:r>
      <w:r w:rsidRPr="00ED7815">
        <w:rPr>
          <w:rStyle w:val="StyleUnderline"/>
        </w:rPr>
        <w:t>that of</w:t>
      </w:r>
      <w:r w:rsidRPr="00ED7815">
        <w:rPr>
          <w:rStyle w:val="Emphasis"/>
        </w:rPr>
        <w:t xml:space="preserve"> </w:t>
      </w:r>
      <w:r w:rsidRPr="00ED7815">
        <w:rPr>
          <w:rStyle w:val="Emphasis"/>
          <w:highlight w:val="cyan"/>
        </w:rPr>
        <w:t>others</w:t>
      </w:r>
      <w:r w:rsidRPr="007D30FC">
        <w:rPr>
          <w:sz w:val="16"/>
        </w:rPr>
        <w:t>. Hence, enslavement is a violation of the principle of public equality.</w:t>
      </w:r>
    </w:p>
    <w:p w14:paraId="3F7D8E66" w14:textId="77777777" w:rsidR="00CE0FA8" w:rsidRPr="007D30FC" w:rsidRDefault="00CE0FA8" w:rsidP="00CE0FA8">
      <w:pPr>
        <w:rPr>
          <w:sz w:val="16"/>
        </w:rPr>
      </w:pPr>
      <w:r w:rsidRPr="00C13912">
        <w:rPr>
          <w:rStyle w:val="StyleUnderline"/>
        </w:rPr>
        <w:t xml:space="preserve">Any radical </w:t>
      </w:r>
      <w:r w:rsidRPr="00BD1E49">
        <w:rPr>
          <w:rStyle w:val="Emphasis"/>
          <w:highlight w:val="cyan"/>
        </w:rPr>
        <w:t xml:space="preserve">suppression of </w:t>
      </w:r>
      <w:r w:rsidRPr="00BD1E49">
        <w:rPr>
          <w:rStyle w:val="Emphasis"/>
        </w:rPr>
        <w:t xml:space="preserve">basic </w:t>
      </w:r>
      <w:r w:rsidRPr="00BD1E49">
        <w:rPr>
          <w:rStyle w:val="Emphasis"/>
          <w:highlight w:val="cyan"/>
        </w:rPr>
        <w:t>liberal rights</w:t>
      </w:r>
      <w:r w:rsidRPr="00C4121D">
        <w:rPr>
          <w:rStyle w:val="StyleUnderline"/>
          <w:highlight w:val="cyan"/>
        </w:rPr>
        <w:t xml:space="preserve"> </w:t>
      </w:r>
      <w:r w:rsidRPr="00C13912">
        <w:rPr>
          <w:rStyle w:val="StyleUnderline"/>
        </w:rPr>
        <w:t xml:space="preserve">of members of the population </w:t>
      </w:r>
      <w:r w:rsidRPr="00BD1E49">
        <w:rPr>
          <w:rStyle w:val="Emphasis"/>
          <w:highlight w:val="cyan"/>
        </w:rPr>
        <w:t xml:space="preserve">would </w:t>
      </w:r>
      <w:r w:rsidRPr="00BD1E49">
        <w:rPr>
          <w:rStyle w:val="Emphasis"/>
        </w:rPr>
        <w:t xml:space="preserve">fall </w:t>
      </w:r>
      <w:r w:rsidRPr="00BD1E49">
        <w:rPr>
          <w:rStyle w:val="Emphasis"/>
          <w:highlight w:val="cyan"/>
        </w:rPr>
        <w:t xml:space="preserve">afoul </w:t>
      </w:r>
      <w:r w:rsidRPr="00BD1E49">
        <w:rPr>
          <w:rStyle w:val="Emphasis"/>
        </w:rPr>
        <w:t xml:space="preserve">of the </w:t>
      </w:r>
      <w:r w:rsidRPr="00BD1E49">
        <w:rPr>
          <w:rStyle w:val="Emphasis"/>
          <w:highlight w:val="cyan"/>
        </w:rPr>
        <w:t>basic requirements</w:t>
      </w:r>
      <w:r w:rsidRPr="00C13912">
        <w:rPr>
          <w:rStyle w:val="StyleUnderline"/>
        </w:rPr>
        <w:t xml:space="preserve"> of public equality</w:t>
      </w:r>
      <w:r w:rsidRPr="007D30FC">
        <w:rPr>
          <w:sz w:val="16"/>
        </w:rPr>
        <w:t>. People may disagree about what liberal rights are basic and what their boundaries are as well as what equality in these liberal rights consists in, but some kind of equality in basic liberal rights is necessary to the public realization of equality given the facts of judgment.</w:t>
      </w:r>
    </w:p>
    <w:p w14:paraId="4ECCB84B" w14:textId="77777777" w:rsidR="00CE0FA8" w:rsidRDefault="00CE0FA8" w:rsidP="00CE0FA8">
      <w:pPr>
        <w:rPr>
          <w:sz w:val="16"/>
        </w:rPr>
      </w:pPr>
      <w:r w:rsidRPr="00B34750">
        <w:rPr>
          <w:sz w:val="16"/>
        </w:rPr>
        <w:t xml:space="preserve">One question we might ask about the account I have given is whether it does not undermine the idea that democratic rights are intrinsically justified. In a sense, some outcomes defeat the intrinsic justice of democracy. They do not merely override the justice of democracy, they undermine the intrinsic justice altogether. Does this undermine the idea that democracy is intrinsically fair? The answer is no. </w:t>
      </w:r>
      <w:r w:rsidRPr="008A4334">
        <w:rPr>
          <w:rStyle w:val="StyleUnderline"/>
        </w:rPr>
        <w:t xml:space="preserve">First of all, </w:t>
      </w:r>
      <w:r w:rsidRPr="00BE141A">
        <w:rPr>
          <w:rStyle w:val="StyleUnderline"/>
          <w:highlight w:val="cyan"/>
        </w:rPr>
        <w:t xml:space="preserve">democratic decision-making </w:t>
      </w:r>
      <w:r w:rsidRPr="00BD1E49">
        <w:rPr>
          <w:rStyle w:val="Emphasis"/>
          <w:highlight w:val="cyan"/>
        </w:rPr>
        <w:t xml:space="preserve">retains </w:t>
      </w:r>
      <w:r w:rsidRPr="00BD1E49">
        <w:rPr>
          <w:rStyle w:val="Emphasis"/>
        </w:rPr>
        <w:t xml:space="preserve">its </w:t>
      </w:r>
      <w:r w:rsidRPr="00BD1E49">
        <w:rPr>
          <w:rStyle w:val="Emphasis"/>
          <w:highlight w:val="cyan"/>
        </w:rPr>
        <w:t xml:space="preserve">justice </w:t>
      </w:r>
      <w:r w:rsidRPr="00BD1E49">
        <w:rPr>
          <w:rStyle w:val="Emphasis"/>
        </w:rPr>
        <w:t>even when many of the outcomes are unjust</w:t>
      </w:r>
      <w:r w:rsidRPr="007D30FC">
        <w:rPr>
          <w:rStyle w:val="StyleUnderline"/>
        </w:rPr>
        <w:t xml:space="preserve">. It legitimates those outcomes </w:t>
      </w:r>
      <w:r w:rsidRPr="00BE141A">
        <w:rPr>
          <w:rStyle w:val="StyleUnderline"/>
          <w:highlight w:val="cyan"/>
        </w:rPr>
        <w:t xml:space="preserve">by the fact that they </w:t>
      </w:r>
      <w:r w:rsidRPr="00BD1E49">
        <w:rPr>
          <w:rStyle w:val="Emphasis"/>
          <w:highlight w:val="cyan"/>
        </w:rPr>
        <w:t>originate in fair procedures</w:t>
      </w:r>
      <w:r w:rsidRPr="007D30FC">
        <w:rPr>
          <w:rStyle w:val="StyleUnderline"/>
        </w:rPr>
        <w:t>.</w:t>
      </w:r>
      <w:r w:rsidRPr="00B34750">
        <w:rPr>
          <w:sz w:val="16"/>
        </w:rPr>
        <w:t xml:space="preserve"> Hence, even if overall we could say that the democracy was producing overall unjust outcomes, they would still be legitimate. </w:t>
      </w:r>
      <w:r w:rsidRPr="000B3D8A">
        <w:rPr>
          <w:rStyle w:val="StyleUnderline"/>
        </w:rPr>
        <w:t xml:space="preserve">Second, what the argument for the limits of the authority of democracy shows is that the justice of democracy is conditional on the realization of publicity but it is </w:t>
      </w:r>
      <w:r w:rsidRPr="00BD1E49">
        <w:rPr>
          <w:rStyle w:val="Emphasis"/>
        </w:rPr>
        <w:t>certainly not merely instrumental to the realization of publicity</w:t>
      </w:r>
      <w:r w:rsidRPr="00B34750">
        <w:rPr>
          <w:sz w:val="16"/>
        </w:rPr>
        <w:t>. Democracy, when it does not violate public equality, embodies public equality. Its justice is conditional on certain basic facts accompanying democratic process but its justice is not a mere instrument to the realization of those facts.</w:t>
      </w:r>
    </w:p>
    <w:p w14:paraId="1EC6FBE6" w14:textId="77777777" w:rsidR="00CE0FA8" w:rsidRPr="00C04828" w:rsidRDefault="00CE0FA8" w:rsidP="00CE0FA8"/>
    <w:p w14:paraId="52BA7A8C" w14:textId="77777777" w:rsidR="00CE0FA8" w:rsidRDefault="00CE0FA8" w:rsidP="00CE0FA8">
      <w:pPr>
        <w:pStyle w:val="Heading3"/>
      </w:pPr>
      <w:r>
        <w:t>C1 – Legitimacy</w:t>
      </w:r>
    </w:p>
    <w:p w14:paraId="56FC3E73" w14:textId="77777777" w:rsidR="00CE0FA8" w:rsidRDefault="00CE0FA8" w:rsidP="00CE0FA8">
      <w:pPr>
        <w:pStyle w:val="Heading4"/>
      </w:pPr>
      <w:r>
        <w:t>Court losing legitimacy w/ rulings</w:t>
      </w:r>
    </w:p>
    <w:p w14:paraId="25F4A9B4" w14:textId="77777777" w:rsidR="00CE0FA8" w:rsidRPr="009C5078" w:rsidRDefault="00CE0FA8" w:rsidP="00CE0FA8">
      <w:pPr>
        <w:pStyle w:val="Heading4"/>
      </w:pPr>
      <w:r>
        <w:t xml:space="preserve">Term limits = even </w:t>
      </w:r>
      <w:proofErr w:type="spellStart"/>
      <w:r>
        <w:t>apptments</w:t>
      </w:r>
      <w:proofErr w:type="spellEnd"/>
      <w:r>
        <w:t xml:space="preserve"> by </w:t>
      </w:r>
      <w:proofErr w:type="spellStart"/>
      <w:r>
        <w:t>prez</w:t>
      </w:r>
      <w:proofErr w:type="spellEnd"/>
      <w:r>
        <w:t>, rep population better</w:t>
      </w:r>
    </w:p>
    <w:p w14:paraId="361F35C2" w14:textId="77777777" w:rsidR="00CE0FA8" w:rsidRPr="006F7F24" w:rsidRDefault="00CE0FA8" w:rsidP="00CE0FA8">
      <w:pPr>
        <w:pStyle w:val="Heading4"/>
      </w:pPr>
      <w:r w:rsidRPr="006F7F24">
        <w:t>i1] Citizens have more input, because the President they elect get to choose a predictable amount of Supreme Court Justices. E.g. Trump appointed 3 justices in four years, while Obama only appointed 2 in EIGHT years. Uneven amounts of appointments are not representative of the population.</w:t>
      </w:r>
    </w:p>
    <w:p w14:paraId="665E255F" w14:textId="77777777" w:rsidR="00CE0FA8" w:rsidRPr="00681500" w:rsidRDefault="00CE0FA8" w:rsidP="00CE0FA8">
      <w:pPr>
        <w:pStyle w:val="Heading4"/>
      </w:pPr>
      <w:r w:rsidRPr="00681500">
        <w:t>i2] Citizens simply demand change – a vast majority demand term limits</w:t>
      </w:r>
    </w:p>
    <w:p w14:paraId="44CC9BCE" w14:textId="77777777" w:rsidR="00CE0FA8" w:rsidRPr="00681500" w:rsidRDefault="00CE0FA8" w:rsidP="00CE0FA8">
      <w:pPr>
        <w:pStyle w:val="Heading4"/>
        <w:numPr>
          <w:ilvl w:val="0"/>
          <w:numId w:val="26"/>
        </w:numPr>
      </w:pPr>
      <w:r w:rsidRPr="00681500">
        <w:t>2 links to democracy: trust &amp; ppl accepting policies (e.g. riots in Jan 6 vs people accepting Al Gore’s 2000 election loss)</w:t>
      </w:r>
    </w:p>
    <w:p w14:paraId="7882160F" w14:textId="77777777" w:rsidR="00CE0FA8" w:rsidRPr="00681500" w:rsidRDefault="00CE0FA8" w:rsidP="00CE0FA8">
      <w:pPr>
        <w:pStyle w:val="Heading4"/>
        <w:numPr>
          <w:ilvl w:val="0"/>
          <w:numId w:val="26"/>
        </w:numPr>
      </w:pPr>
      <w:r w:rsidRPr="00681500">
        <w:t>Civil war, tensions. Many deaths</w:t>
      </w:r>
    </w:p>
    <w:p w14:paraId="319530B1" w14:textId="77777777" w:rsidR="00CE0FA8" w:rsidRPr="00681500" w:rsidRDefault="00CE0FA8" w:rsidP="00CE0FA8">
      <w:pPr>
        <w:pStyle w:val="Heading4"/>
        <w:numPr>
          <w:ilvl w:val="0"/>
          <w:numId w:val="26"/>
        </w:numPr>
      </w:pPr>
      <w:r w:rsidRPr="00681500">
        <w:t xml:space="preserve">+ all other dem benefits (freedom, less war, no famine, good econ) </w:t>
      </w:r>
    </w:p>
    <w:p w14:paraId="4379B7DD" w14:textId="77777777" w:rsidR="00CE0FA8" w:rsidRPr="00681500" w:rsidRDefault="00CE0FA8" w:rsidP="00CE0FA8">
      <w:pPr>
        <w:pStyle w:val="Heading4"/>
      </w:pPr>
      <w:r w:rsidRPr="00681500">
        <w:t>Otherwise, lost confidence translates into more law-breaking since people don’t see value in the government</w:t>
      </w:r>
    </w:p>
    <w:p w14:paraId="2F8F70A7" w14:textId="77777777" w:rsidR="00CE0FA8" w:rsidRPr="00F3126C" w:rsidRDefault="00CE0FA8" w:rsidP="00CE0FA8">
      <w:pPr>
        <w:pStyle w:val="Heading4"/>
      </w:pPr>
      <w:r w:rsidRPr="00681500">
        <w:t>This also leads to decline of democracy: conflict within America deepening the political divide and causing deaths: like Jan 6 and other reactions to court rulings</w:t>
      </w:r>
    </w:p>
    <w:p w14:paraId="2CE18891" w14:textId="77777777" w:rsidR="00CE0FA8" w:rsidRDefault="00CE0FA8" w:rsidP="00CE0FA8"/>
    <w:p w14:paraId="6340EA9B" w14:textId="77777777" w:rsidR="00CE0FA8" w:rsidRDefault="00CE0FA8" w:rsidP="00CE0FA8">
      <w:pPr>
        <w:pStyle w:val="Heading3"/>
      </w:pPr>
      <w:r>
        <w:t xml:space="preserve">C2 – </w:t>
      </w:r>
      <w:proofErr w:type="spellStart"/>
      <w:r>
        <w:t>Clim</w:t>
      </w:r>
      <w:proofErr w:type="spellEnd"/>
      <w:r>
        <w:t xml:space="preserve"> Change</w:t>
      </w:r>
    </w:p>
    <w:p w14:paraId="4C752489" w14:textId="77777777" w:rsidR="00CE0FA8" w:rsidRDefault="00CE0FA8" w:rsidP="00CE0FA8">
      <w:pPr>
        <w:pStyle w:val="Heading4"/>
      </w:pPr>
      <w:r>
        <w:t xml:space="preserve">SCOTUS destroying </w:t>
      </w:r>
      <w:proofErr w:type="spellStart"/>
      <w:r>
        <w:t>clim</w:t>
      </w:r>
      <w:proofErr w:type="spellEnd"/>
      <w:r>
        <w:t xml:space="preserve"> policy (June 2022, </w:t>
      </w:r>
      <w:proofErr w:type="spellStart"/>
      <w:r>
        <w:t>govn’t</w:t>
      </w:r>
      <w:proofErr w:type="spellEnd"/>
      <w:r>
        <w:t xml:space="preserve"> less authority / regs)</w:t>
      </w:r>
    </w:p>
    <w:p w14:paraId="450768A5" w14:textId="77777777" w:rsidR="00CE0FA8" w:rsidRDefault="00CE0FA8" w:rsidP="00CE0FA8">
      <w:pPr>
        <w:pStyle w:val="Heading4"/>
      </w:pPr>
      <w:r>
        <w:t xml:space="preserve">80% ppl support </w:t>
      </w:r>
      <w:proofErr w:type="spellStart"/>
      <w:r>
        <w:t>clim</w:t>
      </w:r>
      <w:proofErr w:type="spellEnd"/>
      <w:r>
        <w:t xml:space="preserve"> policy + CANDIDATES</w:t>
      </w:r>
    </w:p>
    <w:p w14:paraId="484669B8" w14:textId="77777777" w:rsidR="00CE0FA8" w:rsidRDefault="00CE0FA8" w:rsidP="00CE0FA8">
      <w:pPr>
        <w:pStyle w:val="Heading4"/>
      </w:pPr>
      <w:r>
        <w:t>Dems will control White House + Senate, but only short term [time to appoint pro-</w:t>
      </w:r>
      <w:proofErr w:type="spellStart"/>
      <w:r>
        <w:t>clim</w:t>
      </w:r>
      <w:proofErr w:type="spellEnd"/>
      <w:r>
        <w:t xml:space="preserve"> justices]</w:t>
      </w:r>
    </w:p>
    <w:p w14:paraId="50528146" w14:textId="77777777" w:rsidR="00CE0FA8" w:rsidRDefault="00CE0FA8" w:rsidP="00CE0FA8">
      <w:pPr>
        <w:pStyle w:val="Heading4"/>
      </w:pPr>
      <w:r>
        <w:t>AND: Roberts, Thomas, Alito (anti-climate) retire ASAP</w:t>
      </w:r>
    </w:p>
    <w:p w14:paraId="08363492" w14:textId="77777777" w:rsidR="00CE0FA8" w:rsidRDefault="00CE0FA8" w:rsidP="00CE0FA8">
      <w:pPr>
        <w:pStyle w:val="Heading4"/>
      </w:pPr>
      <w:r>
        <w:t>Am env policy key for 1] inspire internationally + 2] second largest emitter</w:t>
      </w:r>
    </w:p>
    <w:p w14:paraId="228B8C39" w14:textId="77777777" w:rsidR="00CE0FA8" w:rsidRDefault="00CE0FA8" w:rsidP="00CE0FA8">
      <w:pPr>
        <w:pStyle w:val="Heading4"/>
      </w:pPr>
      <w:r>
        <w:t>Climate change deadly… [o/w]</w:t>
      </w:r>
    </w:p>
    <w:p w14:paraId="5E8F2F9C" w14:textId="77777777" w:rsidR="00CE0FA8" w:rsidRPr="006F7F24" w:rsidRDefault="00CE0FA8" w:rsidP="00CE0FA8"/>
    <w:p w14:paraId="362269C3" w14:textId="77777777" w:rsidR="00CE0FA8" w:rsidRPr="006447E1" w:rsidRDefault="00CE0FA8" w:rsidP="00CE0FA8">
      <w:pPr>
        <w:pStyle w:val="Heading3"/>
      </w:pPr>
      <w:proofErr w:type="spellStart"/>
      <w:r w:rsidRPr="006447E1">
        <w:t>Clim</w:t>
      </w:r>
      <w:proofErr w:type="spellEnd"/>
      <w:r w:rsidRPr="006447E1">
        <w:t xml:space="preserve"> change o/w:</w:t>
      </w:r>
    </w:p>
    <w:p w14:paraId="61401B81" w14:textId="77777777" w:rsidR="00CE0FA8" w:rsidRDefault="00CE0FA8" w:rsidP="00CE0FA8">
      <w:pPr>
        <w:pStyle w:val="Heading4"/>
      </w:pPr>
      <w:r>
        <w:t xml:space="preserve">1] High probability: happening </w:t>
      </w:r>
      <w:proofErr w:type="spellStart"/>
      <w:r>
        <w:t>rn</w:t>
      </w:r>
      <w:proofErr w:type="spellEnd"/>
      <w:r>
        <w:t xml:space="preserve"> continuously</w:t>
      </w:r>
    </w:p>
    <w:p w14:paraId="736C1082" w14:textId="77777777" w:rsidR="00CE0FA8" w:rsidRDefault="00CE0FA8" w:rsidP="00CE0FA8">
      <w:pPr>
        <w:pStyle w:val="Heading4"/>
      </w:pPr>
      <w:r>
        <w:t>2] Low timeframe: need to start now or Earth overheats. Plus – seeing floods, droughts, extreme weather that is killing millions</w:t>
      </w:r>
    </w:p>
    <w:p w14:paraId="13C2339B" w14:textId="77777777" w:rsidR="00CE0FA8" w:rsidRPr="006447E1" w:rsidRDefault="00CE0FA8" w:rsidP="00CE0FA8">
      <w:pPr>
        <w:pStyle w:val="Heading4"/>
      </w:pPr>
      <w:r>
        <w:t>3] High magnitude: extinction via inevitable overheating</w:t>
      </w:r>
    </w:p>
    <w:p w14:paraId="1C4275D6" w14:textId="77777777" w:rsidR="00CE0FA8" w:rsidRPr="00B037FA" w:rsidRDefault="00CE0FA8" w:rsidP="00CE0FA8"/>
    <w:p w14:paraId="36115B60" w14:textId="77777777" w:rsidR="00ED4BF4" w:rsidRDefault="00ED4BF4" w:rsidP="00ED4BF4">
      <w:pPr>
        <w:pStyle w:val="Heading1"/>
      </w:pPr>
      <w:proofErr w:type="spellStart"/>
      <w:r>
        <w:t>Aff</w:t>
      </w:r>
      <w:proofErr w:type="spellEnd"/>
      <w:r>
        <w:t xml:space="preserve"> </w:t>
      </w:r>
      <w:proofErr w:type="spellStart"/>
      <w:r>
        <w:t>Underview</w:t>
      </w:r>
      <w:proofErr w:type="spellEnd"/>
      <w:r>
        <w:t xml:space="preserve"> Cards</w:t>
      </w:r>
    </w:p>
    <w:p w14:paraId="52EB31F0" w14:textId="77777777" w:rsidR="00ED4BF4" w:rsidRDefault="00ED4BF4" w:rsidP="00ED4BF4">
      <w:pPr>
        <w:pStyle w:val="Heading3"/>
      </w:pPr>
      <w:r>
        <w:t>SCOTUS</w:t>
      </w:r>
    </w:p>
    <w:p w14:paraId="23E7A9A4" w14:textId="77777777" w:rsidR="00ED4BF4" w:rsidRPr="00132E35" w:rsidRDefault="00ED4BF4" w:rsidP="00ED4BF4">
      <w:pPr>
        <w:pStyle w:val="Heading4"/>
      </w:pPr>
      <w:r>
        <w:t>Despite ups and downs, the Supreme Court is necessary to check government and resolving major disputes</w:t>
      </w:r>
    </w:p>
    <w:p w14:paraId="0963D02C" w14:textId="77777777" w:rsidR="00ED4BF4" w:rsidRPr="00132E35" w:rsidRDefault="00ED4BF4" w:rsidP="00ED4BF4">
      <w:pPr>
        <w:rPr>
          <w:sz w:val="16"/>
          <w:szCs w:val="16"/>
        </w:rPr>
      </w:pPr>
      <w:proofErr w:type="spellStart"/>
      <w:r w:rsidRPr="00132E35">
        <w:rPr>
          <w:b/>
          <w:bCs/>
          <w:sz w:val="26"/>
          <w:szCs w:val="26"/>
        </w:rPr>
        <w:t>Mikulis</w:t>
      </w:r>
      <w:proofErr w:type="spellEnd"/>
      <w:r w:rsidRPr="00132E35">
        <w:rPr>
          <w:b/>
          <w:bCs/>
          <w:sz w:val="26"/>
          <w:szCs w:val="26"/>
        </w:rPr>
        <w:t xml:space="preserve"> 18</w:t>
      </w:r>
      <w:r w:rsidRPr="00132E35">
        <w:rPr>
          <w:sz w:val="16"/>
          <w:szCs w:val="16"/>
        </w:rPr>
        <w:t xml:space="preserve">. Rick </w:t>
      </w:r>
      <w:proofErr w:type="spellStart"/>
      <w:r w:rsidRPr="00132E35">
        <w:rPr>
          <w:sz w:val="16"/>
          <w:szCs w:val="16"/>
        </w:rPr>
        <w:t>Mikulis</w:t>
      </w:r>
      <w:proofErr w:type="spellEnd"/>
      <w:r w:rsidRPr="00132E35">
        <w:rPr>
          <w:sz w:val="16"/>
          <w:szCs w:val="16"/>
        </w:rPr>
        <w:t xml:space="preserve"> is a </w:t>
      </w:r>
      <w:proofErr w:type="spellStart"/>
      <w:r w:rsidRPr="00132E35">
        <w:rPr>
          <w:sz w:val="16"/>
          <w:szCs w:val="16"/>
        </w:rPr>
        <w:t>a</w:t>
      </w:r>
      <w:proofErr w:type="spellEnd"/>
      <w:r w:rsidRPr="00132E35">
        <w:rPr>
          <w:sz w:val="16"/>
          <w:szCs w:val="16"/>
        </w:rPr>
        <w:t xml:space="preserve"> senior management and government and politics major. </w:t>
      </w:r>
      <w:proofErr w:type="spellStart"/>
      <w:r w:rsidRPr="00132E35">
        <w:rPr>
          <w:sz w:val="16"/>
          <w:szCs w:val="16"/>
        </w:rPr>
        <w:t>Mikulis</w:t>
      </w:r>
      <w:proofErr w:type="spellEnd"/>
      <w:r w:rsidRPr="00132E35">
        <w:rPr>
          <w:sz w:val="16"/>
          <w:szCs w:val="16"/>
        </w:rPr>
        <w:t xml:space="preserve">, Rick. “We Shouldn't Abolish the Supreme Court.” The Diamondback, 31 Dec. 2018, </w:t>
      </w:r>
      <w:hyperlink r:id="rId45" w:history="1">
        <w:r w:rsidRPr="00132E35">
          <w:rPr>
            <w:rStyle w:val="Hyperlink"/>
            <w:sz w:val="16"/>
            <w:szCs w:val="16"/>
          </w:rPr>
          <w:t>https://dbknews.com/0999/12/31/arc-oandsq37znb3xnwsk4hi2epuk4/</w:t>
        </w:r>
      </w:hyperlink>
      <w:r w:rsidRPr="00132E35">
        <w:rPr>
          <w:sz w:val="16"/>
          <w:szCs w:val="16"/>
        </w:rPr>
        <w:t xml:space="preserve">. </w:t>
      </w:r>
      <w:r w:rsidRPr="00132E35">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132E35">
        <w:rPr>
          <w:sz w:val="16"/>
          <w:szCs w:val="16"/>
        </w:rPr>
        <w:t>BZ</w:t>
      </w:r>
    </w:p>
    <w:p w14:paraId="1022592B" w14:textId="6A24267B" w:rsidR="00ED4BF4" w:rsidRPr="008C50FB" w:rsidRDefault="00ED4BF4" w:rsidP="00ED4BF4">
      <w:pPr>
        <w:rPr>
          <w:u w:val="single"/>
        </w:rPr>
      </w:pPr>
      <w:r w:rsidRPr="00132E35">
        <w:rPr>
          <w:sz w:val="16"/>
        </w:rPr>
        <w:t xml:space="preserve">This op-ed </w:t>
      </w:r>
      <w:r w:rsidRPr="00132E35">
        <w:rPr>
          <w:u w:val="single"/>
        </w:rPr>
        <w:t>categorically ignores the majority of work done by the Supreme Court and the disastrous results of such an ill-conceived idea</w:t>
      </w:r>
      <w:r w:rsidRPr="00132E35">
        <w:rPr>
          <w:sz w:val="16"/>
        </w:rPr>
        <w:t>, w</w:t>
      </w:r>
      <w:r w:rsidRPr="00132E35">
        <w:rPr>
          <w:sz w:val="16"/>
          <w:szCs w:val="16"/>
        </w:rPr>
        <w:t xml:space="preserve">hile misunderstanding the purpose of the small amount of responsibilities that the author chooses to mention. The Supreme Court, while it may have flaws, should absolutely not be abolished. Allow me to first begin by explaining a </w:t>
      </w:r>
      <w:r w:rsidRPr="00132E35">
        <w:rPr>
          <w:sz w:val="16"/>
        </w:rPr>
        <w:t>few fundamentals about</w:t>
      </w:r>
      <w:r w:rsidRPr="009503B9">
        <w:rPr>
          <w:sz w:val="16"/>
        </w:rPr>
        <w:t xml:space="preserve"> our highest court, as established in Article III of the Constitution. </w:t>
      </w:r>
      <w:r w:rsidRPr="009503B9">
        <w:rPr>
          <w:highlight w:val="green"/>
          <w:u w:val="single"/>
        </w:rPr>
        <w:t>Without the Supreme Court, we lose a</w:t>
      </w:r>
      <w:r w:rsidRPr="000807E4">
        <w:rPr>
          <w:u w:val="single"/>
        </w:rPr>
        <w:t xml:space="preserve"> crucial </w:t>
      </w:r>
      <w:r w:rsidRPr="009503B9">
        <w:rPr>
          <w:highlight w:val="green"/>
          <w:u w:val="single"/>
        </w:rPr>
        <w:t>third of</w:t>
      </w:r>
      <w:r w:rsidRPr="000807E4">
        <w:rPr>
          <w:u w:val="single"/>
        </w:rPr>
        <w:t xml:space="preserve"> our </w:t>
      </w:r>
      <w:r w:rsidRPr="009503B9">
        <w:rPr>
          <w:highlight w:val="green"/>
          <w:u w:val="single"/>
        </w:rPr>
        <w:t>federal</w:t>
      </w:r>
      <w:r w:rsidRPr="000807E4">
        <w:rPr>
          <w:u w:val="single"/>
        </w:rPr>
        <w:t xml:space="preserve"> system of </w:t>
      </w:r>
      <w:r w:rsidRPr="009503B9">
        <w:rPr>
          <w:highlight w:val="green"/>
          <w:u w:val="single"/>
        </w:rPr>
        <w:t>checks and balances.</w:t>
      </w:r>
      <w:r w:rsidRPr="009503B9">
        <w:rPr>
          <w:sz w:val="16"/>
        </w:rPr>
        <w:t xml:space="preserve"> </w:t>
      </w:r>
      <w:r w:rsidRPr="000807E4">
        <w:rPr>
          <w:u w:val="single"/>
        </w:rPr>
        <w:t xml:space="preserve">Without the Supreme Court, there is </w:t>
      </w:r>
      <w:r w:rsidRPr="00132E35">
        <w:rPr>
          <w:u w:val="single"/>
        </w:rPr>
        <w:t>no one to hear appeals from each of the 13 Circuit Courts.</w:t>
      </w:r>
      <w:r w:rsidRPr="00132E35">
        <w:rPr>
          <w:sz w:val="16"/>
        </w:rPr>
        <w:t xml:space="preserve"> Without the Supreme Court, </w:t>
      </w:r>
      <w:r w:rsidRPr="00132E35">
        <w:rPr>
          <w:u w:val="single"/>
        </w:rPr>
        <w:t xml:space="preserve">suits between states </w:t>
      </w:r>
      <w:proofErr w:type="spellStart"/>
      <w:r w:rsidRPr="00132E35">
        <w:rPr>
          <w:u w:val="single"/>
        </w:rPr>
        <w:t>can not</w:t>
      </w:r>
      <w:proofErr w:type="spellEnd"/>
      <w:r w:rsidRPr="00132E35">
        <w:rPr>
          <w:u w:val="single"/>
        </w:rPr>
        <w:t xml:space="preserve"> be heard. The United States is a common</w:t>
      </w:r>
      <w:r w:rsidRPr="000807E4">
        <w:rPr>
          <w:u w:val="single"/>
        </w:rPr>
        <w:t xml:space="preserve"> law country: </w:t>
      </w:r>
      <w:r w:rsidRPr="009503B9">
        <w:rPr>
          <w:highlight w:val="green"/>
          <w:u w:val="single"/>
        </w:rPr>
        <w:t>The majority of</w:t>
      </w:r>
      <w:r w:rsidRPr="000807E4">
        <w:rPr>
          <w:u w:val="single"/>
        </w:rPr>
        <w:t xml:space="preserve"> our </w:t>
      </w:r>
      <w:r w:rsidRPr="009503B9">
        <w:rPr>
          <w:highlight w:val="green"/>
          <w:u w:val="single"/>
        </w:rPr>
        <w:t xml:space="preserve">[U.S.] law is unwritten, based on </w:t>
      </w:r>
      <w:r w:rsidRPr="00132E35">
        <w:rPr>
          <w:u w:val="single"/>
        </w:rPr>
        <w:t xml:space="preserve">the results of </w:t>
      </w:r>
      <w:r w:rsidRPr="009503B9">
        <w:rPr>
          <w:highlight w:val="green"/>
          <w:u w:val="single"/>
        </w:rPr>
        <w:t>court cases, rather than</w:t>
      </w:r>
      <w:r w:rsidRPr="000807E4">
        <w:rPr>
          <w:u w:val="single"/>
        </w:rPr>
        <w:t xml:space="preserve"> from civil law </w:t>
      </w:r>
      <w:r w:rsidRPr="009503B9">
        <w:rPr>
          <w:highlight w:val="green"/>
          <w:u w:val="single"/>
        </w:rPr>
        <w:t>passed by</w:t>
      </w:r>
      <w:r w:rsidRPr="000807E4">
        <w:rPr>
          <w:u w:val="single"/>
        </w:rPr>
        <w:t xml:space="preserve"> our </w:t>
      </w:r>
      <w:r w:rsidRPr="009503B9">
        <w:rPr>
          <w:highlight w:val="green"/>
          <w:u w:val="single"/>
        </w:rPr>
        <w:t>legislature.</w:t>
      </w:r>
      <w:r w:rsidRPr="009503B9">
        <w:rPr>
          <w:sz w:val="16"/>
        </w:rPr>
        <w:t xml:space="preserve"> </w:t>
      </w:r>
      <w:r w:rsidRPr="00132E35">
        <w:rPr>
          <w:highlight w:val="green"/>
          <w:u w:val="single"/>
        </w:rPr>
        <w:t xml:space="preserve">When there is </w:t>
      </w:r>
      <w:r w:rsidRPr="00132E35">
        <w:rPr>
          <w:u w:val="single"/>
        </w:rPr>
        <w:t xml:space="preserve">a debate about </w:t>
      </w:r>
      <w:r w:rsidRPr="00132E35">
        <w:rPr>
          <w:highlight w:val="green"/>
          <w:u w:val="single"/>
        </w:rPr>
        <w:t>conflict</w:t>
      </w:r>
      <w:r w:rsidRPr="00132E35">
        <w:rPr>
          <w:u w:val="single"/>
        </w:rPr>
        <w:t xml:space="preserve">ing common law </w:t>
      </w:r>
      <w:r w:rsidRPr="00132E35">
        <w:rPr>
          <w:highlight w:val="green"/>
          <w:u w:val="single"/>
        </w:rPr>
        <w:t>between states</w:t>
      </w:r>
      <w:r w:rsidRPr="00132E35">
        <w:rPr>
          <w:u w:val="single"/>
        </w:rPr>
        <w:t xml:space="preserve"> that affect issues on a national level, it is essential that </w:t>
      </w:r>
      <w:r w:rsidRPr="00132E35">
        <w:rPr>
          <w:highlight w:val="green"/>
          <w:u w:val="single"/>
        </w:rPr>
        <w:t>we [need]</w:t>
      </w:r>
      <w:r>
        <w:rPr>
          <w:u w:val="single"/>
        </w:rPr>
        <w:t xml:space="preserve"> </w:t>
      </w:r>
      <w:r w:rsidRPr="00132E35">
        <w:rPr>
          <w:u w:val="single"/>
        </w:rPr>
        <w:t xml:space="preserve">have </w:t>
      </w:r>
      <w:r w:rsidRPr="00132E35">
        <w:rPr>
          <w:highlight w:val="green"/>
          <w:u w:val="single"/>
        </w:rPr>
        <w:t>a body</w:t>
      </w:r>
      <w:r w:rsidRPr="00132E35">
        <w:rPr>
          <w:u w:val="single"/>
        </w:rPr>
        <w:t xml:space="preserve"> prepared </w:t>
      </w:r>
      <w:r w:rsidRPr="00132E35">
        <w:rPr>
          <w:highlight w:val="green"/>
          <w:u w:val="single"/>
        </w:rPr>
        <w:t>to hear</w:t>
      </w:r>
      <w:r w:rsidRPr="00132E35">
        <w:rPr>
          <w:u w:val="single"/>
        </w:rPr>
        <w:t xml:space="preserve"> the </w:t>
      </w:r>
      <w:r w:rsidRPr="00132E35">
        <w:rPr>
          <w:highlight w:val="green"/>
          <w:u w:val="single"/>
        </w:rPr>
        <w:t>arguments and deliver a verdict.</w:t>
      </w:r>
      <w:r w:rsidRPr="00132E35">
        <w:rPr>
          <w:sz w:val="16"/>
        </w:rPr>
        <w:t xml:space="preserve"> </w:t>
      </w:r>
      <w:r w:rsidRPr="00132E35">
        <w:rPr>
          <w:highlight w:val="green"/>
          <w:u w:val="single"/>
        </w:rPr>
        <w:t>Without the Supreme Court, we lose</w:t>
      </w:r>
      <w:r w:rsidRPr="00132E35">
        <w:rPr>
          <w:u w:val="single"/>
        </w:rPr>
        <w:t xml:space="preserve"> the ability </w:t>
      </w:r>
      <w:r w:rsidRPr="000807E4">
        <w:rPr>
          <w:u w:val="single"/>
        </w:rPr>
        <w:t xml:space="preserve">to operate an </w:t>
      </w:r>
      <w:r w:rsidRPr="00132E35">
        <w:rPr>
          <w:highlight w:val="green"/>
          <w:u w:val="single"/>
        </w:rPr>
        <w:t>effective government.</w:t>
      </w:r>
      <w:r w:rsidRPr="000807E4">
        <w:rPr>
          <w:u w:val="single"/>
        </w:rPr>
        <w:t xml:space="preserve"> </w:t>
      </w:r>
      <w:r w:rsidRPr="009503B9">
        <w:rPr>
          <w:sz w:val="16"/>
        </w:rPr>
        <w:t xml:space="preserve">Now, to address some of the </w:t>
      </w:r>
      <w:proofErr w:type="spellStart"/>
      <w:r w:rsidRPr="009503B9">
        <w:rPr>
          <w:sz w:val="16"/>
        </w:rPr>
        <w:t>vagueries</w:t>
      </w:r>
      <w:proofErr w:type="spellEnd"/>
      <w:r w:rsidRPr="009503B9">
        <w:rPr>
          <w:sz w:val="16"/>
        </w:rPr>
        <w:t xml:space="preserve"> presented in the aforementioned op-ed. The author believes that the Supreme Court simply decides what should and shouldn’t be law, apparently as part of some grand plan by these “lawyer-king imbeciles,” as he describes them. At best, this is some sort of perversion of legal positivism (law is based in legislators’ beliefs, regardless of ethical justification) and at worst it is a cynical and inaccurate understanding of legal theory. </w:t>
      </w:r>
      <w:r w:rsidRPr="00132E35">
        <w:rPr>
          <w:u w:val="single"/>
        </w:rPr>
        <w:t>The biggest point the author offers is about the Supreme Court’s supposed inconsistency, as if overturning a 74-year-old ruling about Japanese internment camps represents being indecisive.</w:t>
      </w:r>
      <w:r w:rsidRPr="00132E35">
        <w:rPr>
          <w:sz w:val="16"/>
        </w:rPr>
        <w:t xml:space="preserve"> What he misses is that </w:t>
      </w:r>
      <w:r w:rsidRPr="00132E35">
        <w:rPr>
          <w:u w:val="single"/>
        </w:rPr>
        <w:t>the Court does not dictate law for the nation for everyone to follow.</w:t>
      </w:r>
      <w:r w:rsidRPr="00132E35">
        <w:rPr>
          <w:sz w:val="16"/>
        </w:rPr>
        <w:t xml:space="preserve"> Rather, the truth is closer to legal realism, wherein </w:t>
      </w:r>
      <w:r w:rsidRPr="00132E35">
        <w:rPr>
          <w:highlight w:val="green"/>
          <w:u w:val="single"/>
        </w:rPr>
        <w:t>laws and rulings from the</w:t>
      </w:r>
      <w:r w:rsidRPr="00132E35">
        <w:rPr>
          <w:u w:val="single"/>
        </w:rPr>
        <w:t xml:space="preserve"> Supreme</w:t>
      </w:r>
      <w:r w:rsidRPr="0097059C">
        <w:rPr>
          <w:u w:val="single"/>
        </w:rPr>
        <w:t xml:space="preserve"> </w:t>
      </w:r>
      <w:r w:rsidRPr="00132E35">
        <w:rPr>
          <w:highlight w:val="green"/>
          <w:u w:val="single"/>
        </w:rPr>
        <w:t>Court come from social and public interests.</w:t>
      </w:r>
      <w:r w:rsidRPr="009503B9">
        <w:rPr>
          <w:sz w:val="16"/>
        </w:rPr>
        <w:t xml:space="preserve"> </w:t>
      </w:r>
      <w:r w:rsidRPr="00132E35">
        <w:rPr>
          <w:highlight w:val="green"/>
          <w:u w:val="single"/>
        </w:rPr>
        <w:t>The Court overturned</w:t>
      </w:r>
      <w:r w:rsidRPr="0097059C">
        <w:rPr>
          <w:u w:val="single"/>
        </w:rPr>
        <w:t xml:space="preserve"> its </w:t>
      </w:r>
      <w:r w:rsidRPr="00132E35">
        <w:rPr>
          <w:highlight w:val="green"/>
          <w:u w:val="single"/>
        </w:rPr>
        <w:t>previous rulings because the country changed perspective</w:t>
      </w:r>
      <w:r w:rsidRPr="0097059C">
        <w:rPr>
          <w:u w:val="single"/>
        </w:rPr>
        <w:t xml:space="preserve"> over a long period of time</w:t>
      </w:r>
      <w:r w:rsidRPr="00132E35">
        <w:rPr>
          <w:highlight w:val="green"/>
          <w:u w:val="single"/>
        </w:rPr>
        <w:t>, not because the Court couldn’t decide</w:t>
      </w:r>
      <w:r w:rsidRPr="0097059C">
        <w:rPr>
          <w:u w:val="single"/>
        </w:rPr>
        <w:t xml:space="preserve"> what it wanted the law to be.</w:t>
      </w:r>
      <w:r w:rsidRPr="009503B9">
        <w:rPr>
          <w:sz w:val="16"/>
        </w:rPr>
        <w:t xml:space="preserve"> The author of the piece also misunderstands the idea of judicial review. The Supreme Court uses judicial review to determine the constitutionality of legislative and executive action, not to “overturn particularly unpopular laws.” </w:t>
      </w:r>
      <w:r w:rsidRPr="00F20B71">
        <w:rPr>
          <w:u w:val="single"/>
        </w:rPr>
        <w:t>Consider, for example, United States v. Lopez, through which the Supreme Court declared the Gun-Free School Zones Act of 1990 to be unconstitutional. None of the justices in the majority opinion believed that guns should be in schools; they correctly defined the extent of the federal government according to the Constitution, and where the states’ responsibilities began.</w:t>
      </w:r>
      <w:r w:rsidRPr="009503B9">
        <w:rPr>
          <w:sz w:val="16"/>
        </w:rPr>
        <w:t xml:space="preserve"> </w:t>
      </w:r>
      <w:r w:rsidRPr="00132E35">
        <w:rPr>
          <w:highlight w:val="green"/>
          <w:u w:val="single"/>
        </w:rPr>
        <w:t>There is always room for improvement with our process.</w:t>
      </w:r>
      <w:r w:rsidRPr="009503B9">
        <w:rPr>
          <w:sz w:val="16"/>
        </w:rPr>
        <w:t xml:space="preserve"> And </w:t>
      </w:r>
      <w:r w:rsidRPr="00132E35">
        <w:rPr>
          <w:highlight w:val="green"/>
          <w:u w:val="single"/>
        </w:rPr>
        <w:t>it’s fine to be unhappy with rulings</w:t>
      </w:r>
      <w:r w:rsidRPr="00F20B71">
        <w:rPr>
          <w:u w:val="single"/>
        </w:rPr>
        <w:t xml:space="preserve"> the Supreme Court has made, </w:t>
      </w:r>
      <w:r w:rsidRPr="00132E35">
        <w:rPr>
          <w:highlight w:val="green"/>
          <w:u w:val="single"/>
        </w:rPr>
        <w:t>or</w:t>
      </w:r>
      <w:r w:rsidRPr="00F20B71">
        <w:rPr>
          <w:u w:val="single"/>
        </w:rPr>
        <w:t xml:space="preserve"> the appointment of </w:t>
      </w:r>
      <w:r w:rsidRPr="00132E35">
        <w:rPr>
          <w:highlight w:val="green"/>
          <w:u w:val="single"/>
        </w:rPr>
        <w:t>certain justices. But suggesting to get rid of</w:t>
      </w:r>
      <w:r w:rsidRPr="00F20B71">
        <w:rPr>
          <w:u w:val="single"/>
        </w:rPr>
        <w:t xml:space="preserve"> one of </w:t>
      </w:r>
      <w:r w:rsidRPr="00132E35">
        <w:rPr>
          <w:highlight w:val="green"/>
          <w:u w:val="single"/>
        </w:rPr>
        <w:t>our</w:t>
      </w:r>
      <w:r w:rsidRPr="00F20B71">
        <w:rPr>
          <w:u w:val="single"/>
        </w:rPr>
        <w:t xml:space="preserve"> three branches of </w:t>
      </w:r>
      <w:r w:rsidRPr="00132E35">
        <w:rPr>
          <w:highlight w:val="green"/>
          <w:u w:val="single"/>
        </w:rPr>
        <w:t>government</w:t>
      </w:r>
      <w:r w:rsidRPr="00F20B71">
        <w:rPr>
          <w:u w:val="single"/>
        </w:rPr>
        <w:t xml:space="preserve"> on the national level </w:t>
      </w:r>
      <w:r w:rsidRPr="00132E35">
        <w:rPr>
          <w:highlight w:val="green"/>
          <w:u w:val="single"/>
        </w:rPr>
        <w:t>is irrational</w:t>
      </w:r>
      <w:r w:rsidRPr="00F20B71">
        <w:rPr>
          <w:u w:val="single"/>
        </w:rPr>
        <w:t xml:space="preserve"> and lacks basis in a cogent argument.</w:t>
      </w:r>
    </w:p>
    <w:p w14:paraId="10C3899C" w14:textId="77777777" w:rsidR="00ED4BF4" w:rsidRPr="00AF3AB8" w:rsidRDefault="00ED4BF4" w:rsidP="00ED4BF4">
      <w:pPr>
        <w:rPr>
          <w:color w:val="FF0000"/>
        </w:rPr>
      </w:pPr>
    </w:p>
    <w:p w14:paraId="3882E7FC" w14:textId="77777777" w:rsidR="00ED4BF4" w:rsidRDefault="00ED4BF4" w:rsidP="00ED4BF4">
      <w:pPr>
        <w:pStyle w:val="Heading3"/>
      </w:pPr>
      <w:r>
        <w:t>Constitutional Amendment</w:t>
      </w:r>
    </w:p>
    <w:p w14:paraId="110A7EE0" w14:textId="77777777" w:rsidR="00ED4BF4" w:rsidRDefault="00ED4BF4" w:rsidP="00ED4BF4">
      <w:pPr>
        <w:pStyle w:val="Heading4"/>
      </w:pPr>
      <w:r>
        <w:t>We fiat a Constitutional Amendment as both necessary and most viable – times have changed since the 1700’s: the Court is more powerful and there are more qualified potential Justices</w:t>
      </w:r>
    </w:p>
    <w:p w14:paraId="5AB2000F" w14:textId="77777777" w:rsidR="00ED4BF4" w:rsidRPr="009A0ACB" w:rsidRDefault="00ED4BF4" w:rsidP="00ED4BF4">
      <w:pPr>
        <w:rPr>
          <w:sz w:val="16"/>
          <w:szCs w:val="16"/>
        </w:rPr>
      </w:pPr>
      <w:r w:rsidRPr="009A0ACB">
        <w:rPr>
          <w:b/>
          <w:bCs/>
          <w:sz w:val="26"/>
          <w:szCs w:val="26"/>
        </w:rPr>
        <w:t>Schwarz 19, chief counsel</w:t>
      </w:r>
      <w:r w:rsidRPr="009A0ACB">
        <w:rPr>
          <w:sz w:val="16"/>
          <w:szCs w:val="16"/>
        </w:rPr>
        <w:t xml:space="preserve">. Schwarz received an AB magna cum laude from Harvard College in 1957 and a JD magna cum laude from Harvard Law School in 1960, where he was an editor of the Harvard Law Review. After a year’s clerkship with Chief Judge J. </w:t>
      </w:r>
      <w:proofErr w:type="spellStart"/>
      <w:r w:rsidRPr="009A0ACB">
        <w:rPr>
          <w:sz w:val="16"/>
          <w:szCs w:val="16"/>
        </w:rPr>
        <w:t>Lumbard</w:t>
      </w:r>
      <w:proofErr w:type="spellEnd"/>
      <w:r w:rsidRPr="009A0ACB">
        <w:rPr>
          <w:sz w:val="16"/>
          <w:szCs w:val="16"/>
        </w:rPr>
        <w:t xml:space="preserve"> of the U.S. Court of Appeals for the Second Circuit. Schwarz, Frederick. “Saving the Supreme Court.” Brennan Center for Justice, 13 Sept. 2019, </w:t>
      </w:r>
      <w:hyperlink r:id="rId46" w:history="1">
        <w:r w:rsidRPr="009A0ACB">
          <w:rPr>
            <w:rStyle w:val="Hyperlink"/>
            <w:sz w:val="16"/>
            <w:szCs w:val="16"/>
          </w:rPr>
          <w:t>https://www.brennancenter.org/our-work/analysis-opinion/saving-supreme-court</w:t>
        </w:r>
      </w:hyperlink>
      <w:r w:rsidRPr="009A0ACB">
        <w:rPr>
          <w:sz w:val="16"/>
          <w:szCs w:val="16"/>
        </w:rPr>
        <w:t xml:space="preserve">. </w:t>
      </w:r>
      <w:r w:rsidRPr="009A0ACB">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9A0ACB">
        <w:rPr>
          <w:sz w:val="16"/>
          <w:szCs w:val="16"/>
        </w:rPr>
        <w:t>BZ</w:t>
      </w:r>
    </w:p>
    <w:p w14:paraId="79B9317D" w14:textId="77777777" w:rsidR="00ED4BF4" w:rsidRDefault="00ED4BF4" w:rsidP="00ED4BF4">
      <w:pPr>
        <w:rPr>
          <w:sz w:val="16"/>
          <w:lang w:eastAsia="zh-CN"/>
        </w:rPr>
      </w:pPr>
      <w:r w:rsidRPr="0028518C">
        <w:rPr>
          <w:u w:val="single"/>
          <w:lang w:eastAsia="zh-CN"/>
        </w:rPr>
        <w:t xml:space="preserve">Two fundamental flaws in </w:t>
      </w:r>
      <w:r w:rsidRPr="0028518C">
        <w:rPr>
          <w:highlight w:val="green"/>
          <w:u w:val="single"/>
          <w:lang w:eastAsia="zh-CN"/>
        </w:rPr>
        <w:t>the Constitution’s appointment system must be fixed.</w:t>
      </w:r>
      <w:r w:rsidRPr="0028518C">
        <w:rPr>
          <w:sz w:val="16"/>
          <w:szCs w:val="16"/>
          <w:lang w:eastAsia="zh-CN"/>
        </w:rPr>
        <w:t xml:space="preserve"> First, there is no regularized system for Supreme Court appointments. Because presidents can appoint new justices only when a sitting justice resigns or dies, justices are appointed unevenly, so that some presidents have many appointments, while others have few or even none. In addition, because justices now serve longer on average than their predecessors, there are significantly fewer appointment opportunities. These developments fray the only formal link between the court and the people — nomination by an elected president and confirmation (or not) by elected senators. In the early days of the republic, when the court was viewed as weak, such defects caused little harm. But today, with the court holding immense power, the lottery appointment system undermines the court’s constitutional legitimacy and erodes the court’s connection to our democracy.</w:t>
      </w:r>
      <w:r w:rsidRPr="003F249D">
        <w:rPr>
          <w:sz w:val="16"/>
          <w:szCs w:val="16"/>
          <w:lang w:eastAsia="zh-CN"/>
        </w:rPr>
        <w:t xml:space="preserve"> </w:t>
      </w:r>
      <w:r w:rsidRPr="0028518C">
        <w:rPr>
          <w:sz w:val="16"/>
          <w:szCs w:val="16"/>
          <w:lang w:eastAsia="zh-CN"/>
        </w:rPr>
        <w:t>Second</w:t>
      </w:r>
      <w:r w:rsidRPr="0028518C">
        <w:rPr>
          <w:sz w:val="16"/>
          <w:lang w:eastAsia="zh-CN"/>
        </w:rPr>
        <w:t xml:space="preserve">, </w:t>
      </w:r>
      <w:r w:rsidRPr="0028518C">
        <w:rPr>
          <w:highlight w:val="green"/>
          <w:u w:val="single"/>
          <w:lang w:eastAsia="zh-CN"/>
        </w:rPr>
        <w:t>life tenure</w:t>
      </w:r>
      <w:r w:rsidRPr="0028518C">
        <w:rPr>
          <w:u w:val="single"/>
          <w:lang w:eastAsia="zh-CN"/>
        </w:rPr>
        <w:t xml:space="preserve"> permits justices themselves to strategically time their retirements so that an ideologically like-minded president can appoint their successor. Recently, this </w:t>
      </w:r>
      <w:r w:rsidRPr="0028518C">
        <w:rPr>
          <w:highlight w:val="green"/>
          <w:u w:val="single"/>
          <w:lang w:eastAsia="zh-CN"/>
        </w:rPr>
        <w:t>has become the norm.</w:t>
      </w:r>
      <w:r w:rsidRPr="0028518C">
        <w:rPr>
          <w:sz w:val="16"/>
          <w:lang w:eastAsia="zh-CN"/>
        </w:rPr>
        <w:t xml:space="preserve"> Such ideological control of a Supreme Court seat was never contemplated by the founders. In addition, some justices have remained on the court after a severe decline in their mental or physical capacities, in hopes of lasting until a president who shares their legal and policy preferences takes office. Such ideological control of a Supreme Court seat was never contemplated by the founders when they wrote the Constitution.</w:t>
      </w:r>
      <w:r w:rsidRPr="003F249D">
        <w:rPr>
          <w:sz w:val="16"/>
          <w:lang w:eastAsia="zh-CN"/>
        </w:rPr>
        <w:t xml:space="preserve"> </w:t>
      </w:r>
      <w:r w:rsidRPr="00E05376">
        <w:rPr>
          <w:b/>
          <w:bCs/>
          <w:highlight w:val="green"/>
          <w:u w:val="single"/>
          <w:lang w:eastAsia="zh-CN"/>
        </w:rPr>
        <w:t>Fixing these flaws requires a constitutional amendment</w:t>
      </w:r>
      <w:r w:rsidRPr="0028518C">
        <w:rPr>
          <w:u w:val="single"/>
          <w:lang w:eastAsia="zh-CN"/>
        </w:rPr>
        <w:t xml:space="preserve"> with two related provisions.</w:t>
      </w:r>
      <w:r w:rsidRPr="0028518C">
        <w:rPr>
          <w:sz w:val="16"/>
          <w:lang w:eastAsia="zh-CN"/>
        </w:rPr>
        <w:t xml:space="preserve"> </w:t>
      </w:r>
      <w:r w:rsidRPr="0028518C">
        <w:rPr>
          <w:u w:val="single"/>
          <w:lang w:eastAsia="zh-CN"/>
        </w:rPr>
        <w:t>First, Supreme Court appointments should be</w:t>
      </w:r>
      <w:r>
        <w:rPr>
          <w:u w:val="single"/>
          <w:lang w:eastAsia="zh-CN"/>
        </w:rPr>
        <w:t xml:space="preserve"> </w:t>
      </w:r>
      <w:r w:rsidRPr="0028518C">
        <w:rPr>
          <w:u w:val="single"/>
          <w:lang w:eastAsia="zh-CN"/>
        </w:rPr>
        <w:t>regular.</w:t>
      </w:r>
      <w:r w:rsidRPr="0028518C">
        <w:rPr>
          <w:sz w:val="16"/>
          <w:lang w:eastAsia="zh-CN"/>
        </w:rPr>
        <w:t xml:space="preserve"> Every president, in the first and third year of each term, would nominate a Justice, subject to Senate confirmation. </w:t>
      </w:r>
      <w:r w:rsidRPr="0028518C">
        <w:rPr>
          <w:u w:val="single"/>
          <w:lang w:eastAsia="zh-CN"/>
        </w:rPr>
        <w:t xml:space="preserve">Second, </w:t>
      </w:r>
      <w:r w:rsidRPr="0028518C">
        <w:rPr>
          <w:highlight w:val="green"/>
          <w:u w:val="single"/>
          <w:lang w:eastAsia="zh-CN"/>
        </w:rPr>
        <w:t>each</w:t>
      </w:r>
      <w:r w:rsidRPr="0028518C">
        <w:rPr>
          <w:u w:val="single"/>
          <w:lang w:eastAsia="zh-CN"/>
        </w:rPr>
        <w:t xml:space="preserve"> new </w:t>
      </w:r>
      <w:r w:rsidRPr="0028518C">
        <w:rPr>
          <w:highlight w:val="green"/>
          <w:u w:val="single"/>
          <w:lang w:eastAsia="zh-CN"/>
        </w:rPr>
        <w:t xml:space="preserve">Supreme Court justice would serve a single 18-year term — </w:t>
      </w:r>
      <w:r w:rsidRPr="00BB56E1">
        <w:rPr>
          <w:b/>
          <w:bCs/>
          <w:highlight w:val="green"/>
          <w:u w:val="single"/>
          <w:lang w:eastAsia="zh-CN"/>
        </w:rPr>
        <w:t>still “during good behavior.”</w:t>
      </w:r>
      <w:r w:rsidRPr="0028518C">
        <w:rPr>
          <w:u w:val="single"/>
          <w:lang w:eastAsia="zh-CN"/>
        </w:rPr>
        <w:t xml:space="preserve"> </w:t>
      </w:r>
      <w:r w:rsidRPr="0028518C">
        <w:rPr>
          <w:sz w:val="16"/>
          <w:lang w:eastAsia="zh-CN"/>
        </w:rPr>
        <w:t>(This term limit would not apply to current justices.) And if a new justice did not serve a full term due to retirement or death, his or her successor would be nominated only to complete the remainder of the 18-year term. The successor would not get a new 18-year term.</w:t>
      </w:r>
      <w:r w:rsidRPr="003F249D">
        <w:rPr>
          <w:sz w:val="16"/>
          <w:lang w:eastAsia="zh-CN"/>
        </w:rPr>
        <w:t xml:space="preserve"> </w:t>
      </w:r>
      <w:r w:rsidRPr="0028518C">
        <w:rPr>
          <w:u w:val="single"/>
          <w:lang w:eastAsia="zh-CN"/>
        </w:rPr>
        <w:t>Regular appointments work only if accompanied by term limits</w:t>
      </w:r>
      <w:r w:rsidRPr="0028518C">
        <w:rPr>
          <w:sz w:val="16"/>
          <w:lang w:eastAsia="zh-CN"/>
        </w:rPr>
        <w:t xml:space="preserve"> — which have independent benefits as well. Without a term limit, regular appointments, coupled with increasing longevity, would lead to a court that was huge. Moreover, an 18-year limit fits with a 9-member court. Eventually, two justices will end their 18-year term in each four-year presidential term, just as two new justices are appointed.</w:t>
      </w:r>
      <w:r w:rsidRPr="003F249D">
        <w:rPr>
          <w:sz w:val="16"/>
          <w:lang w:eastAsia="zh-CN"/>
        </w:rPr>
        <w:t xml:space="preserve"> </w:t>
      </w:r>
      <w:r w:rsidRPr="0028518C">
        <w:rPr>
          <w:sz w:val="16"/>
          <w:lang w:eastAsia="zh-CN"/>
        </w:rPr>
        <w:t xml:space="preserve">These two amendments are supported by a close analysis of what the framers did — and, more importantly, did not do — in formulating the Constitution. Moreover, </w:t>
      </w:r>
      <w:r w:rsidRPr="0028518C">
        <w:rPr>
          <w:u w:val="single"/>
          <w:lang w:eastAsia="zh-CN"/>
        </w:rPr>
        <w:t xml:space="preserve">the amendments are </w:t>
      </w:r>
      <w:r w:rsidRPr="0028518C">
        <w:rPr>
          <w:highlight w:val="green"/>
          <w:u w:val="single"/>
          <w:lang w:eastAsia="zh-CN"/>
        </w:rPr>
        <w:t xml:space="preserve">necessary because of how the Supreme Court and the country have changed since </w:t>
      </w:r>
      <w:r w:rsidRPr="0028518C">
        <w:rPr>
          <w:u w:val="single"/>
          <w:lang w:eastAsia="zh-CN"/>
        </w:rPr>
        <w:t xml:space="preserve">the </w:t>
      </w:r>
      <w:r w:rsidRPr="0028518C">
        <w:rPr>
          <w:highlight w:val="green"/>
          <w:u w:val="single"/>
          <w:lang w:eastAsia="zh-CN"/>
        </w:rPr>
        <w:t>founding.</w:t>
      </w:r>
      <w:r w:rsidRPr="0028518C">
        <w:rPr>
          <w:sz w:val="16"/>
          <w:lang w:eastAsia="zh-CN"/>
        </w:rPr>
        <w:t xml:space="preserve"> </w:t>
      </w:r>
      <w:r w:rsidRPr="0028518C">
        <w:rPr>
          <w:u w:val="single"/>
          <w:lang w:eastAsia="zh-CN"/>
        </w:rPr>
        <w:t>An appointment system designed for a court that was originally characterized as “feeble” does not fit a court that has become immensely powerful.</w:t>
      </w:r>
      <w:r>
        <w:rPr>
          <w:u w:val="single"/>
          <w:lang w:eastAsia="zh-CN"/>
        </w:rPr>
        <w:t xml:space="preserve"> </w:t>
      </w:r>
      <w:r w:rsidRPr="0028518C">
        <w:rPr>
          <w:sz w:val="16"/>
          <w:lang w:eastAsia="zh-CN"/>
        </w:rPr>
        <w:t>A different landscape</w:t>
      </w:r>
      <w:r w:rsidRPr="003F249D">
        <w:rPr>
          <w:sz w:val="16"/>
          <w:lang w:eastAsia="zh-CN"/>
        </w:rPr>
        <w:t xml:space="preserve"> </w:t>
      </w:r>
      <w:r w:rsidRPr="0028518C">
        <w:rPr>
          <w:sz w:val="16"/>
          <w:lang w:eastAsia="zh-CN"/>
        </w:rPr>
        <w:t>At the Constitutional Convention, the framers emphasized the importance of judicial independence, not wanting the justices to be dominated by the other branches of government. (Hence, the Constitution’s “good behavior” clause and the ban on Congress reducing sitting justices’ pay.) But little attention was paid to the system by which justices would be appointed. Indeed, the proposed system that was adopted — nomination by a president subject to the advice and consent of the Senate — was included in the Proposal of the Committee on Unfinished Parts, an omnibus proposal for all presidential appointments. The committee did not explain its proposal, and the convention as a whole adopted the proposal without any discussion. Alexander Hamilton did not address this nomination system in the</w:t>
      </w:r>
      <w:r w:rsidRPr="003F249D">
        <w:rPr>
          <w:sz w:val="16"/>
          <w:lang w:eastAsia="zh-CN"/>
        </w:rPr>
        <w:t xml:space="preserve"> </w:t>
      </w:r>
      <w:r w:rsidRPr="0028518C">
        <w:rPr>
          <w:sz w:val="16"/>
          <w:lang w:eastAsia="zh-CN"/>
        </w:rPr>
        <w:t xml:space="preserve">Federalist </w:t>
      </w:r>
      <w:proofErr w:type="spellStart"/>
      <w:r w:rsidRPr="0028518C">
        <w:rPr>
          <w:sz w:val="16"/>
          <w:lang w:eastAsia="zh-CN"/>
        </w:rPr>
        <w:t>Papersas</w:t>
      </w:r>
      <w:proofErr w:type="spellEnd"/>
      <w:r w:rsidRPr="0028518C">
        <w:rPr>
          <w:sz w:val="16"/>
          <w:lang w:eastAsia="zh-CN"/>
        </w:rPr>
        <w:t xml:space="preserve"> part of the ratification debates. He did, however, defend life tenure for justices — no surprise since at the Constitutional Convention, Hamilton had urged life tenure for presidents and for members of the Senate. But Hamilton supported life tenure for justices because the judiciary was “in continued jeopardy of being overpowered, awed or influenced” by Congress and the president. Indeed, </w:t>
      </w:r>
      <w:r w:rsidRPr="0028518C">
        <w:rPr>
          <w:u w:val="single"/>
          <w:lang w:eastAsia="zh-CN"/>
        </w:rPr>
        <w:t xml:space="preserve">Hamilton contended the judiciary needed special protection because of its “natural feebleness,” in part because it had “no influence over the sword or the purse.” But </w:t>
      </w:r>
      <w:r w:rsidRPr="0028518C">
        <w:rPr>
          <w:highlight w:val="green"/>
          <w:u w:val="single"/>
          <w:lang w:eastAsia="zh-CN"/>
        </w:rPr>
        <w:t>nobody now considers the</w:t>
      </w:r>
      <w:r w:rsidRPr="0028518C">
        <w:rPr>
          <w:u w:val="single"/>
          <w:lang w:eastAsia="zh-CN"/>
        </w:rPr>
        <w:t xml:space="preserve"> Supreme </w:t>
      </w:r>
      <w:r w:rsidRPr="0028518C">
        <w:rPr>
          <w:highlight w:val="green"/>
          <w:u w:val="single"/>
          <w:lang w:eastAsia="zh-CN"/>
        </w:rPr>
        <w:t>Court to be feeble.</w:t>
      </w:r>
      <w:r w:rsidRPr="0028518C">
        <w:rPr>
          <w:sz w:val="16"/>
          <w:lang w:eastAsia="zh-CN"/>
        </w:rPr>
        <w:t xml:space="preserve"> Nor would anyone now adopt the critique of John Jay, the first chief justice, that the court lacked “energy, weight, and dignity.”</w:t>
      </w:r>
      <w:r w:rsidRPr="003F249D">
        <w:rPr>
          <w:sz w:val="16"/>
          <w:lang w:eastAsia="zh-CN"/>
        </w:rPr>
        <w:t xml:space="preserve"> </w:t>
      </w:r>
      <w:r w:rsidRPr="0028518C">
        <w:rPr>
          <w:sz w:val="16"/>
          <w:lang w:eastAsia="zh-CN"/>
        </w:rPr>
        <w:t xml:space="preserve">Beyond asserting that the court would be feeble, Hamilton gave a second “weighty reason for the permanency” of judicial offices: </w:t>
      </w:r>
      <w:r w:rsidRPr="0028518C">
        <w:rPr>
          <w:u w:val="single"/>
          <w:lang w:eastAsia="zh-CN"/>
        </w:rPr>
        <w:t>Only a “few men” would have “sufficient skill.” In addition, a “temporary duration in office” would discourage those few fit characters “from quitting a lucrative line of practice” (the law), to which they might fear being too old to return.</w:t>
      </w:r>
      <w:r w:rsidRPr="0028518C">
        <w:rPr>
          <w:sz w:val="16"/>
          <w:lang w:eastAsia="zh-CN"/>
        </w:rPr>
        <w:t xml:space="preserve"> The result would be to “throw the administration of justice into hands less able and less well qualified to conduct it with utility and dignity.” (</w:t>
      </w:r>
      <w:r w:rsidRPr="0028518C">
        <w:rPr>
          <w:highlight w:val="green"/>
          <w:u w:val="single"/>
          <w:lang w:eastAsia="zh-CN"/>
        </w:rPr>
        <w:t>When Hamilton wrote, there were few lawyers and far fewer law schools.</w:t>
      </w:r>
      <w:r w:rsidRPr="0028518C">
        <w:rPr>
          <w:sz w:val="16"/>
          <w:lang w:eastAsia="zh-CN"/>
        </w:rPr>
        <w:t xml:space="preserve"> As our population has expanded by 77 times from the first census in 1790 to the most recent census in 2010, the proportion of lawyers has also grown substantially. For example, in Massachusetts in 1790, there was one lawyer for every 4,240 residents. Fifty years later, it was one for every 1,150 residents. And by 2019, </w:t>
      </w:r>
      <w:r w:rsidRPr="0028518C">
        <w:rPr>
          <w:u w:val="single"/>
          <w:lang w:eastAsia="zh-CN"/>
        </w:rPr>
        <w:t xml:space="preserve">the American Bar Association’s tally of </w:t>
      </w:r>
      <w:r w:rsidRPr="0028518C">
        <w:rPr>
          <w:highlight w:val="green"/>
          <w:u w:val="single"/>
          <w:lang w:eastAsia="zh-CN"/>
        </w:rPr>
        <w:t>nationally active lawyers was one for every 243 people.</w:t>
      </w:r>
      <w:r w:rsidRPr="0028518C">
        <w:rPr>
          <w:sz w:val="16"/>
          <w:lang w:eastAsia="zh-CN"/>
        </w:rPr>
        <w:t>)</w:t>
      </w:r>
    </w:p>
    <w:p w14:paraId="50AC73C8" w14:textId="77777777" w:rsidR="00ED4BF4" w:rsidRPr="00AC6BF2" w:rsidRDefault="00ED4BF4" w:rsidP="00ED4BF4"/>
    <w:p w14:paraId="3CAF52E2" w14:textId="77777777" w:rsidR="00CE0FA8" w:rsidRDefault="00CE0FA8" w:rsidP="00CE0FA8">
      <w:pPr>
        <w:pStyle w:val="Heading1"/>
      </w:pPr>
      <w:r>
        <w:t>Blocks</w:t>
      </w:r>
    </w:p>
    <w:p w14:paraId="2D0B6E29" w14:textId="77777777" w:rsidR="00CE0FA8" w:rsidRDefault="00CE0FA8" w:rsidP="00CE0FA8">
      <w:pPr>
        <w:pStyle w:val="Heading3"/>
      </w:pPr>
      <w:proofErr w:type="spellStart"/>
      <w:r>
        <w:t>Aff</w:t>
      </w:r>
      <w:proofErr w:type="spellEnd"/>
      <w:r>
        <w:t xml:space="preserve"> Examples – Term Limits GOOD</w:t>
      </w:r>
    </w:p>
    <w:p w14:paraId="2A8DEE5E" w14:textId="77777777" w:rsidR="00CE0FA8" w:rsidRDefault="00CE0FA8" w:rsidP="00CE0FA8">
      <w:pPr>
        <w:pStyle w:val="Heading4"/>
      </w:pPr>
      <w:r>
        <w:t xml:space="preserve">Major democratic countries all have term limits on their Supreme Courts: Canada, Australia, England, </w:t>
      </w:r>
      <w:proofErr w:type="spellStart"/>
      <w:r>
        <w:t>etc</w:t>
      </w:r>
      <w:proofErr w:type="spellEnd"/>
    </w:p>
    <w:p w14:paraId="21FE4CF7" w14:textId="77777777" w:rsidR="00CE0FA8" w:rsidRPr="009B490A" w:rsidRDefault="00CE0FA8" w:rsidP="00CE0FA8">
      <w:pPr>
        <w:pStyle w:val="Heading4"/>
        <w:ind w:left="720"/>
      </w:pPr>
      <w:r>
        <w:t>- They have more legitimacy</w:t>
      </w:r>
      <w:r>
        <w:br/>
        <w:t>-Less polarized</w:t>
      </w:r>
      <w:r>
        <w:br/>
        <w:t>-Transparent</w:t>
      </w:r>
      <w:r>
        <w:br/>
        <w:t>-Subject to less political games/manipulation</w:t>
      </w:r>
    </w:p>
    <w:p w14:paraId="33DB57C7" w14:textId="77777777" w:rsidR="00CE0FA8" w:rsidRDefault="00CE0FA8" w:rsidP="00CE0FA8"/>
    <w:p w14:paraId="00C3420B" w14:textId="46FB85A9" w:rsidR="00CE0FA8" w:rsidRPr="00523BAA" w:rsidRDefault="00765708" w:rsidP="00CE0FA8">
      <w:pPr>
        <w:pStyle w:val="Heading3"/>
      </w:pPr>
      <w:r>
        <w:t>Analytics:</w:t>
      </w:r>
      <w:r w:rsidR="00CE0FA8" w:rsidRPr="00523BAA">
        <w:t xml:space="preserve"> </w:t>
      </w:r>
      <w:r w:rsidR="00CE0FA8">
        <w:t xml:space="preserve">On the </w:t>
      </w:r>
      <w:r w:rsidR="00CE0FA8" w:rsidRPr="00523BAA">
        <w:t xml:space="preserve">India </w:t>
      </w:r>
      <w:r w:rsidR="00CE0FA8">
        <w:t>Example</w:t>
      </w:r>
    </w:p>
    <w:p w14:paraId="5DC93DD1" w14:textId="77777777" w:rsidR="00CE0FA8" w:rsidRDefault="00CE0FA8" w:rsidP="00CE0FA8">
      <w:pPr>
        <w:pStyle w:val="Heading4"/>
      </w:pPr>
      <w:r>
        <w:t xml:space="preserve">1] Can’t apply to the US – threes 30 justices – that means each justice is less powerful, so they do not to talk about it. But in the US u have an auto job and you don’t need to lobby for work – Harvard will pay you 500k to show up each weak – that’s not the type of corruption that changes legal systems. </w:t>
      </w:r>
    </w:p>
    <w:p w14:paraId="0C556002" w14:textId="77777777" w:rsidR="00CE0FA8" w:rsidRDefault="00CE0FA8" w:rsidP="00CE0FA8">
      <w:pPr>
        <w:pStyle w:val="Heading4"/>
      </w:pPr>
      <w:r>
        <w:t xml:space="preserve">2] NQ – most of the world has term limits – Germany, India, </w:t>
      </w:r>
      <w:proofErr w:type="spellStart"/>
      <w:r>
        <w:t>etc</w:t>
      </w:r>
      <w:proofErr w:type="spellEnd"/>
      <w:r>
        <w:t xml:space="preserve"> – why is the US more analogous to India than it is to Germany. </w:t>
      </w:r>
    </w:p>
    <w:p w14:paraId="4250ECF1" w14:textId="77777777" w:rsidR="00CE0FA8" w:rsidRPr="00596D1D" w:rsidRDefault="00CE0FA8" w:rsidP="00CE0FA8">
      <w:pPr>
        <w:pStyle w:val="Heading4"/>
      </w:pPr>
      <w:r>
        <w:t xml:space="preserve">3] India Supreme Court is more indebted to the Executive which means it has less independence and increases lobbying – increasing term limits doesn’t change the functional dependence of SCOTUS on the executive branch. </w:t>
      </w:r>
    </w:p>
    <w:p w14:paraId="359EA694" w14:textId="77777777" w:rsidR="00CE0FA8" w:rsidRPr="00DA2F0D" w:rsidRDefault="00CE0FA8" w:rsidP="00CE0FA8"/>
    <w:p w14:paraId="22694B1E" w14:textId="466D9EC0" w:rsidR="00CE0FA8" w:rsidRDefault="00765708" w:rsidP="00CE0FA8">
      <w:pPr>
        <w:pStyle w:val="Heading3"/>
      </w:pPr>
      <w:r>
        <w:t xml:space="preserve">Card: </w:t>
      </w:r>
      <w:r w:rsidR="004B5CB9" w:rsidRPr="00765708">
        <w:t xml:space="preserve">Status Quo </w:t>
      </w:r>
      <w:r w:rsidR="00CE0FA8" w:rsidRPr="00765708">
        <w:t>is Similar</w:t>
      </w:r>
    </w:p>
    <w:p w14:paraId="3C737F16" w14:textId="07EA0BC9" w:rsidR="00CE0FA8" w:rsidRDefault="00CE0FA8" w:rsidP="00CE0FA8">
      <w:pPr>
        <w:pStyle w:val="Heading4"/>
      </w:pPr>
      <w:r>
        <w:t xml:space="preserve">Today, Justices face regular </w:t>
      </w:r>
      <w:r w:rsidR="004B5CB9">
        <w:t>turnover anyway</w:t>
      </w:r>
      <w:r w:rsidR="004E0B37">
        <w:t>s. T</w:t>
      </w:r>
      <w:r w:rsidR="004B5CB9">
        <w:t xml:space="preserve">heir </w:t>
      </w:r>
      <w:r w:rsidR="004E0B37">
        <w:t>criticisms of the affirmative are true in their world too</w:t>
      </w:r>
    </w:p>
    <w:p w14:paraId="35DF49E2" w14:textId="77777777" w:rsidR="00CE0FA8" w:rsidRPr="00C65FD4" w:rsidRDefault="00CE0FA8" w:rsidP="00CE0FA8">
      <w:pPr>
        <w:rPr>
          <w:sz w:val="16"/>
          <w:szCs w:val="16"/>
        </w:rPr>
      </w:pPr>
      <w:r w:rsidRPr="00C65FD4">
        <w:rPr>
          <w:b/>
          <w:bCs/>
          <w:sz w:val="26"/>
          <w:szCs w:val="26"/>
        </w:rPr>
        <w:t>The Supreme Court of the US says:</w:t>
      </w:r>
      <w:r>
        <w:t xml:space="preserve"> </w:t>
      </w:r>
      <w:r w:rsidRPr="00C65FD4">
        <w:rPr>
          <w:sz w:val="16"/>
          <w:szCs w:val="16"/>
        </w:rPr>
        <w:t xml:space="preserve">SCOTUS. “The Court as an Institution.” Home - Supreme Court of the United States, </w:t>
      </w:r>
      <w:hyperlink r:id="rId47" w:history="1">
        <w:r w:rsidRPr="0040265F">
          <w:rPr>
            <w:rStyle w:val="Hyperlink"/>
            <w:sz w:val="16"/>
            <w:szCs w:val="16"/>
          </w:rPr>
          <w:t>https://www.supremecourt.gov/about/institution.aspx</w:t>
        </w:r>
      </w:hyperlink>
      <w:r w:rsidRPr="00C65FD4">
        <w:rPr>
          <w:sz w:val="16"/>
          <w:szCs w:val="16"/>
        </w:rPr>
        <w:t>.</w:t>
      </w:r>
      <w:r>
        <w:rPr>
          <w:sz w:val="16"/>
          <w:szCs w:val="16"/>
        </w:rPr>
        <w:t xml:space="preserve"> </w:t>
      </w:r>
      <w:r>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5222233D" w14:textId="77777777" w:rsidR="00CE0FA8" w:rsidRPr="00BE6CAB" w:rsidRDefault="00CE0FA8" w:rsidP="00CE0FA8">
      <w:pPr>
        <w:rPr>
          <w:sz w:val="16"/>
        </w:rPr>
      </w:pPr>
      <w:r w:rsidRPr="00BE6CAB">
        <w:rPr>
          <w:sz w:val="16"/>
        </w:rPr>
        <w:t xml:space="preserve">The number of </w:t>
      </w:r>
      <w:r w:rsidRPr="00C65FD4">
        <w:rPr>
          <w:highlight w:val="green"/>
          <w:u w:val="single"/>
        </w:rPr>
        <w:t>Justices on the</w:t>
      </w:r>
      <w:r w:rsidRPr="00C726A6">
        <w:rPr>
          <w:u w:val="single"/>
        </w:rPr>
        <w:t xml:space="preserve"> Supreme </w:t>
      </w:r>
      <w:r w:rsidRPr="00C65FD4">
        <w:rPr>
          <w:highlight w:val="green"/>
          <w:u w:val="single"/>
        </w:rPr>
        <w:t>Court</w:t>
      </w:r>
      <w:r w:rsidRPr="00BE6CAB">
        <w:rPr>
          <w:sz w:val="16"/>
        </w:rPr>
        <w:t xml:space="preserve"> changed six times before settling at the present total of nine in 1869. Since the formation of the Court in 1790, there have been only 17 Chief Justices* and 104 Associate Justices, with </w:t>
      </w:r>
      <w:r w:rsidRPr="00A10D49">
        <w:rPr>
          <w:u w:val="single"/>
        </w:rPr>
        <w:t xml:space="preserve">Justices </w:t>
      </w:r>
      <w:r w:rsidRPr="00C65FD4">
        <w:rPr>
          <w:highlight w:val="green"/>
          <w:u w:val="single"/>
        </w:rPr>
        <w:t>serv</w:t>
      </w:r>
      <w:r w:rsidRPr="00A10D49">
        <w:rPr>
          <w:u w:val="single"/>
        </w:rPr>
        <w:t xml:space="preserve">ing for </w:t>
      </w:r>
      <w:r w:rsidRPr="00C65FD4">
        <w:rPr>
          <w:highlight w:val="green"/>
          <w:u w:val="single"/>
        </w:rPr>
        <w:t>an average of 16 years.</w:t>
      </w:r>
      <w:r w:rsidRPr="00BE6CAB">
        <w:rPr>
          <w:sz w:val="16"/>
        </w:rPr>
        <w:t xml:space="preserve"> Despite this important institutional continuity, the Court has had periodic infusions of new Justices and new ideas throughout its existence; </w:t>
      </w:r>
      <w:r w:rsidRPr="00C726A6">
        <w:rPr>
          <w:u w:val="single"/>
        </w:rPr>
        <w:t xml:space="preserve">on average </w:t>
      </w:r>
      <w:r w:rsidRPr="00C65FD4">
        <w:rPr>
          <w:highlight w:val="green"/>
          <w:u w:val="single"/>
        </w:rPr>
        <w:t>a new Justice joins</w:t>
      </w:r>
      <w:r w:rsidRPr="00C726A6">
        <w:rPr>
          <w:u w:val="single"/>
        </w:rPr>
        <w:t xml:space="preserve"> the Court almost </w:t>
      </w:r>
      <w:r w:rsidRPr="00C65FD4">
        <w:rPr>
          <w:highlight w:val="green"/>
          <w:u w:val="single"/>
        </w:rPr>
        <w:t>every two years.</w:t>
      </w:r>
      <w:r w:rsidRPr="00BE6CAB">
        <w:rPr>
          <w:sz w:val="16"/>
        </w:rPr>
        <w:t xml:space="preserve"> President Washington appointed the six original Justices and before the end of his second term had appointed four other Justices. During his long tenure, President Franklin D. Roosevelt came close to this record by appointing eight Justices and elevating Justice Harlan Fiske Stone to be Chief Justice.</w:t>
      </w:r>
    </w:p>
    <w:p w14:paraId="02AEC796" w14:textId="77777777" w:rsidR="00CE0FA8" w:rsidRPr="00A10D49" w:rsidRDefault="00CE0FA8" w:rsidP="00CE0FA8"/>
    <w:p w14:paraId="062B729A" w14:textId="77777777" w:rsidR="00CE0FA8" w:rsidRDefault="00CE0FA8" w:rsidP="00CE0FA8">
      <w:pPr>
        <w:pStyle w:val="Heading3"/>
      </w:pPr>
      <w:r>
        <w:t>AT Polls Arg</w:t>
      </w:r>
    </w:p>
    <w:p w14:paraId="4BD83EC3" w14:textId="77777777" w:rsidR="00CE0FA8" w:rsidRDefault="00CE0FA8" w:rsidP="00CE0FA8">
      <w:pPr>
        <w:pStyle w:val="Heading4"/>
      </w:pPr>
      <w:r w:rsidRPr="00DB679C">
        <w:t>Polls are most accurate to gauge a population’s views [specifically like Levi et al 22 – climate and term limit polls]</w:t>
      </w:r>
    </w:p>
    <w:p w14:paraId="41EC8DE1" w14:textId="77777777" w:rsidR="00CE0FA8" w:rsidRPr="00DB679C" w:rsidRDefault="00CE0FA8" w:rsidP="00CE0FA8">
      <w:pPr>
        <w:rPr>
          <w:sz w:val="16"/>
          <w:szCs w:val="16"/>
        </w:rPr>
      </w:pPr>
      <w:r w:rsidRPr="007E09C3">
        <w:rPr>
          <w:b/>
          <w:bCs/>
          <w:sz w:val="26"/>
          <w:szCs w:val="26"/>
        </w:rPr>
        <w:t>According to Gallup</w:t>
      </w:r>
      <w:r w:rsidRPr="00DB679C">
        <w:rPr>
          <w:sz w:val="16"/>
          <w:szCs w:val="16"/>
        </w:rPr>
        <w:t xml:space="preserve">: Gallup. “How Does Gallup Polling Work?” Gallup.com, Gallup, 20 Oct. 2014, https://news.gallup.com/poll/101872/how-does-gallup-polling-work.aspx. </w:t>
      </w:r>
      <w:r w:rsidRPr="00DB679C">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DB679C">
        <w:rPr>
          <w:sz w:val="16"/>
          <w:szCs w:val="16"/>
        </w:rPr>
        <w:t>BZ</w:t>
      </w:r>
    </w:p>
    <w:p w14:paraId="2B0BD37F" w14:textId="77777777" w:rsidR="00CE0FA8" w:rsidRPr="00CA422C" w:rsidRDefault="00CE0FA8" w:rsidP="00CE0FA8">
      <w:pPr>
        <w:rPr>
          <w:b/>
          <w:bCs/>
          <w:u w:val="single"/>
        </w:rPr>
      </w:pPr>
      <w:r w:rsidRPr="00CA422C">
        <w:rPr>
          <w:sz w:val="16"/>
        </w:rPr>
        <w:t xml:space="preserve">Gallup </w:t>
      </w:r>
      <w:r w:rsidRPr="00CA422C">
        <w:rPr>
          <w:highlight w:val="green"/>
          <w:u w:val="single"/>
        </w:rPr>
        <w:t>polls</w:t>
      </w:r>
      <w:r w:rsidRPr="00CA422C">
        <w:rPr>
          <w:u w:val="single"/>
        </w:rPr>
        <w:t xml:space="preserve"> aim to </w:t>
      </w:r>
      <w:r w:rsidRPr="00CA422C">
        <w:rPr>
          <w:highlight w:val="green"/>
          <w:u w:val="single"/>
        </w:rPr>
        <w:t>represent the opinions</w:t>
      </w:r>
      <w:r w:rsidRPr="00CA422C">
        <w:rPr>
          <w:u w:val="single"/>
        </w:rPr>
        <w:t xml:space="preserve"> of a sample </w:t>
      </w:r>
      <w:r w:rsidRPr="00CA422C">
        <w:rPr>
          <w:highlight w:val="green"/>
          <w:u w:val="single"/>
        </w:rPr>
        <w:t>of people</w:t>
      </w:r>
      <w:r w:rsidRPr="00CA422C">
        <w:rPr>
          <w:u w:val="single"/>
        </w:rPr>
        <w:t xml:space="preserve"> representing the same opinions that would be </w:t>
      </w:r>
      <w:r w:rsidRPr="00CA422C">
        <w:rPr>
          <w:highlight w:val="green"/>
          <w:u w:val="single"/>
        </w:rPr>
        <w:t>obtained if it were possible to interview everyone in a</w:t>
      </w:r>
      <w:r w:rsidRPr="00CA422C">
        <w:rPr>
          <w:u w:val="single"/>
        </w:rPr>
        <w:t xml:space="preserve"> given </w:t>
      </w:r>
      <w:r w:rsidRPr="00CA422C">
        <w:rPr>
          <w:highlight w:val="green"/>
          <w:u w:val="single"/>
        </w:rPr>
        <w:t>country.</w:t>
      </w:r>
      <w:r>
        <w:rPr>
          <w:u w:val="single"/>
        </w:rPr>
        <w:t xml:space="preserve"> </w:t>
      </w:r>
      <w:r w:rsidRPr="00CA422C">
        <w:rPr>
          <w:sz w:val="16"/>
        </w:rPr>
        <w:t>The majority of Gallup surveys in the U.S. are based on interviews conducted by landline and cellular telephones. Generally, Gallup refers to the target audience as "national adults," representing all adults, aged 18 and older, living in United States.</w:t>
      </w:r>
      <w:r w:rsidRPr="00407F85">
        <w:rPr>
          <w:sz w:val="16"/>
        </w:rPr>
        <w:t xml:space="preserve"> </w:t>
      </w:r>
      <w:r w:rsidRPr="00CA422C">
        <w:rPr>
          <w:sz w:val="16"/>
        </w:rPr>
        <w:t>The findings from Gallup's U.S. surveys are based on the organization's standard national telephone samples, consisting of directory-assisted random-digit-dial (RDD) telephone samples using a proportionate, stratified sampling design. A computer randomly generates the phone numbers Gallup calls from all working phone exchanges (the first three numbers of your local phone number) and not-listed phone numbers; thus, Gallup is as likely to call unlisted phone numbers as listed phone numbers.</w:t>
      </w:r>
      <w:r w:rsidRPr="00407F85">
        <w:rPr>
          <w:sz w:val="16"/>
        </w:rPr>
        <w:t xml:space="preserve"> </w:t>
      </w:r>
      <w:r w:rsidRPr="00CA422C">
        <w:rPr>
          <w:sz w:val="16"/>
        </w:rPr>
        <w:t xml:space="preserve">Within each contacted household reached via landline, an interview is sought with an adult 18 years of age or older living in the household who has had the most recent birthday. (This is a method pollsters commonly </w:t>
      </w:r>
      <w:proofErr w:type="spellStart"/>
      <w:r w:rsidRPr="00CA422C">
        <w:rPr>
          <w:sz w:val="16"/>
        </w:rPr>
        <w:t>use</w:t>
      </w:r>
      <w:proofErr w:type="spellEnd"/>
      <w:r w:rsidRPr="00CA422C">
        <w:rPr>
          <w:sz w:val="16"/>
        </w:rPr>
        <w:t xml:space="preserve"> to make a random selection within households without having to ask the respondent to provide a complete roster of adults living in the household.) Gallup does not use the same respondent selection procedure when making calls to cell phones because they are typically associated with one individual rather than shared among several members of a household.</w:t>
      </w:r>
      <w:r w:rsidRPr="00407F85">
        <w:rPr>
          <w:sz w:val="16"/>
        </w:rPr>
        <w:t xml:space="preserve"> </w:t>
      </w:r>
      <w:r w:rsidRPr="00CA422C">
        <w:rPr>
          <w:u w:val="single"/>
        </w:rPr>
        <w:t xml:space="preserve">When respondents to be interviewed are selected at random, </w:t>
      </w:r>
      <w:r w:rsidRPr="00CA422C">
        <w:rPr>
          <w:highlight w:val="green"/>
          <w:u w:val="single"/>
        </w:rPr>
        <w:t>every adult has an equal probability of falling into the sample.</w:t>
      </w:r>
      <w:r w:rsidRPr="00CA422C">
        <w:rPr>
          <w:sz w:val="16"/>
        </w:rPr>
        <w:t xml:space="preserve"> </w:t>
      </w:r>
      <w:r w:rsidRPr="00CA422C">
        <w:rPr>
          <w:highlight w:val="green"/>
          <w:u w:val="single"/>
        </w:rPr>
        <w:t>The typical sample size</w:t>
      </w:r>
      <w:r w:rsidRPr="00CA422C">
        <w:rPr>
          <w:sz w:val="16"/>
        </w:rPr>
        <w:t xml:space="preserve"> for a Gallup poll, either a traditional stand-alone poll or one night's interviewing from Gallup's Daily tracking, </w:t>
      </w:r>
      <w:r w:rsidRPr="00CA422C">
        <w:rPr>
          <w:highlight w:val="green"/>
          <w:u w:val="single"/>
        </w:rPr>
        <w:t xml:space="preserve">is 1,000 national adults with a margin of error of </w:t>
      </w:r>
      <w:r w:rsidRPr="00CA422C">
        <w:rPr>
          <w:b/>
          <w:bCs/>
          <w:highlight w:val="green"/>
          <w:u w:val="single"/>
        </w:rPr>
        <w:t>±4 percent</w:t>
      </w:r>
      <w:r w:rsidRPr="00CA422C">
        <w:rPr>
          <w:b/>
          <w:bCs/>
          <w:u w:val="single"/>
        </w:rPr>
        <w:t>age points.</w:t>
      </w:r>
      <w:r w:rsidRPr="00CA422C">
        <w:rPr>
          <w:b/>
          <w:bCs/>
          <w:sz w:val="16"/>
        </w:rPr>
        <w:t xml:space="preserve"> </w:t>
      </w:r>
      <w:r w:rsidRPr="00CA422C">
        <w:rPr>
          <w:sz w:val="16"/>
        </w:rPr>
        <w:t xml:space="preserve">Gallup's Daily tracking process now allows Gallup analysts to aggregate larger groups of interviews for more detailed subgroup analysis. </w:t>
      </w:r>
      <w:r w:rsidRPr="00CA422C">
        <w:rPr>
          <w:b/>
          <w:bCs/>
          <w:u w:val="single"/>
        </w:rPr>
        <w:t xml:space="preserve">But the </w:t>
      </w:r>
      <w:r w:rsidRPr="00CA422C">
        <w:rPr>
          <w:b/>
          <w:bCs/>
          <w:highlight w:val="green"/>
          <w:u w:val="single"/>
        </w:rPr>
        <w:t>accuracy</w:t>
      </w:r>
      <w:r w:rsidRPr="00CA422C">
        <w:rPr>
          <w:b/>
          <w:bCs/>
          <w:u w:val="single"/>
        </w:rPr>
        <w:t xml:space="preserve"> of the estimates derived </w:t>
      </w:r>
      <w:r w:rsidRPr="00CA422C">
        <w:rPr>
          <w:b/>
          <w:bCs/>
          <w:highlight w:val="green"/>
          <w:u w:val="single"/>
        </w:rPr>
        <w:t>only marginally improves with larger sample sizes</w:t>
      </w:r>
      <w:r>
        <w:rPr>
          <w:b/>
          <w:bCs/>
          <w:highlight w:val="green"/>
          <w:u w:val="single"/>
        </w:rPr>
        <w:t xml:space="preserve"> [than this]</w:t>
      </w:r>
      <w:r w:rsidRPr="00CA422C">
        <w:rPr>
          <w:b/>
          <w:bCs/>
          <w:highlight w:val="green"/>
          <w:u w:val="single"/>
        </w:rPr>
        <w:t>.</w:t>
      </w:r>
      <w:r>
        <w:rPr>
          <w:u w:val="single"/>
        </w:rPr>
        <w:t xml:space="preserve"> </w:t>
      </w:r>
      <w:r w:rsidRPr="00CA422C">
        <w:rPr>
          <w:u w:val="single"/>
        </w:rPr>
        <w:t xml:space="preserve">After Gallup collects and processes survey data, each respondent is assigned a weight so that the demographic characteristics of the total weighted sample of respondents match the latest estimates of the demographic characteristics of the adult population available from the U.S. Census Bureau. </w:t>
      </w:r>
      <w:r w:rsidRPr="00CA422C">
        <w:rPr>
          <w:b/>
          <w:bCs/>
          <w:highlight w:val="green"/>
          <w:u w:val="single"/>
        </w:rPr>
        <w:t>Gallup weigh</w:t>
      </w:r>
      <w:r w:rsidRPr="00CA422C">
        <w:rPr>
          <w:b/>
          <w:bCs/>
          <w:u w:val="single"/>
        </w:rPr>
        <w:t xml:space="preserve">ts </w:t>
      </w:r>
      <w:r w:rsidRPr="00CA422C">
        <w:rPr>
          <w:b/>
          <w:bCs/>
          <w:highlight w:val="green"/>
          <w:u w:val="single"/>
        </w:rPr>
        <w:t>data</w:t>
      </w:r>
      <w:r w:rsidRPr="00CA422C">
        <w:rPr>
          <w:b/>
          <w:bCs/>
          <w:u w:val="single"/>
        </w:rPr>
        <w:t xml:space="preserve"> to census estimates </w:t>
      </w:r>
      <w:r w:rsidRPr="00CA422C">
        <w:rPr>
          <w:b/>
          <w:bCs/>
          <w:highlight w:val="green"/>
          <w:u w:val="single"/>
        </w:rPr>
        <w:t>for gender, race, age, education</w:t>
      </w:r>
      <w:r w:rsidRPr="00CA422C">
        <w:rPr>
          <w:b/>
          <w:bCs/>
          <w:u w:val="single"/>
        </w:rPr>
        <w:t xml:space="preserve">al attainment, </w:t>
      </w:r>
      <w:r w:rsidRPr="00CA422C">
        <w:rPr>
          <w:b/>
          <w:bCs/>
          <w:highlight w:val="green"/>
          <w:u w:val="single"/>
        </w:rPr>
        <w:t>and region.</w:t>
      </w:r>
    </w:p>
    <w:p w14:paraId="7FBD720B" w14:textId="77777777" w:rsidR="00CE0FA8" w:rsidRDefault="00CE0FA8" w:rsidP="00CE0FA8"/>
    <w:p w14:paraId="21CD1811" w14:textId="77777777" w:rsidR="00CE0FA8" w:rsidRDefault="00CE0FA8" w:rsidP="00CE0FA8">
      <w:pPr>
        <w:pStyle w:val="Heading4"/>
      </w:pPr>
      <w:r>
        <w:t>Polls are accurate: their misconceptions are based on outlier polls that the media uses to write good stories</w:t>
      </w:r>
    </w:p>
    <w:p w14:paraId="5421189E" w14:textId="77777777" w:rsidR="00CE0FA8" w:rsidRPr="00B003D9" w:rsidRDefault="00CE0FA8" w:rsidP="00CE0FA8">
      <w:pPr>
        <w:rPr>
          <w:sz w:val="16"/>
          <w:szCs w:val="16"/>
        </w:rPr>
      </w:pPr>
      <w:r w:rsidRPr="00B003D9">
        <w:rPr>
          <w:b/>
          <w:sz w:val="26"/>
          <w:szCs w:val="26"/>
        </w:rPr>
        <w:t>Graham, 20</w:t>
      </w:r>
      <w:r w:rsidRPr="00B003D9">
        <w:rPr>
          <w:bCs/>
        </w:rPr>
        <w:t xml:space="preserve"> </w:t>
      </w:r>
      <w:r w:rsidRPr="00B003D9">
        <w:rPr>
          <w:bCs/>
          <w:sz w:val="16"/>
          <w:szCs w:val="16"/>
        </w:rPr>
        <w:t>(</w:t>
      </w:r>
      <w:r w:rsidRPr="00B003D9">
        <w:rPr>
          <w:sz w:val="16"/>
          <w:szCs w:val="16"/>
        </w:rPr>
        <w:t xml:space="preserve">David A. Graham is a staff writer for the Atlantic, Silver is a former management consultant and professional poker player, who got into the political-forecasting business in 2007, “What Does Nate Silver Know? The famous data journalist thinks the media are making the same mistakes this year as they did in 2016.”, Atlantic, March 2020, </w:t>
      </w:r>
      <w:hyperlink r:id="rId48">
        <w:r w:rsidRPr="00B003D9">
          <w:rPr>
            <w:sz w:val="16"/>
            <w:szCs w:val="16"/>
          </w:rPr>
          <w:t>https://www.theatlantic.com/magazine/archive/2020/03/can-you-still-trust-nate-silver/605521/</w:t>
        </w:r>
      </w:hyperlink>
      <w:r w:rsidRPr="00B003D9">
        <w:rPr>
          <w:sz w:val="16"/>
          <w:szCs w:val="16"/>
        </w:rPr>
        <w:t xml:space="preserve">) </w:t>
      </w:r>
      <w:proofErr w:type="spellStart"/>
      <w:r w:rsidRPr="00B003D9">
        <w:rPr>
          <w:sz w:val="16"/>
          <w:szCs w:val="16"/>
        </w:rPr>
        <w:t>jl</w:t>
      </w:r>
      <w:proofErr w:type="spellEnd"/>
    </w:p>
    <w:p w14:paraId="14BA5A70" w14:textId="77777777" w:rsidR="00CE0FA8" w:rsidRPr="00B003D9" w:rsidRDefault="00CE0FA8" w:rsidP="00CE0FA8">
      <w:pPr>
        <w:rPr>
          <w:sz w:val="16"/>
        </w:rPr>
      </w:pPr>
      <w:r w:rsidRPr="00211EA2">
        <w:rPr>
          <w:highlight w:val="green"/>
          <w:u w:val="single"/>
        </w:rPr>
        <w:t>Polling in the 2018 midterm elections proved highly accurate, correctly anticipating</w:t>
      </w:r>
      <w:r w:rsidRPr="00211EA2">
        <w:rPr>
          <w:u w:val="single"/>
        </w:rPr>
        <w:t xml:space="preserve"> the wave of Democratic </w:t>
      </w:r>
      <w:r w:rsidRPr="00211EA2">
        <w:rPr>
          <w:highlight w:val="green"/>
          <w:u w:val="single"/>
        </w:rPr>
        <w:t>victories</w:t>
      </w:r>
      <w:r w:rsidRPr="00211EA2">
        <w:rPr>
          <w:u w:val="single"/>
        </w:rPr>
        <w:t xml:space="preserve"> that handed the party control </w:t>
      </w:r>
      <w:r w:rsidRPr="00211EA2">
        <w:rPr>
          <w:highlight w:val="green"/>
          <w:u w:val="single"/>
        </w:rPr>
        <w:t>of the House of Representatives.</w:t>
      </w:r>
      <w:r w:rsidRPr="00B003D9">
        <w:rPr>
          <w:sz w:val="16"/>
        </w:rPr>
        <w:t xml:space="preserve"> “In some ways, polling is the only way in which the Trump presidency has been normal,” Silver said. </w:t>
      </w:r>
      <w:r>
        <w:rPr>
          <w:u w:val="single"/>
        </w:rPr>
        <w:t xml:space="preserve">As he sees it, the </w:t>
      </w:r>
      <w:r w:rsidRPr="00B003D9">
        <w:rPr>
          <w:highlight w:val="green"/>
          <w:u w:val="single"/>
        </w:rPr>
        <w:t xml:space="preserve">problems stem not from </w:t>
      </w:r>
      <w:r w:rsidRPr="00211EA2">
        <w:rPr>
          <w:u w:val="single"/>
        </w:rPr>
        <w:t xml:space="preserve">the </w:t>
      </w:r>
      <w:r w:rsidRPr="00B003D9">
        <w:rPr>
          <w:highlight w:val="green"/>
          <w:u w:val="single"/>
        </w:rPr>
        <w:t>polls but from how the press interprets them.</w:t>
      </w:r>
      <w:r w:rsidRPr="00B003D9">
        <w:rPr>
          <w:sz w:val="16"/>
        </w:rPr>
        <w:t xml:space="preserve"> During the long run-up to the 2020 primary season, he saw pundits fall into familiar traps. The same sort of commentators who expected Trump to collapse four years ago have consistently predicted a Joe Biden implosion that, as of this writing, has yet to happen—perhaps in part because Biden’s core supporters, like Trump’s, are members of demographics underrepresented in the press (for Trump, non-college-educated voters and rural voters; for Biden, non-college-educated voters and black voters). Despite Biden’s durable lead, the press has been quick to crown a series of front-runners in waiting, from Kamala Harris to Elizabeth Warren to Pete Buttigieg—all while largely ignoring Biden’s most persistent rival for the top spot in the polls: Bernie Sanders. </w:t>
      </w:r>
      <w:r>
        <w:rPr>
          <w:u w:val="single"/>
        </w:rPr>
        <w:t xml:space="preserve">To locate story lines where they don’t exist, </w:t>
      </w:r>
      <w:r w:rsidRPr="00B003D9">
        <w:rPr>
          <w:highlight w:val="green"/>
          <w:u w:val="single"/>
        </w:rPr>
        <w:t xml:space="preserve">commentators seize </w:t>
      </w:r>
      <w:r w:rsidRPr="00211EA2">
        <w:rPr>
          <w:u w:val="single"/>
        </w:rPr>
        <w:t xml:space="preserve">on </w:t>
      </w:r>
      <w:r w:rsidRPr="00B003D9">
        <w:rPr>
          <w:highlight w:val="green"/>
          <w:u w:val="single"/>
        </w:rPr>
        <w:t>outlier polls</w:t>
      </w:r>
      <w:r>
        <w:rPr>
          <w:u w:val="single"/>
        </w:rPr>
        <w:t>, like the one from Monmouth University in August that suggested a closer race than any previous survey had.</w:t>
      </w:r>
      <w:r w:rsidRPr="00B003D9">
        <w:rPr>
          <w:sz w:val="16"/>
        </w:rPr>
        <w:t xml:space="preserve"> (That single snapshot was covered so breathlessly that the director of the university’s polling institute took the rare step of publicly noting how much it deviated from the others.) Or pundits rely instead on what Silver described to me as “stylized facts”: A strong debate performance or fundraising quarter will kick off a round of coverage of a candidate’s supposed surge, even if polls don’t detect much movement. It’s not that these factors don’t matter—they do—but Silver’s work suggests that they don’t matter nearly as much as most journalists imagine. </w:t>
      </w:r>
      <w:r>
        <w:rPr>
          <w:u w:val="single"/>
        </w:rPr>
        <w:t xml:space="preserve">By Silver’s estimation, </w:t>
      </w:r>
      <w:r w:rsidRPr="00B003D9">
        <w:rPr>
          <w:highlight w:val="green"/>
          <w:u w:val="single"/>
        </w:rPr>
        <w:t>the average debate</w:t>
      </w:r>
      <w:r>
        <w:rPr>
          <w:u w:val="single"/>
        </w:rPr>
        <w:t xml:space="preserve"> performance </w:t>
      </w:r>
      <w:r w:rsidRPr="00B003D9">
        <w:rPr>
          <w:highlight w:val="green"/>
          <w:u w:val="single"/>
        </w:rPr>
        <w:t>moves polls</w:t>
      </w:r>
      <w:r>
        <w:rPr>
          <w:u w:val="single"/>
        </w:rPr>
        <w:t xml:space="preserve"> about as much as an average week on the trail—and, as Senator Harris can attest, even a well-received moment can take a candidate </w:t>
      </w:r>
      <w:r w:rsidRPr="00B003D9">
        <w:rPr>
          <w:highlight w:val="green"/>
          <w:u w:val="single"/>
        </w:rPr>
        <w:t>only so far.</w:t>
      </w:r>
      <w:r>
        <w:rPr>
          <w:u w:val="single"/>
        </w:rPr>
        <w:t xml:space="preserve"> </w:t>
      </w:r>
      <w:r w:rsidRPr="00B003D9">
        <w:rPr>
          <w:highlight w:val="green"/>
          <w:u w:val="single"/>
        </w:rPr>
        <w:t>Delivering forecasts in the clearest way possible is undoubtedly to the good</w:t>
      </w:r>
      <w:r>
        <w:rPr>
          <w:u w:val="single"/>
        </w:rPr>
        <w:t>; studies have demonstrated that the public doesn’t grasp probability well</w:t>
      </w:r>
      <w:r w:rsidRPr="00B003D9">
        <w:rPr>
          <w:sz w:val="16"/>
        </w:rPr>
        <w:t>. But it’s hard to believe that FiveThirtyEight would have been spared opprobrium had it predicted Trump had a 3-in-10 chance of winning. And convincing readers to trust the model again is more than just a math problem.</w:t>
      </w:r>
    </w:p>
    <w:p w14:paraId="4C2C49E3" w14:textId="77777777" w:rsidR="00CE0FA8" w:rsidRPr="00CA422C" w:rsidRDefault="00CE0FA8" w:rsidP="00CE0FA8"/>
    <w:p w14:paraId="5A1B6314" w14:textId="115A763F" w:rsidR="00CE0FA8" w:rsidRDefault="00CE0FA8" w:rsidP="00CE0FA8">
      <w:pPr>
        <w:pStyle w:val="Heading3"/>
      </w:pPr>
      <w:r w:rsidRPr="005366C1">
        <w:t xml:space="preserve">AT </w:t>
      </w:r>
      <w:proofErr w:type="spellStart"/>
      <w:r w:rsidRPr="005366C1">
        <w:t>Benesh</w:t>
      </w:r>
      <w:proofErr w:type="spellEnd"/>
      <w:r w:rsidRPr="005366C1">
        <w:t xml:space="preserve"> [clim</w:t>
      </w:r>
      <w:r w:rsidR="003771B7" w:rsidRPr="005366C1">
        <w:t>ate</w:t>
      </w:r>
      <w:r w:rsidRPr="005366C1">
        <w:t>]</w:t>
      </w:r>
    </w:p>
    <w:p w14:paraId="67B4D965" w14:textId="77777777" w:rsidR="00CE0FA8" w:rsidRDefault="00CE0FA8" w:rsidP="00CE0FA8">
      <w:pPr>
        <w:pStyle w:val="Heading4"/>
      </w:pPr>
      <w:r>
        <w:t xml:space="preserve">Their </w:t>
      </w:r>
      <w:proofErr w:type="spellStart"/>
      <w:r>
        <w:t>Benesh</w:t>
      </w:r>
      <w:proofErr w:type="spellEnd"/>
      <w:r>
        <w:t xml:space="preserve"> </w:t>
      </w:r>
      <w:proofErr w:type="spellStart"/>
      <w:r>
        <w:t>ev</w:t>
      </w:r>
      <w:proofErr w:type="spellEnd"/>
      <w:r>
        <w:t xml:space="preserve"> is from 2020: significantly outdated. SCOTUS has already overturned environment, proving SQUO is WORSE and their whole impact moot</w:t>
      </w:r>
    </w:p>
    <w:p w14:paraId="2004DD72" w14:textId="77777777" w:rsidR="00CE0FA8" w:rsidRPr="009078CE" w:rsidRDefault="00CE0FA8" w:rsidP="00CE0FA8"/>
    <w:p w14:paraId="75B02B83" w14:textId="74A6AFC2" w:rsidR="00CE0FA8" w:rsidRPr="002F496F" w:rsidRDefault="00CE0FA8" w:rsidP="00CE0FA8">
      <w:pPr>
        <w:pStyle w:val="Heading4"/>
      </w:pPr>
      <w:r w:rsidRPr="002F496F">
        <w:t xml:space="preserve">COMPARE W/ our more recent </w:t>
      </w:r>
      <w:proofErr w:type="spellStart"/>
      <w:r w:rsidRPr="002F496F">
        <w:t>ev</w:t>
      </w:r>
      <w:proofErr w:type="spellEnd"/>
      <w:r w:rsidRPr="002F496F">
        <w:t xml:space="preserve"> from 2022</w:t>
      </w:r>
      <w:r w:rsidR="00E10D07">
        <w:t xml:space="preserve">, read in the </w:t>
      </w:r>
      <w:proofErr w:type="spellStart"/>
      <w:r w:rsidR="00E10D07">
        <w:t>Aff</w:t>
      </w:r>
      <w:proofErr w:type="spellEnd"/>
      <w:r w:rsidR="00E10D07">
        <w:t xml:space="preserve"> constructive 1AC</w:t>
      </w:r>
      <w:r w:rsidRPr="002F496F">
        <w:t>. The June ruling wrecks federal authority in preventing pollution and climate change</w:t>
      </w:r>
    </w:p>
    <w:p w14:paraId="02823D46" w14:textId="77777777" w:rsidR="00CE0FA8" w:rsidRPr="002F496F" w:rsidRDefault="00CE0FA8" w:rsidP="00CE0FA8"/>
    <w:p w14:paraId="5975637F" w14:textId="77777777" w:rsidR="00CE0FA8" w:rsidRPr="00AE7F89" w:rsidRDefault="00CE0FA8" w:rsidP="00CE0FA8">
      <w:r w:rsidRPr="004538EF">
        <w:rPr>
          <w:b/>
          <w:bCs/>
          <w:sz w:val="26"/>
          <w:szCs w:val="26"/>
        </w:rPr>
        <w:t>de Vogue et al. 22</w:t>
      </w:r>
      <w:r w:rsidRPr="004538EF">
        <w:rPr>
          <w:sz w:val="16"/>
          <w:szCs w:val="16"/>
        </w:rPr>
        <w:t xml:space="preserve">. Supreme court / environment / breaking news journalists [By Ariane de Vogue, Ella Nilsen and Veronica </w:t>
      </w:r>
      <w:proofErr w:type="spellStart"/>
      <w:r w:rsidRPr="004538EF">
        <w:rPr>
          <w:sz w:val="16"/>
          <w:szCs w:val="16"/>
        </w:rPr>
        <w:t>Stracqualursi</w:t>
      </w:r>
      <w:proofErr w:type="spellEnd"/>
      <w:r w:rsidRPr="004538EF">
        <w:rPr>
          <w:sz w:val="16"/>
          <w:szCs w:val="16"/>
        </w:rPr>
        <w:t xml:space="preserve">, CNN]. Vogue, Ariane de, et al. “Supreme Court Curbs EPA's Ability to Fight Climate Change | CNN Politics.” CNN, Cable News Network, 30 June 2022, </w:t>
      </w:r>
      <w:hyperlink r:id="rId49" w:history="1">
        <w:r w:rsidRPr="004538EF">
          <w:rPr>
            <w:rStyle w:val="Hyperlink"/>
            <w:sz w:val="16"/>
            <w:szCs w:val="16"/>
          </w:rPr>
          <w:t>https://www.cnn.com/2022/06/30/politics/supreme-court-climate-change-epa-regulations/index.html</w:t>
        </w:r>
      </w:hyperlink>
      <w:r w:rsidRPr="004538EF">
        <w:rPr>
          <w:sz w:val="16"/>
          <w:szCs w:val="16"/>
        </w:rPr>
        <w:t xml:space="preserve">. </w:t>
      </w:r>
      <w:r w:rsidRPr="004538EF">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4538EF">
        <w:rPr>
          <w:sz w:val="16"/>
          <w:szCs w:val="16"/>
        </w:rPr>
        <w:t>BZ</w:t>
      </w:r>
    </w:p>
    <w:p w14:paraId="0776DA68" w14:textId="77777777" w:rsidR="00CE0FA8" w:rsidRPr="0052340D" w:rsidRDefault="00CE0FA8" w:rsidP="00CE0FA8">
      <w:pPr>
        <w:rPr>
          <w:sz w:val="12"/>
        </w:rPr>
      </w:pPr>
      <w:r w:rsidRPr="00E73F5C">
        <w:rPr>
          <w:highlight w:val="green"/>
          <w:u w:val="single"/>
        </w:rPr>
        <w:t>The Supreme Court curbed the</w:t>
      </w:r>
      <w:r>
        <w:rPr>
          <w:highlight w:val="green"/>
          <w:u w:val="single"/>
        </w:rPr>
        <w:t xml:space="preserve"> [government’s]</w:t>
      </w:r>
      <w:r w:rsidRPr="00E37C7C">
        <w:rPr>
          <w:u w:val="single"/>
        </w:rPr>
        <w:t xml:space="preserve"> </w:t>
      </w:r>
      <w:r w:rsidRPr="00E37C7C">
        <w:rPr>
          <w:b/>
          <w:bCs/>
          <w:u w:val="single"/>
        </w:rPr>
        <w:t>Environmental Protection Agency’s</w:t>
      </w:r>
      <w:r w:rsidRPr="00E37C7C">
        <w:rPr>
          <w:u w:val="single"/>
        </w:rPr>
        <w:t xml:space="preserve"> </w:t>
      </w:r>
      <w:r w:rsidRPr="00E73F5C">
        <w:rPr>
          <w:highlight w:val="green"/>
          <w:u w:val="single"/>
        </w:rPr>
        <w:t>ability to</w:t>
      </w:r>
      <w:r w:rsidRPr="009A094A">
        <w:rPr>
          <w:u w:val="single"/>
        </w:rPr>
        <w:t xml:space="preserve"> broadly </w:t>
      </w:r>
      <w:r w:rsidRPr="00E73F5C">
        <w:rPr>
          <w:highlight w:val="green"/>
          <w:u w:val="single"/>
        </w:rPr>
        <w:t xml:space="preserve">regulate carbon emissions </w:t>
      </w:r>
      <w:r w:rsidRPr="001B52FC">
        <w:rPr>
          <w:u w:val="single"/>
        </w:rPr>
        <w:t>from</w:t>
      </w:r>
      <w:r w:rsidRPr="009A094A">
        <w:rPr>
          <w:u w:val="single"/>
        </w:rPr>
        <w:t xml:space="preserve"> existing </w:t>
      </w:r>
      <w:r w:rsidRPr="001B52FC">
        <w:rPr>
          <w:u w:val="single"/>
        </w:rPr>
        <w:t>power plants</w:t>
      </w:r>
      <w:r w:rsidRPr="0052340D">
        <w:rPr>
          <w:sz w:val="12"/>
        </w:rPr>
        <w:t xml:space="preserve">, a major defeat for the Biden administration’s attempts to slash emissions at a moment when scientists are sounding alarms about the </w:t>
      </w:r>
      <w:r w:rsidRPr="00E73F5C">
        <w:rPr>
          <w:highlight w:val="green"/>
          <w:u w:val="single"/>
        </w:rPr>
        <w:t>accelerating</w:t>
      </w:r>
      <w:r w:rsidRPr="005E6AC0">
        <w:rPr>
          <w:u w:val="single"/>
        </w:rPr>
        <w:t xml:space="preserve"> pace of </w:t>
      </w:r>
      <w:r w:rsidRPr="00E73F5C">
        <w:rPr>
          <w:highlight w:val="green"/>
          <w:u w:val="single"/>
        </w:rPr>
        <w:t>global warming.</w:t>
      </w:r>
      <w:r w:rsidRPr="0052340D">
        <w:rPr>
          <w:sz w:val="12"/>
        </w:rPr>
        <w:t xml:space="preserve"> In </w:t>
      </w:r>
      <w:r w:rsidRPr="009E5342">
        <w:rPr>
          <w:sz w:val="12"/>
        </w:rPr>
        <w:t xml:space="preserve">addition, </w:t>
      </w:r>
      <w:r w:rsidRPr="009E5342">
        <w:rPr>
          <w:u w:val="single"/>
        </w:rPr>
        <w:t>the court cut back agency authority in general invoking the so-called “major questions” doctrine – a ruling that will impact the federal government’s authority to regulate in other areas of climate policy</w:t>
      </w:r>
      <w:r w:rsidRPr="009E5342">
        <w:rPr>
          <w:sz w:val="12"/>
        </w:rPr>
        <w:t>, as well as regulation of the internet and worker safety. The decision issued Thursday</w:t>
      </w:r>
      <w:r w:rsidRPr="0052340D">
        <w:rPr>
          <w:sz w:val="12"/>
        </w:rPr>
        <w:t xml:space="preserve"> will send shockwaves across the federal government, threatening agency action that comes without clear congressional authorization. ADVERTISING </w:t>
      </w:r>
      <w:r w:rsidRPr="00F712C1">
        <w:rPr>
          <w:highlight w:val="green"/>
          <w:u w:val="single"/>
        </w:rPr>
        <w:t>The</w:t>
      </w:r>
      <w:r w:rsidRPr="00F712C1">
        <w:rPr>
          <w:u w:val="single"/>
        </w:rPr>
        <w:t xml:space="preserve"> ruling was </w:t>
      </w:r>
      <w:r w:rsidRPr="001B52FC">
        <w:rPr>
          <w:b/>
          <w:highlight w:val="green"/>
          <w:u w:val="single"/>
        </w:rPr>
        <w:t>6</w:t>
      </w:r>
      <w:r w:rsidRPr="00F712C1">
        <w:rPr>
          <w:highlight w:val="green"/>
          <w:u w:val="single"/>
        </w:rPr>
        <w:t>-</w:t>
      </w:r>
      <w:r w:rsidRPr="001B52FC">
        <w:rPr>
          <w:b/>
          <w:highlight w:val="green"/>
          <w:u w:val="single"/>
        </w:rPr>
        <w:t>3</w:t>
      </w:r>
      <w:r w:rsidRPr="00F712C1">
        <w:rPr>
          <w:highlight w:val="green"/>
          <w:u w:val="single"/>
        </w:rPr>
        <w:t>.</w:t>
      </w:r>
      <w:r w:rsidRPr="0052340D">
        <w:rPr>
          <w:sz w:val="12"/>
        </w:rPr>
        <w:t xml:space="preserve"> Chief Justice John Roberts wrote the opinion for the conservative majority, with the three liberal justices dissenting. Roberts said that “our precedent counsels skepticism toward EPA’s claim” that the law “empowers it to devise carbon emissions caps based on a generation shifting approach.” “Under our precedents, this is a major questions case,” Roberts wrote, adding that “there is little reason to think Congress assigned such decisions to the Agency.” Steve Vladeck, CNN Supreme Court analyst and professor at the University of Texas School of Law, said </w:t>
      </w:r>
      <w:r w:rsidRPr="00D25BD6">
        <w:rPr>
          <w:u w:val="single"/>
        </w:rPr>
        <w:t xml:space="preserve">the </w:t>
      </w:r>
      <w:r w:rsidRPr="00F712C1">
        <w:rPr>
          <w:highlight w:val="green"/>
          <w:u w:val="single"/>
        </w:rPr>
        <w:t>ruling</w:t>
      </w:r>
      <w:r w:rsidRPr="00D25BD6">
        <w:rPr>
          <w:u w:val="single"/>
        </w:rPr>
        <w:t xml:space="preserve"> “could be cataclysmic for modern administrative law.”</w:t>
      </w:r>
      <w:r w:rsidRPr="0052340D">
        <w:rPr>
          <w:sz w:val="12"/>
        </w:rPr>
        <w:t xml:space="preserve"> “For a </w:t>
      </w:r>
      <w:r w:rsidRPr="006A6630">
        <w:rPr>
          <w:sz w:val="12"/>
          <w:szCs w:val="12"/>
        </w:rPr>
        <w:t>century, the federal government has functioned on the assumption that Congress can broadly delegate regulatory power to executive branch agencies. Today’s ruling opens the door to endless challenges to those delegations – on everything from climate change to food safety standards – on the ground that Congress wasn’t specific enough in giving the agency the power to regulate such ‘major’ issues,” Vladeck said. Regarding the EPA, Roberts wrote that capping carbon dioxide emissions at a level that will force a nationwide transition away from the use of coal may be a “sensible” solution. “But it is not plausible that Congress gave EPA the authority to adopt on its own such a regulatory scheme” under the law in question. “A decision of such magnitude and consequence rests with Congress itself, or an agency acting pursuant to a clear delegation from that representative body,” he wrote. Writing separately, Justice Neil Gorsuch emphasized the court’s move to limit agency power, which he considers unaccountable to the public. “While we all agree that administrative agencies have important roles to play in a modern nation, surely none of us wishes to abandon our Republic’s promise that the people and their representatives should have a meaningful say in the laws that govern them,” Gorsuch wrote. Justice Elena Kagan, writing for the dissenters, sounded the alarm about global warming and said that the court’s decision “strips” the EPA of the “power Congress gave it to respond to ‘the most pressing environmental challenge of our time.’” “The Court appoints itself – instead of Congress or the expert agency – the decision-maker on climate policy,” she wrote. “I cannot think of many things more</w:t>
      </w:r>
      <w:r w:rsidRPr="006A6630">
        <w:rPr>
          <w:sz w:val="12"/>
        </w:rPr>
        <w:t xml:space="preserve"> frightening,” she concluded. The White House on Thursday blasted the ruling. “This is another devastating decision from the Court that aims to take our country backwards,” a White House official said in a statement</w:t>
      </w:r>
      <w:r w:rsidRPr="0052340D">
        <w:rPr>
          <w:sz w:val="12"/>
        </w:rPr>
        <w:t xml:space="preserve">. “While </w:t>
      </w:r>
      <w:r w:rsidRPr="008544B0">
        <w:rPr>
          <w:u w:val="single"/>
        </w:rPr>
        <w:t xml:space="preserve">the Court’s decision risks </w:t>
      </w:r>
      <w:r w:rsidRPr="006A6630">
        <w:rPr>
          <w:highlight w:val="green"/>
          <w:u w:val="single"/>
        </w:rPr>
        <w:t>damag</w:t>
      </w:r>
      <w:r w:rsidRPr="006A6630">
        <w:rPr>
          <w:u w:val="single"/>
        </w:rPr>
        <w:t>ing</w:t>
      </w:r>
      <w:r w:rsidRPr="008544B0">
        <w:rPr>
          <w:u w:val="single"/>
        </w:rPr>
        <w:t xml:space="preserve"> </w:t>
      </w:r>
      <w:r w:rsidRPr="009E5342">
        <w:rPr>
          <w:highlight w:val="green"/>
          <w:u w:val="single"/>
        </w:rPr>
        <w:t>our a</w:t>
      </w:r>
      <w:r w:rsidRPr="006A6630">
        <w:rPr>
          <w:highlight w:val="green"/>
          <w:u w:val="single"/>
        </w:rPr>
        <w:t>bility to</w:t>
      </w:r>
      <w:r w:rsidRPr="006A6630">
        <w:rPr>
          <w:u w:val="single"/>
        </w:rPr>
        <w:t xml:space="preserve"> keep</w:t>
      </w:r>
      <w:r w:rsidRPr="008544B0">
        <w:rPr>
          <w:u w:val="single"/>
        </w:rPr>
        <w:t xml:space="preserve"> our </w:t>
      </w:r>
      <w:r w:rsidRPr="006A6630">
        <w:rPr>
          <w:u w:val="single"/>
        </w:rPr>
        <w:t>air clean</w:t>
      </w:r>
      <w:r w:rsidRPr="008544B0">
        <w:rPr>
          <w:u w:val="single"/>
        </w:rPr>
        <w:t xml:space="preserve"> and </w:t>
      </w:r>
      <w:r w:rsidRPr="006A6630">
        <w:rPr>
          <w:highlight w:val="green"/>
          <w:u w:val="single"/>
        </w:rPr>
        <w:t>combat climate change</w:t>
      </w:r>
      <w:r w:rsidRPr="0052340D">
        <w:rPr>
          <w:sz w:val="12"/>
        </w:rPr>
        <w:t>, President Biden will not relent in using the authorities that he has under law to protect public health an</w:t>
      </w:r>
      <w:r w:rsidRPr="00B31B57">
        <w:rPr>
          <w:sz w:val="12"/>
          <w:szCs w:val="12"/>
        </w:rPr>
        <w:t xml:space="preserve">d tackle the climate change crisis.” Meanwhile, US Department of Health and Human Services Secretary Xavier Becerra said the ruling is “a public health disaster” that will hurt Americans’ health. “A failure to regulate power plant emissions will lead to increases in asthma, lung cancer, and other diseases associated with poor air quality, and in many places, those impacts are likely to fall hardest in already heavily polluted neighborhoods,” Becerra </w:t>
      </w:r>
      <w:r w:rsidRPr="0052340D">
        <w:rPr>
          <w:sz w:val="12"/>
        </w:rPr>
        <w:t xml:space="preserve">said. Action </w:t>
      </w:r>
      <w:r w:rsidRPr="00B31B57">
        <w:rPr>
          <w:sz w:val="12"/>
          <w:szCs w:val="12"/>
        </w:rPr>
        <w:t>from Congress is unlikely The opinion calls into question the future of federal-level climate action in the US, and puts even more pressure on Congress to act to reduce planet-</w:t>
      </w:r>
      <w:r w:rsidRPr="009E5342">
        <w:rPr>
          <w:sz w:val="12"/>
          <w:szCs w:val="12"/>
        </w:rPr>
        <w:t>warming emissions.</w:t>
      </w:r>
      <w:r w:rsidRPr="009E5342">
        <w:rPr>
          <w:sz w:val="12"/>
        </w:rPr>
        <w:t xml:space="preserve"> </w:t>
      </w:r>
      <w:r w:rsidRPr="009E5342">
        <w:rPr>
          <w:u w:val="single"/>
        </w:rPr>
        <w:t>But broad action from Congress is unlikely.</w:t>
      </w:r>
      <w:r w:rsidRPr="009E5342">
        <w:rPr>
          <w:sz w:val="12"/>
        </w:rPr>
        <w:t xml:space="preserve"> </w:t>
      </w:r>
      <w:r w:rsidRPr="009E5342">
        <w:rPr>
          <w:u w:val="single"/>
        </w:rPr>
        <w:t>Democrats in Congress have been embroiled in difficult negotiations on a climate and clean energy bill with their main holdout, Sen. Joe Manchin of West Virginia for months, with no clear end in sight.</w:t>
      </w:r>
      <w:r w:rsidRPr="009E5342">
        <w:rPr>
          <w:sz w:val="12"/>
        </w:rPr>
        <w:t xml:space="preserve"> It’s unclear</w:t>
      </w:r>
      <w:r w:rsidRPr="00B31B57">
        <w:rPr>
          <w:sz w:val="12"/>
        </w:rPr>
        <w:t xml:space="preserve"> whether those negotiations on a package of clean energy tax credits and other emissions-cutting programs will yield a result. </w:t>
      </w:r>
      <w:r w:rsidRPr="00B31B57">
        <w:rPr>
          <w:u w:val="single"/>
        </w:rPr>
        <w:t xml:space="preserve">And </w:t>
      </w:r>
      <w:r w:rsidRPr="00B31B57">
        <w:rPr>
          <w:highlight w:val="green"/>
          <w:u w:val="single"/>
        </w:rPr>
        <w:t>without</w:t>
      </w:r>
      <w:r w:rsidRPr="00B31B57">
        <w:rPr>
          <w:u w:val="single"/>
        </w:rPr>
        <w:t xml:space="preserve"> both </w:t>
      </w:r>
      <w:r w:rsidRPr="007A1955">
        <w:rPr>
          <w:u w:val="single"/>
        </w:rPr>
        <w:t xml:space="preserve">major investments on clean energy and </w:t>
      </w:r>
      <w:r w:rsidRPr="00B31B57">
        <w:rPr>
          <w:highlight w:val="green"/>
          <w:u w:val="single"/>
        </w:rPr>
        <w:t>strong regulations</w:t>
      </w:r>
      <w:r w:rsidRPr="00B31B57">
        <w:rPr>
          <w:u w:val="single"/>
        </w:rPr>
        <w:t xml:space="preserve"> cutting emissions </w:t>
      </w:r>
      <w:r w:rsidRPr="00E37C7C">
        <w:rPr>
          <w:u w:val="single"/>
        </w:rPr>
        <w:t>by the EPA,</w:t>
      </w:r>
      <w:r w:rsidRPr="00B31B57">
        <w:rPr>
          <w:u w:val="single"/>
        </w:rPr>
        <w:t xml:space="preserve"> President Joe Biden has very </w:t>
      </w:r>
      <w:r w:rsidRPr="00BF00C4">
        <w:rPr>
          <w:highlight w:val="green"/>
          <w:u w:val="single"/>
        </w:rPr>
        <w:t>[</w:t>
      </w:r>
      <w:r w:rsidRPr="00E37C7C">
        <w:rPr>
          <w:highlight w:val="green"/>
          <w:u w:val="single"/>
        </w:rPr>
        <w:t>there’s] little hope of meeting</w:t>
      </w:r>
      <w:r w:rsidRPr="00B31B57">
        <w:rPr>
          <w:u w:val="single"/>
        </w:rPr>
        <w:t xml:space="preserve"> his </w:t>
      </w:r>
      <w:r w:rsidRPr="00B31B57">
        <w:rPr>
          <w:highlight w:val="green"/>
          <w:u w:val="single"/>
        </w:rPr>
        <w:t>climate goa</w:t>
      </w:r>
      <w:r w:rsidRPr="00BF00C4">
        <w:rPr>
          <w:highlight w:val="green"/>
          <w:u w:val="single"/>
        </w:rPr>
        <w:t>l[s]</w:t>
      </w:r>
      <w:r w:rsidRPr="00B31B57">
        <w:rPr>
          <w:u w:val="single"/>
        </w:rPr>
        <w:t>, independent</w:t>
      </w:r>
      <w:r w:rsidRPr="00580F46">
        <w:rPr>
          <w:u w:val="single"/>
        </w:rPr>
        <w:t xml:space="preserve"> analysis shows.</w:t>
      </w:r>
      <w:r w:rsidRPr="0052340D">
        <w:rPr>
          <w:sz w:val="12"/>
        </w:rPr>
        <w:t xml:space="preserve"> Congressional Democrats also expressed fury at the court’s decision and warned of the environmental consequences. Democratic Rep. Raúl Grijalva of Arizona, who chairs the House Natural Resources Committee, said the court has “sentenced our planet to death.” “Make no mistake, this decision – and all of the decisions this week – will be directly responsible for the harm and deaths of countless Americans,” he said. Democratic Sen. Ed Markey, who proposed the Green New Deal, said the decision “lets polluters turn back the clock on fifty years of reduced pollution and improved air </w:t>
      </w:r>
      <w:r w:rsidRPr="009276FD">
        <w:rPr>
          <w:sz w:val="12"/>
          <w:szCs w:val="12"/>
        </w:rPr>
        <w:t>quality all across the country.” “The result of this dangerous decision is an EPA that is undermined in its ability to protect the public,” he said, adding that Congress should pass “meaningful climate and clean energy funding” and the “climate justice and clean energy package.” Vladeck said the lack of congressional willpower will lead to the erosion of federal power</w:t>
      </w:r>
      <w:r w:rsidRPr="0052340D">
        <w:rPr>
          <w:sz w:val="12"/>
        </w:rPr>
        <w:t xml:space="preserve">. “It would be one thing if Congress could be expected to respond to this ruling by updating all of those delegations to make them more specific, but we – and the Court – know that it </w:t>
      </w:r>
      <w:r w:rsidRPr="00CA3455">
        <w:rPr>
          <w:sz w:val="12"/>
        </w:rPr>
        <w:t>won’t</w:t>
      </w:r>
      <w:r w:rsidRPr="0052340D">
        <w:rPr>
          <w:sz w:val="12"/>
        </w:rPr>
        <w:t xml:space="preserve">, </w:t>
      </w:r>
      <w:r w:rsidRPr="00CA3455">
        <w:rPr>
          <w:u w:val="single"/>
        </w:rPr>
        <w:t xml:space="preserve">which </w:t>
      </w:r>
      <w:r w:rsidRPr="009276FD">
        <w:rPr>
          <w:u w:val="single"/>
        </w:rPr>
        <w:t>will</w:t>
      </w:r>
      <w:r w:rsidRPr="008A1D4D">
        <w:rPr>
          <w:u w:val="single"/>
        </w:rPr>
        <w:t xml:space="preserve"> almost surely </w:t>
      </w:r>
      <w:r w:rsidRPr="00B31B57">
        <w:rPr>
          <w:highlight w:val="green"/>
          <w:u w:val="single"/>
        </w:rPr>
        <w:t>lead</w:t>
      </w:r>
      <w:r>
        <w:rPr>
          <w:highlight w:val="green"/>
          <w:u w:val="single"/>
        </w:rPr>
        <w:t>[</w:t>
      </w:r>
      <w:proofErr w:type="spellStart"/>
      <w:r>
        <w:rPr>
          <w:highlight w:val="green"/>
          <w:u w:val="single"/>
        </w:rPr>
        <w:t>ing</w:t>
      </w:r>
      <w:proofErr w:type="spellEnd"/>
      <w:r>
        <w:rPr>
          <w:highlight w:val="green"/>
          <w:u w:val="single"/>
        </w:rPr>
        <w:t>]</w:t>
      </w:r>
      <w:r w:rsidRPr="00B31B57">
        <w:rPr>
          <w:highlight w:val="green"/>
          <w:u w:val="single"/>
        </w:rPr>
        <w:t xml:space="preserve"> to </w:t>
      </w:r>
      <w:r w:rsidRPr="00CA3455">
        <w:rPr>
          <w:u w:val="single"/>
        </w:rPr>
        <w:t xml:space="preserve">significant </w:t>
      </w:r>
      <w:r w:rsidRPr="00B31B57">
        <w:rPr>
          <w:highlight w:val="green"/>
          <w:u w:val="single"/>
        </w:rPr>
        <w:t xml:space="preserve">deregulation </w:t>
      </w:r>
      <w:r w:rsidRPr="00CA3455">
        <w:rPr>
          <w:highlight w:val="green"/>
          <w:u w:val="single"/>
        </w:rPr>
        <w:t>across</w:t>
      </w:r>
      <w:r w:rsidRPr="008A1D4D">
        <w:rPr>
          <w:u w:val="single"/>
        </w:rPr>
        <w:t xml:space="preserve"> a wide swath of </w:t>
      </w:r>
      <w:r w:rsidRPr="00CA3455">
        <w:rPr>
          <w:highlight w:val="green"/>
          <w:u w:val="single"/>
        </w:rPr>
        <w:t>federal authority</w:t>
      </w:r>
      <w:r w:rsidRPr="0052340D">
        <w:rPr>
          <w:sz w:val="12"/>
        </w:rPr>
        <w:t>.”</w:t>
      </w:r>
      <w:r w:rsidRPr="00176169">
        <w:rPr>
          <w:sz w:val="12"/>
          <w:szCs w:val="12"/>
        </w:rPr>
        <w:t xml:space="preserve"> Climate impacts of power plants Fossil fuels in the power sector are a huge contributor to the climate crisis. Around 25% of planet-warming greenhouse gas emissions around the globe and in the US come from generating electricity, according to the EPA. And coal, the dirtiest fossil fuel, powers about 20% of US electricity. Emissions from power production rose last year for the first time since 2014, an increase that was mainly driven by coal use. The surge in fossil fuel use is worrying not only for Biden’s climate goals – the President in his first months in office pledged to slash US emissions in half by 2030 – but also the planet. Scientists have become </w:t>
      </w:r>
      <w:r w:rsidRPr="0052340D">
        <w:rPr>
          <w:sz w:val="12"/>
        </w:rPr>
        <w:t xml:space="preserve">increasingly urgent in their warnings that to make headway on the climate crisis, emissions need to not only be reduced going forward, but the world needs to develop ways to also remove the greenhouse gas that’s been pumped into the atmosphere in decades past. In a landmark report last year, scientists reported that </w:t>
      </w:r>
      <w:r w:rsidRPr="00CA3455">
        <w:rPr>
          <w:highlight w:val="green"/>
          <w:u w:val="single"/>
        </w:rPr>
        <w:t xml:space="preserve">the planet </w:t>
      </w:r>
      <w:r w:rsidRPr="00BB10EE">
        <w:rPr>
          <w:highlight w:val="green"/>
          <w:u w:val="single"/>
        </w:rPr>
        <w:t>is warming faster</w:t>
      </w:r>
      <w:r w:rsidRPr="0052340D">
        <w:rPr>
          <w:sz w:val="12"/>
        </w:rPr>
        <w:t xml:space="preserve"> than they had previously imagined it would. As it does, they said, </w:t>
      </w:r>
      <w:r w:rsidRPr="00D84916">
        <w:rPr>
          <w:b/>
          <w:bCs/>
          <w:highlight w:val="green"/>
          <w:u w:val="single"/>
        </w:rPr>
        <w:t>extreme weather will become more deadly</w:t>
      </w:r>
      <w:r w:rsidRPr="00BB10EE">
        <w:rPr>
          <w:highlight w:val="green"/>
          <w:u w:val="single"/>
        </w:rPr>
        <w:t>; water crises</w:t>
      </w:r>
      <w:r w:rsidRPr="005E3AF3">
        <w:rPr>
          <w:u w:val="single"/>
        </w:rPr>
        <w:t xml:space="preserve"> will develop and worsen</w:t>
      </w:r>
      <w:r w:rsidRPr="00BB10EE">
        <w:rPr>
          <w:highlight w:val="green"/>
          <w:u w:val="single"/>
        </w:rPr>
        <w:t>; food insecurity</w:t>
      </w:r>
      <w:r w:rsidRPr="005E3AF3">
        <w:rPr>
          <w:u w:val="single"/>
        </w:rPr>
        <w:t xml:space="preserve"> will grow </w:t>
      </w:r>
      <w:r w:rsidRPr="00640BC0">
        <w:rPr>
          <w:highlight w:val="green"/>
          <w:u w:val="single"/>
        </w:rPr>
        <w:t xml:space="preserve">and </w:t>
      </w:r>
      <w:r w:rsidRPr="00BB10EE">
        <w:rPr>
          <w:highlight w:val="green"/>
          <w:u w:val="single"/>
        </w:rPr>
        <w:t>disease</w:t>
      </w:r>
      <w:r w:rsidRPr="005E3AF3">
        <w:rPr>
          <w:u w:val="single"/>
        </w:rPr>
        <w:t xml:space="preserve"> will spread.</w:t>
      </w:r>
      <w:r w:rsidRPr="0052340D">
        <w:rPr>
          <w:sz w:val="12"/>
        </w:rPr>
        <w:t xml:space="preserve"> </w:t>
      </w:r>
      <w:r w:rsidRPr="00BB10EE">
        <w:rPr>
          <w:highlight w:val="green"/>
          <w:u w:val="single"/>
        </w:rPr>
        <w:t xml:space="preserve">To avoid the worst consequences, </w:t>
      </w:r>
      <w:r w:rsidRPr="00BB10EE">
        <w:rPr>
          <w:u w:val="single"/>
        </w:rPr>
        <w:t xml:space="preserve">the world </w:t>
      </w:r>
      <w:r w:rsidRPr="00BB10EE">
        <w:rPr>
          <w:highlight w:val="green"/>
          <w:u w:val="single"/>
        </w:rPr>
        <w:t xml:space="preserve">[we] must limit </w:t>
      </w:r>
      <w:r w:rsidRPr="00BB10EE">
        <w:rPr>
          <w:u w:val="single"/>
        </w:rPr>
        <w:t xml:space="preserve">global </w:t>
      </w:r>
      <w:r w:rsidRPr="00BB10EE">
        <w:rPr>
          <w:highlight w:val="green"/>
          <w:u w:val="single"/>
        </w:rPr>
        <w:t>warming to 1.5 degrees Celsius</w:t>
      </w:r>
      <w:r w:rsidRPr="005E3AF3">
        <w:rPr>
          <w:u w:val="single"/>
        </w:rPr>
        <w:t xml:space="preserve"> (it’s already passed 1.1 degrees), and the only way to do that is to keep the vast majority of the Earth’s remaining fossil fuel stored in the ground.</w:t>
      </w:r>
    </w:p>
    <w:p w14:paraId="6787CF61" w14:textId="77777777" w:rsidR="00CE0FA8" w:rsidRPr="00BB7066" w:rsidRDefault="00CE0FA8" w:rsidP="00CE0FA8"/>
    <w:p w14:paraId="602BB8D8" w14:textId="4B880279" w:rsidR="00CE0FA8" w:rsidRDefault="00CE0FA8" w:rsidP="00CE0FA8">
      <w:pPr>
        <w:pStyle w:val="Heading3"/>
      </w:pPr>
      <w:r>
        <w:t xml:space="preserve">AT </w:t>
      </w:r>
      <w:proofErr w:type="spellStart"/>
      <w:r>
        <w:t>Smarick</w:t>
      </w:r>
      <w:proofErr w:type="spellEnd"/>
      <w:r>
        <w:t xml:space="preserve"> [stare</w:t>
      </w:r>
      <w:r w:rsidR="003771B7">
        <w:t xml:space="preserve"> decisis</w:t>
      </w:r>
      <w:r>
        <w:t>]</w:t>
      </w:r>
    </w:p>
    <w:p w14:paraId="085F12EF" w14:textId="77777777" w:rsidR="00CE0FA8" w:rsidRDefault="00CE0FA8" w:rsidP="00CE0FA8">
      <w:pPr>
        <w:pStyle w:val="Heading4"/>
      </w:pPr>
      <w:r>
        <w:t xml:space="preserve">Their author, Andy </w:t>
      </w:r>
      <w:proofErr w:type="spellStart"/>
      <w:r>
        <w:t>Smarick</w:t>
      </w:r>
      <w:proofErr w:type="spellEnd"/>
      <w:r>
        <w:t>, leans conservative, hence will naturally align with the status quo despite horrible judicial rulings. Furthermore, he served under Bush, who appointed Justice Roberts</w:t>
      </w:r>
    </w:p>
    <w:p w14:paraId="426613D8" w14:textId="77777777" w:rsidR="00CE0FA8" w:rsidRPr="00893B61" w:rsidRDefault="00CE0FA8" w:rsidP="00CE0FA8">
      <w:pPr>
        <w:rPr>
          <w:sz w:val="16"/>
          <w:szCs w:val="16"/>
        </w:rPr>
      </w:pPr>
      <w:r w:rsidRPr="00893B61">
        <w:rPr>
          <w:b/>
          <w:bCs/>
          <w:sz w:val="26"/>
          <w:szCs w:val="26"/>
        </w:rPr>
        <w:t>Manhattan Institute – where he works</w:t>
      </w:r>
      <w:r w:rsidRPr="00893B61">
        <w:rPr>
          <w:sz w:val="16"/>
          <w:szCs w:val="16"/>
        </w:rPr>
        <w:t xml:space="preserve">. “Andy </w:t>
      </w:r>
      <w:proofErr w:type="spellStart"/>
      <w:r w:rsidRPr="00893B61">
        <w:rPr>
          <w:sz w:val="16"/>
          <w:szCs w:val="16"/>
        </w:rPr>
        <w:t>Smarick</w:t>
      </w:r>
      <w:proofErr w:type="spellEnd"/>
      <w:r w:rsidRPr="00893B61">
        <w:rPr>
          <w:sz w:val="16"/>
          <w:szCs w:val="16"/>
        </w:rPr>
        <w:t xml:space="preserve">.” Manhattan Institute, </w:t>
      </w:r>
      <w:hyperlink r:id="rId50" w:history="1">
        <w:r w:rsidRPr="006625B9">
          <w:rPr>
            <w:rStyle w:val="Hyperlink"/>
            <w:sz w:val="16"/>
            <w:szCs w:val="16"/>
          </w:rPr>
          <w:t>https://www.manhattan-institute.org/expert/andy-smarick</w:t>
        </w:r>
      </w:hyperlink>
      <w:r w:rsidRPr="00893B61">
        <w:rPr>
          <w:sz w:val="16"/>
          <w:szCs w:val="16"/>
        </w:rPr>
        <w:t>.</w:t>
      </w:r>
      <w:r>
        <w:rPr>
          <w:sz w:val="16"/>
          <w:szCs w:val="16"/>
        </w:rPr>
        <w:t xml:space="preserve"> </w:t>
      </w:r>
      <w:r>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61142813" w14:textId="77777777" w:rsidR="00CE0FA8" w:rsidRPr="004D38FC" w:rsidRDefault="00CE0FA8" w:rsidP="00CE0FA8">
      <w:pPr>
        <w:rPr>
          <w:sz w:val="16"/>
        </w:rPr>
      </w:pPr>
      <w:r w:rsidRPr="004D38FC">
        <w:rPr>
          <w:highlight w:val="green"/>
          <w:u w:val="single"/>
        </w:rPr>
        <w:t xml:space="preserve">Andy </w:t>
      </w:r>
      <w:proofErr w:type="spellStart"/>
      <w:r w:rsidRPr="004D38FC">
        <w:rPr>
          <w:highlight w:val="green"/>
          <w:u w:val="single"/>
        </w:rPr>
        <w:t>Smarick</w:t>
      </w:r>
      <w:proofErr w:type="spellEnd"/>
      <w:r w:rsidRPr="004D38FC">
        <w:rPr>
          <w:highlight w:val="green"/>
          <w:u w:val="single"/>
        </w:rPr>
        <w:t> </w:t>
      </w:r>
      <w:r w:rsidRPr="004D38FC">
        <w:rPr>
          <w:u w:val="single"/>
        </w:rPr>
        <w:t>is a senior fellow at the Manhattan Institute</w:t>
      </w:r>
      <w:r w:rsidRPr="001034A1">
        <w:rPr>
          <w:u w:val="single"/>
        </w:rPr>
        <w:t xml:space="preserve">, where his work </w:t>
      </w:r>
      <w:r w:rsidRPr="004D38FC">
        <w:rPr>
          <w:highlight w:val="green"/>
          <w:u w:val="single"/>
        </w:rPr>
        <w:t xml:space="preserve">focuses on </w:t>
      </w:r>
      <w:r w:rsidRPr="004D38FC">
        <w:rPr>
          <w:u w:val="single"/>
        </w:rPr>
        <w:t>education</w:t>
      </w:r>
      <w:r w:rsidRPr="001034A1">
        <w:rPr>
          <w:u w:val="single"/>
        </w:rPr>
        <w:t xml:space="preserve">, civil society, and the </w:t>
      </w:r>
      <w:r w:rsidRPr="004D38FC">
        <w:rPr>
          <w:highlight w:val="green"/>
          <w:u w:val="single"/>
        </w:rPr>
        <w:t>principles of American conservatism.</w:t>
      </w:r>
      <w:r w:rsidRPr="001034A1">
        <w:rPr>
          <w:sz w:val="16"/>
        </w:rPr>
        <w:t xml:space="preserve"> In 2021, he was appointed by Governor Larry Hogan to the University of Maryland System's Board of Regents. </w:t>
      </w:r>
      <w:r w:rsidRPr="004D38FC">
        <w:rPr>
          <w:highlight w:val="green"/>
          <w:u w:val="single"/>
        </w:rPr>
        <w:t>Previously</w:t>
      </w:r>
      <w:r w:rsidRPr="001034A1">
        <w:rPr>
          <w:sz w:val="16"/>
        </w:rPr>
        <w:t>, he served as the chair of the Maryland Higher Education Commission and as president of the Maryland State Board of Education. His other government experience includes </w:t>
      </w:r>
      <w:r w:rsidRPr="004D38FC">
        <w:rPr>
          <w:highlight w:val="green"/>
          <w:u w:val="single"/>
        </w:rPr>
        <w:t>serving</w:t>
      </w:r>
      <w:r w:rsidRPr="001034A1">
        <w:rPr>
          <w:u w:val="single"/>
        </w:rPr>
        <w:t xml:space="preserve"> as an aide in the White House Domestic Policy Counsel of </w:t>
      </w:r>
      <w:r w:rsidRPr="004D38FC">
        <w:rPr>
          <w:highlight w:val="green"/>
          <w:u w:val="single"/>
        </w:rPr>
        <w:t>President George W. Bush</w:t>
      </w:r>
      <w:r w:rsidRPr="001034A1">
        <w:rPr>
          <w:sz w:val="16"/>
        </w:rPr>
        <w:t>, legislative assistant at the U.S. House of Representatives, deputy assistant secretary at the U.S. Department of Education, New Jersey deputy commissioner of education, and legislative aide at the Maryland state legislature.</w:t>
      </w:r>
    </w:p>
    <w:p w14:paraId="5D523C3D" w14:textId="77777777" w:rsidR="00CE0FA8" w:rsidRPr="008B7A6F" w:rsidRDefault="00CE0FA8" w:rsidP="00CE0FA8"/>
    <w:p w14:paraId="36DDDA1C" w14:textId="77777777" w:rsidR="00CE0FA8" w:rsidRDefault="00CE0FA8" w:rsidP="00CE0FA8">
      <w:pPr>
        <w:pStyle w:val="Heading4"/>
      </w:pPr>
      <w:r>
        <w:t xml:space="preserve">The website the article is published on – Law and Liberty – leans FAR RIGHT. Bias heavily influences the results they have – e.g. not accounting for recent heavily detrimental court decisions like Roe, lax gun control, and climate </w:t>
      </w:r>
    </w:p>
    <w:p w14:paraId="780537DD" w14:textId="77777777" w:rsidR="00CE0FA8" w:rsidRPr="003B2A72" w:rsidRDefault="00CE0FA8" w:rsidP="00CE0FA8">
      <w:pPr>
        <w:rPr>
          <w:sz w:val="16"/>
        </w:rPr>
      </w:pPr>
      <w:r w:rsidRPr="00521C99">
        <w:rPr>
          <w:b/>
          <w:bCs/>
          <w:sz w:val="26"/>
          <w:szCs w:val="26"/>
        </w:rPr>
        <w:t xml:space="preserve">Media Fact Check, </w:t>
      </w:r>
      <w:r>
        <w:rPr>
          <w:b/>
          <w:bCs/>
          <w:sz w:val="26"/>
          <w:szCs w:val="26"/>
        </w:rPr>
        <w:t xml:space="preserve">with </w:t>
      </w:r>
      <w:r w:rsidRPr="00521C99">
        <w:rPr>
          <w:sz w:val="16"/>
          <w:szCs w:val="16"/>
        </w:rPr>
        <w:t>the most comprehensive media bias resource on the</w:t>
      </w:r>
      <w:r w:rsidRPr="00521C99">
        <w:rPr>
          <w:sz w:val="16"/>
        </w:rPr>
        <w:t xml:space="preserve"> internet. There are currently </w:t>
      </w:r>
      <w:r w:rsidRPr="00521C99">
        <w:rPr>
          <w:b/>
          <w:bCs/>
          <w:sz w:val="26"/>
          <w:szCs w:val="26"/>
        </w:rPr>
        <w:t>5900+ media sources and journalists listed in their database</w:t>
      </w:r>
      <w:r w:rsidRPr="00521C99">
        <w:rPr>
          <w:sz w:val="16"/>
        </w:rPr>
        <w:t xml:space="preserve"> and growing every day. Don’t be fooled by Questionable sources. Use the search feature above (Header) to check the bias of any source. Use name or URL. Check, Media Bias Fact. “Law &amp;amp; Liberty.” Media Bias/Fact Check, 3 Mar. 2022, </w:t>
      </w:r>
      <w:hyperlink r:id="rId51" w:history="1">
        <w:r w:rsidRPr="00521C99">
          <w:rPr>
            <w:rStyle w:val="Hyperlink"/>
            <w:sz w:val="16"/>
          </w:rPr>
          <w:t>https://mediabiasfactcheck.com/law-liberty-bias/</w:t>
        </w:r>
      </w:hyperlink>
      <w:r w:rsidRPr="00521C99">
        <w:rPr>
          <w:sz w:val="16"/>
        </w:rPr>
        <w:t xml:space="preserve">. </w:t>
      </w:r>
      <w:r w:rsidRPr="00521C99">
        <w:rPr>
          <mc:AlternateContent>
            <mc:Choice Requires="w16se"/>
            <mc:Fallback>
              <w:rFonts w:ascii="Segoe UI Emoji" w:eastAsia="Segoe UI Emoji" w:hAnsi="Segoe UI Emoji" w:cs="Segoe UI Emoji"/>
            </mc:Fallback>
          </mc:AlternateContent>
          <w:sz w:val="16"/>
        </w:rPr>
        <mc:AlternateContent>
          <mc:Choice Requires="w16se">
            <w16se:symEx w16se:font="Segoe UI Emoji" w16se:char="1F341"/>
          </mc:Choice>
          <mc:Fallback>
            <w:t>🍁</w:t>
          </mc:Fallback>
        </mc:AlternateContent>
      </w:r>
      <w:r w:rsidRPr="00521C99">
        <w:rPr>
          <w:sz w:val="16"/>
        </w:rPr>
        <w:t>BZ</w:t>
      </w:r>
    </w:p>
    <w:p w14:paraId="7B3D155D" w14:textId="77777777" w:rsidR="00CE0FA8" w:rsidRPr="00B01897" w:rsidRDefault="00CE0FA8" w:rsidP="00CE0FA8">
      <w:r w:rsidRPr="00B01897">
        <w:rPr>
          <w:noProof/>
        </w:rPr>
        <w:drawing>
          <wp:inline distT="0" distB="0" distL="0" distR="0" wp14:anchorId="0976020F" wp14:editId="0F39B4B9">
            <wp:extent cx="4579951" cy="509731"/>
            <wp:effectExtent l="0" t="0" r="0" b="5080"/>
            <wp:docPr id="17" name="Picture 17" descr="Law &amp; Liberty - Right Bias - Conservative - Republican - Libertarian - Cred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Law &amp; Liberty - Right Bias - Conservative - Republican - Libertarian - Credible"/>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596022" cy="511520"/>
                    </a:xfrm>
                    <a:prstGeom prst="rect">
                      <a:avLst/>
                    </a:prstGeom>
                    <a:noFill/>
                    <a:ln>
                      <a:noFill/>
                    </a:ln>
                  </pic:spPr>
                </pic:pic>
              </a:graphicData>
            </a:graphic>
          </wp:inline>
        </w:drawing>
      </w:r>
    </w:p>
    <w:p w14:paraId="71698931" w14:textId="77777777" w:rsidR="00CE0FA8" w:rsidRPr="00D14D9E" w:rsidRDefault="00CE0FA8" w:rsidP="00CE0FA8">
      <w:pPr>
        <w:rPr>
          <w:sz w:val="16"/>
        </w:rPr>
      </w:pPr>
      <w:r w:rsidRPr="00D14D9E">
        <w:rPr>
          <w:sz w:val="16"/>
        </w:rPr>
        <w:t xml:space="preserve">RIGHT BIAS These media sources are moderate to </w:t>
      </w:r>
      <w:r w:rsidRPr="00D14D9E">
        <w:rPr>
          <w:highlight w:val="green"/>
          <w:u w:val="single"/>
        </w:rPr>
        <w:t>strongly biased toward conservative causes through story selection</w:t>
      </w:r>
      <w:r w:rsidRPr="00D14D9E">
        <w:rPr>
          <w:sz w:val="16"/>
        </w:rPr>
        <w:t xml:space="preserve"> and/or political affiliation. </w:t>
      </w:r>
      <w:r w:rsidRPr="00D14D9E">
        <w:rPr>
          <w:highlight w:val="green"/>
          <w:u w:val="single"/>
        </w:rPr>
        <w:t>They</w:t>
      </w:r>
      <w:r w:rsidRPr="00D14D9E">
        <w:rPr>
          <w:u w:val="single"/>
        </w:rPr>
        <w:t xml:space="preserve"> may utilize strong loaded words (wording that attempts to influence an audience by appealing to emotion or stereotypes), </w:t>
      </w:r>
      <w:r w:rsidRPr="00D14D9E">
        <w:rPr>
          <w:highlight w:val="green"/>
          <w:u w:val="single"/>
        </w:rPr>
        <w:t xml:space="preserve">publish misleading reports, and </w:t>
      </w:r>
      <w:r w:rsidRPr="00D14D9E">
        <w:rPr>
          <w:b/>
          <w:bCs/>
          <w:highlight w:val="green"/>
          <w:u w:val="single"/>
        </w:rPr>
        <w:t>omit information that may damage conservative causes</w:t>
      </w:r>
      <w:r w:rsidRPr="00D14D9E">
        <w:rPr>
          <w:highlight w:val="green"/>
          <w:u w:val="single"/>
        </w:rPr>
        <w:t>.</w:t>
      </w:r>
      <w:r w:rsidRPr="00D14D9E">
        <w:rPr>
          <w:sz w:val="16"/>
        </w:rPr>
        <w:t xml:space="preserve"> </w:t>
      </w:r>
      <w:r w:rsidRPr="00D14D9E">
        <w:rPr>
          <w:highlight w:val="green"/>
          <w:u w:val="single"/>
        </w:rPr>
        <w:t>Some</w:t>
      </w:r>
      <w:r w:rsidRPr="00D14D9E">
        <w:rPr>
          <w:u w:val="single"/>
        </w:rPr>
        <w:t xml:space="preserve"> sources in this category may be </w:t>
      </w:r>
      <w:r w:rsidRPr="00D14D9E">
        <w:rPr>
          <w:highlight w:val="green"/>
          <w:u w:val="single"/>
        </w:rPr>
        <w:t>untrustworthy</w:t>
      </w:r>
      <w:r w:rsidRPr="00D14D9E">
        <w:rPr>
          <w:sz w:val="16"/>
        </w:rPr>
        <w:t>.</w:t>
      </w:r>
      <w:hyperlink r:id="rId53" w:history="1">
        <w:r w:rsidRPr="00D14D9E">
          <w:rPr>
            <w:rStyle w:val="Hyperlink"/>
            <w:sz w:val="16"/>
          </w:rPr>
          <w:t> See all Right Bias sources.</w:t>
        </w:r>
      </w:hyperlink>
      <w:r w:rsidRPr="00D14D9E">
        <w:rPr>
          <w:sz w:val="16"/>
        </w:rPr>
        <w:t xml:space="preserve"> Overall, </w:t>
      </w:r>
      <w:r w:rsidRPr="00D14D9E">
        <w:rPr>
          <w:highlight w:val="green"/>
          <w:u w:val="single"/>
        </w:rPr>
        <w:t>we rate Law &amp; Liberty Right Biased based on</w:t>
      </w:r>
      <w:r w:rsidRPr="00D14D9E">
        <w:rPr>
          <w:u w:val="single"/>
        </w:rPr>
        <w:t xml:space="preserve"> an editorial perspective that aligns with </w:t>
      </w:r>
      <w:r w:rsidRPr="00D14D9E">
        <w:rPr>
          <w:highlight w:val="green"/>
          <w:u w:val="single"/>
        </w:rPr>
        <w:t>conservative libertarianism.</w:t>
      </w:r>
    </w:p>
    <w:p w14:paraId="78C1191B" w14:textId="77777777" w:rsidR="00CE0FA8" w:rsidRPr="00B01897" w:rsidRDefault="00CE0FA8" w:rsidP="00CE0FA8"/>
    <w:p w14:paraId="22ED07D6" w14:textId="77777777" w:rsidR="00CE0FA8" w:rsidRDefault="00CE0FA8" w:rsidP="00CE0FA8">
      <w:pPr>
        <w:pStyle w:val="Heading3"/>
      </w:pPr>
      <w:r>
        <w:t>AT Econ/</w:t>
      </w:r>
      <w:proofErr w:type="spellStart"/>
      <w:r>
        <w:t>BizCon</w:t>
      </w:r>
      <w:proofErr w:type="spellEnd"/>
      <w:r>
        <w:t>/War</w:t>
      </w:r>
    </w:p>
    <w:p w14:paraId="7A526D49" w14:textId="77777777" w:rsidR="00CE0FA8" w:rsidRDefault="00CE0FA8" w:rsidP="00CE0FA8">
      <w:pPr>
        <w:pStyle w:val="Heading4"/>
      </w:pPr>
      <w:r>
        <w:t xml:space="preserve">1] We’re likely facing recession soon – Neg </w:t>
      </w:r>
      <w:proofErr w:type="spellStart"/>
      <w:r>
        <w:t>squo</w:t>
      </w:r>
      <w:proofErr w:type="spellEnd"/>
      <w:r>
        <w:t xml:space="preserve"> today isn’t solving anything. </w:t>
      </w:r>
    </w:p>
    <w:p w14:paraId="473793D6" w14:textId="77777777" w:rsidR="00CE0FA8" w:rsidRPr="00734698" w:rsidRDefault="00CE0FA8" w:rsidP="00CE0FA8">
      <w:r>
        <w:rPr>
          <w:b/>
          <w:bCs/>
          <w:sz w:val="26"/>
          <w:szCs w:val="26"/>
        </w:rPr>
        <w:t xml:space="preserve">Prefer </w:t>
      </w:r>
      <w:proofErr w:type="spellStart"/>
      <w:r>
        <w:rPr>
          <w:b/>
          <w:bCs/>
          <w:sz w:val="26"/>
          <w:szCs w:val="26"/>
        </w:rPr>
        <w:t>ev</w:t>
      </w:r>
      <w:proofErr w:type="spellEnd"/>
      <w:r>
        <w:rPr>
          <w:b/>
          <w:bCs/>
          <w:sz w:val="26"/>
          <w:szCs w:val="26"/>
        </w:rPr>
        <w:t xml:space="preserve"> from </w:t>
      </w:r>
      <w:r w:rsidRPr="0011774B">
        <w:rPr>
          <w:b/>
          <w:bCs/>
          <w:sz w:val="26"/>
          <w:szCs w:val="26"/>
        </w:rPr>
        <w:t>Foster</w:t>
      </w:r>
      <w:r>
        <w:rPr>
          <w:b/>
          <w:bCs/>
          <w:sz w:val="26"/>
          <w:szCs w:val="26"/>
        </w:rPr>
        <w:t>, US Economy Reporter,</w:t>
      </w:r>
      <w:r w:rsidRPr="0011774B">
        <w:rPr>
          <w:b/>
          <w:bCs/>
          <w:sz w:val="26"/>
          <w:szCs w:val="26"/>
        </w:rPr>
        <w:t xml:space="preserve"> in early 2023</w:t>
      </w:r>
      <w:r>
        <w:rPr>
          <w:b/>
          <w:bCs/>
          <w:sz w:val="26"/>
          <w:szCs w:val="26"/>
        </w:rPr>
        <w:t xml:space="preserve"> says</w:t>
      </w:r>
      <w:r w:rsidRPr="0011774B">
        <w:rPr>
          <w:b/>
          <w:bCs/>
          <w:sz w:val="26"/>
          <w:szCs w:val="26"/>
        </w:rPr>
        <w:t>:</w:t>
      </w:r>
      <w:r w:rsidRPr="00A03C43">
        <w:rPr>
          <w:sz w:val="16"/>
          <w:szCs w:val="16"/>
        </w:rPr>
        <w:t xml:space="preserve"> Sarah previously worked for Bloomberg News, the Chicago Tribune and the Chicago Daily Herald and has been quoted in several national and regional media outlets, including Yahoo! News, NBC, the Toronto Star, the St. Louis Post-Dispatch and more. Foster, Sarah. “Survey: </w:t>
      </w:r>
      <w:r w:rsidRPr="006E1575">
        <w:rPr>
          <w:b/>
          <w:bCs/>
          <w:highlight w:val="green"/>
          <w:u w:val="single"/>
        </w:rPr>
        <w:t>Recession Odds for U.S. Economy in 2023 Hit 64%.</w:t>
      </w:r>
      <w:r w:rsidRPr="00A03C43">
        <w:rPr>
          <w:sz w:val="16"/>
          <w:szCs w:val="16"/>
        </w:rPr>
        <w:t xml:space="preserve">” Bankrate, 4 Jan. 2023, </w:t>
      </w:r>
      <w:hyperlink r:id="rId54" w:history="1">
        <w:r w:rsidRPr="00A03C43">
          <w:rPr>
            <w:rStyle w:val="Hyperlink"/>
            <w:sz w:val="16"/>
            <w:szCs w:val="16"/>
          </w:rPr>
          <w:t>https://www.bankrate.com/banking/federal-reserve/economic-indicator-survey-recession-risks-january-2023/</w:t>
        </w:r>
      </w:hyperlink>
      <w:r w:rsidRPr="00A03C43">
        <w:rPr>
          <w:sz w:val="16"/>
          <w:szCs w:val="16"/>
        </w:rPr>
        <w:t xml:space="preserve">. </w:t>
      </w:r>
      <w:r w:rsidRPr="00A03C43">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A03C43">
        <w:rPr>
          <w:sz w:val="16"/>
          <w:szCs w:val="16"/>
        </w:rPr>
        <w:t>BZ</w:t>
      </w:r>
    </w:p>
    <w:p w14:paraId="3A2F5E92" w14:textId="77777777" w:rsidR="00CE0FA8" w:rsidRPr="00734698" w:rsidRDefault="00CE0FA8" w:rsidP="00CE0FA8">
      <w:pPr>
        <w:rPr>
          <w:sz w:val="16"/>
        </w:rPr>
      </w:pPr>
      <w:r w:rsidRPr="001C668E">
        <w:rPr>
          <w:u w:val="single"/>
        </w:rPr>
        <w:t xml:space="preserve">The U.S. economy has a </w:t>
      </w:r>
      <w:r w:rsidRPr="001C668E">
        <w:rPr>
          <w:b/>
          <w:bCs/>
          <w:u w:val="single"/>
        </w:rPr>
        <w:t>64 percent</w:t>
      </w:r>
      <w:r w:rsidRPr="001C668E">
        <w:rPr>
          <w:u w:val="single"/>
        </w:rPr>
        <w:t xml:space="preserve"> chance of contracting in 2023, </w:t>
      </w:r>
      <w:r w:rsidRPr="001C668E">
        <w:rPr>
          <w:highlight w:val="green"/>
          <w:u w:val="single"/>
        </w:rPr>
        <w:t>according to</w:t>
      </w:r>
      <w:r w:rsidRPr="00734698">
        <w:rPr>
          <w:u w:val="single"/>
        </w:rPr>
        <w:t xml:space="preserve"> the average forecast among </w:t>
      </w:r>
      <w:r w:rsidRPr="001C668E">
        <w:rPr>
          <w:highlight w:val="green"/>
          <w:u w:val="single"/>
        </w:rPr>
        <w:t>economists.</w:t>
      </w:r>
      <w:r w:rsidRPr="00734698">
        <w:rPr>
          <w:sz w:val="16"/>
        </w:rPr>
        <w:t xml:space="preserve"> Just two experts (or 15 percent) said the financial system could avoid a downturn, putting the odds of a recession at 40 percent. Meanwhile, one economist arrived at 100 percent odds — signifying he was absolutely </w:t>
      </w:r>
      <w:r w:rsidRPr="00734698">
        <w:rPr>
          <w:u w:val="single"/>
        </w:rPr>
        <w:t xml:space="preserve">certain of a recession. </w:t>
      </w:r>
      <w:r w:rsidRPr="001C668E">
        <w:rPr>
          <w:highlight w:val="green"/>
          <w:u w:val="single"/>
        </w:rPr>
        <w:t>Recession odds</w:t>
      </w:r>
      <w:r w:rsidRPr="00734698">
        <w:rPr>
          <w:u w:val="single"/>
        </w:rPr>
        <w:t xml:space="preserve"> for 2023 </w:t>
      </w:r>
      <w:r w:rsidRPr="001C668E">
        <w:rPr>
          <w:highlight w:val="green"/>
          <w:u w:val="single"/>
        </w:rPr>
        <w:t>have jumped sharply as the Fed’s</w:t>
      </w:r>
      <w:r w:rsidRPr="00734698">
        <w:rPr>
          <w:u w:val="single"/>
        </w:rPr>
        <w:t xml:space="preserve"> massive </w:t>
      </w:r>
      <w:r w:rsidRPr="001C668E">
        <w:rPr>
          <w:highlight w:val="green"/>
          <w:u w:val="single"/>
        </w:rPr>
        <w:t>tightening campaign has unfolded.</w:t>
      </w:r>
      <w:r w:rsidRPr="00734698">
        <w:rPr>
          <w:u w:val="single"/>
        </w:rPr>
        <w:t xml:space="preserve"> The fourth-quarter forecast is up from just 33 percent in the first-quarter poll and 52 percent in the second quarter.</w:t>
      </w:r>
    </w:p>
    <w:p w14:paraId="464BDB1C" w14:textId="77777777" w:rsidR="00CE0FA8" w:rsidRPr="00734698" w:rsidRDefault="00CE0FA8" w:rsidP="00CE0FA8"/>
    <w:p w14:paraId="6721935E" w14:textId="77777777" w:rsidR="00CE0FA8" w:rsidRPr="000F756F" w:rsidRDefault="00CE0FA8" w:rsidP="00CE0FA8">
      <w:pPr>
        <w:pStyle w:val="Heading4"/>
      </w:pPr>
      <w:r>
        <w:t>2] Turn: The predictability of term limits would increase business confidence, as everyone would recognize the regular and expected Justice re-appointments</w:t>
      </w:r>
    </w:p>
    <w:p w14:paraId="0E1F60F5" w14:textId="77777777" w:rsidR="00CE0FA8" w:rsidRPr="000F756F" w:rsidRDefault="00CE0FA8" w:rsidP="00CE0FA8">
      <w:pPr>
        <w:rPr>
          <w:sz w:val="16"/>
          <w:szCs w:val="16"/>
        </w:rPr>
      </w:pPr>
      <w:r w:rsidRPr="008810E8">
        <w:rPr>
          <w:b/>
          <w:bCs/>
          <w:sz w:val="26"/>
          <w:szCs w:val="26"/>
        </w:rPr>
        <w:t>Black &amp; Bryan 17, political science professors</w:t>
      </w:r>
      <w:r w:rsidRPr="008810E8">
        <w:rPr>
          <w:sz w:val="16"/>
          <w:szCs w:val="16"/>
        </w:rPr>
        <w:t xml:space="preserve">. Prof. Black: Associate Professor, Department of Political Science, Michigan State University. Prof. Bryan: Assistant Professor, Department of Political Science, Loyola University Chicago. Black, Ryan C., and Amanda Clare Bryan. “The Policy Consequences of Term Limits on the U.S. Supreme Court.” SSRN, 11 Feb. 2017, </w:t>
      </w:r>
      <w:hyperlink r:id="rId55" w:history="1">
        <w:r w:rsidRPr="008810E8">
          <w:rPr>
            <w:rStyle w:val="Hyperlink"/>
            <w:sz w:val="16"/>
            <w:szCs w:val="16"/>
          </w:rPr>
          <w:t>https://papers.ssrn.com/sol3/papers.cfm?abstract_id=2915011</w:t>
        </w:r>
      </w:hyperlink>
      <w:r w:rsidRPr="008810E8">
        <w:rPr>
          <w:sz w:val="16"/>
          <w:szCs w:val="16"/>
        </w:rPr>
        <w:t xml:space="preserve">. </w:t>
      </w:r>
      <w:r w:rsidRPr="008810E8">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8810E8">
        <w:rPr>
          <w:sz w:val="16"/>
          <w:szCs w:val="16"/>
        </w:rPr>
        <w:t>BZ</w:t>
      </w:r>
    </w:p>
    <w:p w14:paraId="64D74861" w14:textId="77777777" w:rsidR="00CE0FA8" w:rsidRDefault="00CE0FA8" w:rsidP="00CE0FA8">
      <w:pPr>
        <w:rPr>
          <w:b/>
          <w:bCs/>
          <w:u w:val="single"/>
        </w:rPr>
      </w:pPr>
      <w:r w:rsidRPr="007B64FE">
        <w:rPr>
          <w:sz w:val="16"/>
        </w:rPr>
        <w:t xml:space="preserve">Proponents of </w:t>
      </w:r>
      <w:r w:rsidRPr="007B64FE">
        <w:rPr>
          <w:u w:val="single"/>
        </w:rPr>
        <w:t>term limits</w:t>
      </w:r>
      <w:r w:rsidRPr="006B4228">
        <w:rPr>
          <w:u w:val="single"/>
        </w:rPr>
        <w:t xml:space="preserve"> advance several normative arguments</w:t>
      </w:r>
      <w:r w:rsidRPr="007B64FE">
        <w:rPr>
          <w:sz w:val="16"/>
        </w:rPr>
        <w:t xml:space="preserve"> in its favor.22 First, as </w:t>
      </w:r>
      <w:proofErr w:type="spellStart"/>
      <w:r w:rsidRPr="007B64FE">
        <w:rPr>
          <w:sz w:val="16"/>
        </w:rPr>
        <w:t>Calabresi</w:t>
      </w:r>
      <w:proofErr w:type="spellEnd"/>
      <w:r w:rsidRPr="007B64FE">
        <w:rPr>
          <w:sz w:val="16"/>
        </w:rPr>
        <w:t xml:space="preserve"> and Lindgren discuss at length, </w:t>
      </w:r>
      <w:r w:rsidRPr="007B64FE">
        <w:rPr>
          <w:u w:val="single"/>
        </w:rPr>
        <w:t>confirmation hearings for Supreme Court justices have become</w:t>
      </w:r>
      <w:r w:rsidRPr="006B4228">
        <w:rPr>
          <w:u w:val="single"/>
        </w:rPr>
        <w:t xml:space="preserve"> remarkably </w:t>
      </w:r>
      <w:r w:rsidRPr="007B64FE">
        <w:rPr>
          <w:u w:val="single"/>
        </w:rPr>
        <w:t>polarized in recent years.</w:t>
      </w:r>
      <w:r w:rsidRPr="007B64FE">
        <w:rPr>
          <w:sz w:val="16"/>
        </w:rPr>
        <w:t xml:space="preserve">23 </w:t>
      </w:r>
      <w:r w:rsidRPr="007B64FE">
        <w:rPr>
          <w:highlight w:val="green"/>
          <w:u w:val="single"/>
        </w:rPr>
        <w:t>Term limit</w:t>
      </w:r>
      <w:r w:rsidRPr="00BC1902">
        <w:rPr>
          <w:u w:val="single"/>
        </w:rPr>
        <w:t xml:space="preserve">s, the argument goes, would reduce the need for confirmation hearings to become heavily politicized because the </w:t>
      </w:r>
      <w:r w:rsidRPr="007B64FE">
        <w:rPr>
          <w:highlight w:val="green"/>
          <w:u w:val="single"/>
        </w:rPr>
        <w:t xml:space="preserve">Court’s turnover would be </w:t>
      </w:r>
      <w:r w:rsidRPr="007B64FE">
        <w:rPr>
          <w:u w:val="single"/>
        </w:rPr>
        <w:t xml:space="preserve">regular and </w:t>
      </w:r>
      <w:r w:rsidRPr="007B64FE">
        <w:rPr>
          <w:highlight w:val="green"/>
          <w:u w:val="single"/>
        </w:rPr>
        <w:t>predictable.</w:t>
      </w:r>
      <w:r w:rsidRPr="007B64FE">
        <w:rPr>
          <w:sz w:val="16"/>
        </w:rPr>
        <w:t xml:space="preserve">24 As </w:t>
      </w:r>
      <w:proofErr w:type="spellStart"/>
      <w:r w:rsidRPr="007B64FE">
        <w:rPr>
          <w:sz w:val="16"/>
        </w:rPr>
        <w:t>Calabresi</w:t>
      </w:r>
      <w:proofErr w:type="spellEnd"/>
      <w:r w:rsidRPr="007B64FE">
        <w:rPr>
          <w:sz w:val="16"/>
        </w:rPr>
        <w:t xml:space="preserve"> and Lindgren explained: </w:t>
      </w:r>
      <w:r w:rsidRPr="007B64FE">
        <w:rPr>
          <w:highlight w:val="green"/>
          <w:u w:val="single"/>
        </w:rPr>
        <w:t>Under the current system, vacancies on the Supreme Court arise</w:t>
      </w:r>
      <w:r w:rsidRPr="006B4228">
        <w:rPr>
          <w:u w:val="single"/>
        </w:rPr>
        <w:t xml:space="preserve"> very </w:t>
      </w:r>
      <w:r w:rsidRPr="007B64FE">
        <w:rPr>
          <w:b/>
          <w:bCs/>
          <w:highlight w:val="green"/>
          <w:u w:val="single"/>
        </w:rPr>
        <w:t>irregularly</w:t>
      </w:r>
      <w:r w:rsidRPr="007B64FE">
        <w:rPr>
          <w:highlight w:val="green"/>
          <w:u w:val="single"/>
        </w:rPr>
        <w:t>,</w:t>
      </w:r>
      <w:r w:rsidRPr="006B4228">
        <w:rPr>
          <w:u w:val="single"/>
        </w:rPr>
        <w:t xml:space="preserve"> which means that when one does arise, </w:t>
      </w:r>
      <w:r w:rsidRPr="007B64FE">
        <w:rPr>
          <w:highlight w:val="green"/>
          <w:u w:val="single"/>
        </w:rPr>
        <w:t xml:space="preserve">the President and Senate </w:t>
      </w:r>
      <w:r w:rsidRPr="007B64FE">
        <w:rPr>
          <w:u w:val="single"/>
        </w:rPr>
        <w:t xml:space="preserve">both act </w:t>
      </w:r>
      <w:r w:rsidRPr="007B64FE">
        <w:rPr>
          <w:highlight w:val="green"/>
          <w:u w:val="single"/>
        </w:rPr>
        <w:t xml:space="preserve">without knowing </w:t>
      </w:r>
      <w:r w:rsidRPr="007B64FE">
        <w:rPr>
          <w:u w:val="single"/>
        </w:rPr>
        <w:t xml:space="preserve">when </w:t>
      </w:r>
      <w:r w:rsidRPr="007B64FE">
        <w:rPr>
          <w:highlight w:val="green"/>
          <w:u w:val="single"/>
        </w:rPr>
        <w:t xml:space="preserve">the next vacancy </w:t>
      </w:r>
      <w:r w:rsidRPr="007B64FE">
        <w:rPr>
          <w:u w:val="single"/>
        </w:rPr>
        <w:t>might be</w:t>
      </w:r>
      <w:r w:rsidRPr="006B4228">
        <w:rPr>
          <w:u w:val="single"/>
        </w:rPr>
        <w:t xml:space="preserve"> . . . As a result, the </w:t>
      </w:r>
      <w:r w:rsidRPr="007B64FE">
        <w:rPr>
          <w:b/>
          <w:bCs/>
          <w:highlight w:val="green"/>
          <w:u w:val="single"/>
        </w:rPr>
        <w:t>political pressures</w:t>
      </w:r>
      <w:r w:rsidRPr="006B4228">
        <w:rPr>
          <w:u w:val="single"/>
        </w:rPr>
        <w:t xml:space="preserve"> on the President and the Senate </w:t>
      </w:r>
      <w:r w:rsidRPr="007B64FE">
        <w:rPr>
          <w:b/>
          <w:bCs/>
          <w:highlight w:val="green"/>
          <w:u w:val="single"/>
        </w:rPr>
        <w:t>are overwhelming</w:t>
      </w:r>
      <w:r w:rsidRPr="007B64FE">
        <w:rPr>
          <w:u w:val="single"/>
        </w:rPr>
        <w:t>.</w:t>
      </w:r>
      <w:r w:rsidRPr="007B64FE">
        <w:rPr>
          <w:sz w:val="16"/>
        </w:rPr>
        <w:t xml:space="preserve"> </w:t>
      </w:r>
      <w:r w:rsidRPr="006B4228">
        <w:rPr>
          <w:u w:val="single"/>
        </w:rPr>
        <w:t xml:space="preserve">There is simply so much at stake . . . that the President and the Senate . . . inevitably become </w:t>
      </w:r>
      <w:r w:rsidRPr="007B64FE">
        <w:rPr>
          <w:u w:val="single"/>
        </w:rPr>
        <w:t>engaged</w:t>
      </w:r>
      <w:r w:rsidRPr="006B4228">
        <w:rPr>
          <w:u w:val="single"/>
        </w:rPr>
        <w:t xml:space="preserve"> </w:t>
      </w:r>
      <w:r w:rsidRPr="007B64FE">
        <w:rPr>
          <w:b/>
          <w:bCs/>
          <w:highlight w:val="green"/>
          <w:u w:val="single"/>
        </w:rPr>
        <w:t xml:space="preserve">in a bitter </w:t>
      </w:r>
      <w:r w:rsidRPr="007B64FE">
        <w:rPr>
          <w:b/>
          <w:bCs/>
          <w:u w:val="single"/>
        </w:rPr>
        <w:t xml:space="preserve">political </w:t>
      </w:r>
      <w:r w:rsidRPr="007B64FE">
        <w:rPr>
          <w:b/>
          <w:bCs/>
          <w:highlight w:val="green"/>
          <w:u w:val="single"/>
        </w:rPr>
        <w:t>contest</w:t>
      </w:r>
      <w:r w:rsidRPr="007B64FE">
        <w:rPr>
          <w:sz w:val="16"/>
        </w:rPr>
        <w:t xml:space="preserve"> . . . .25 </w:t>
      </w:r>
      <w:r w:rsidRPr="007B64FE">
        <w:rPr>
          <w:highlight w:val="green"/>
          <w:u w:val="single"/>
        </w:rPr>
        <w:t>[but]</w:t>
      </w:r>
      <w:r>
        <w:rPr>
          <w:u w:val="single"/>
        </w:rPr>
        <w:t xml:space="preserve"> H</w:t>
      </w:r>
      <w:r w:rsidRPr="007B64FE">
        <w:rPr>
          <w:u w:val="single"/>
        </w:rPr>
        <w:t xml:space="preserve">aving </w:t>
      </w:r>
      <w:r w:rsidRPr="007B64FE">
        <w:rPr>
          <w:highlight w:val="green"/>
          <w:u w:val="single"/>
        </w:rPr>
        <w:t>predictable and equal numbers of appointments for each president would</w:t>
      </w:r>
      <w:r w:rsidRPr="007B64FE">
        <w:rPr>
          <w:u w:val="single"/>
        </w:rPr>
        <w:t xml:space="preserve"> help to </w:t>
      </w:r>
      <w:r w:rsidRPr="007B64FE">
        <w:rPr>
          <w:highlight w:val="green"/>
          <w:u w:val="single"/>
        </w:rPr>
        <w:t>alleviate this problem</w:t>
      </w:r>
      <w:r w:rsidRPr="007B64FE">
        <w:rPr>
          <w:u w:val="single"/>
        </w:rPr>
        <w:t>.</w:t>
      </w:r>
      <w:r w:rsidRPr="007B64FE">
        <w:rPr>
          <w:sz w:val="16"/>
        </w:rPr>
        <w:t xml:space="preserve">26 Moreover, proponents argue that </w:t>
      </w:r>
      <w:r w:rsidRPr="007B64FE">
        <w:rPr>
          <w:u w:val="single"/>
        </w:rPr>
        <w:t xml:space="preserve">the predictability of </w:t>
      </w:r>
      <w:r w:rsidRPr="00A26F1D">
        <w:rPr>
          <w:b/>
          <w:bCs/>
          <w:highlight w:val="green"/>
          <w:u w:val="single"/>
        </w:rPr>
        <w:t>term limits would [also] reduce</w:t>
      </w:r>
      <w:r w:rsidRPr="00A26F1D">
        <w:rPr>
          <w:b/>
          <w:bCs/>
          <w:u w:val="single"/>
        </w:rPr>
        <w:t xml:space="preserve"> the desire for </w:t>
      </w:r>
      <w:r w:rsidRPr="00A26F1D">
        <w:rPr>
          <w:b/>
          <w:bCs/>
          <w:highlight w:val="green"/>
          <w:u w:val="single"/>
        </w:rPr>
        <w:t>justices</w:t>
      </w:r>
      <w:r w:rsidRPr="00A26F1D">
        <w:rPr>
          <w:b/>
          <w:bCs/>
          <w:u w:val="single"/>
        </w:rPr>
        <w:t xml:space="preserve"> to </w:t>
      </w:r>
      <w:r w:rsidRPr="00A26F1D">
        <w:rPr>
          <w:b/>
          <w:bCs/>
          <w:highlight w:val="green"/>
          <w:u w:val="single"/>
        </w:rPr>
        <w:t>strategically retire[</w:t>
      </w:r>
      <w:proofErr w:type="spellStart"/>
      <w:r w:rsidRPr="00A26F1D">
        <w:rPr>
          <w:b/>
          <w:bCs/>
          <w:highlight w:val="green"/>
          <w:u w:val="single"/>
        </w:rPr>
        <w:t>ing</w:t>
      </w:r>
      <w:proofErr w:type="spellEnd"/>
      <w:r w:rsidRPr="00A26F1D">
        <w:rPr>
          <w:b/>
          <w:bCs/>
          <w:highlight w:val="green"/>
          <w:u w:val="single"/>
        </w:rPr>
        <w:t>] based on who</w:t>
      </w:r>
      <w:r w:rsidRPr="00A26F1D">
        <w:rPr>
          <w:b/>
          <w:bCs/>
          <w:u w:val="single"/>
        </w:rPr>
        <w:t xml:space="preserve"> is serving in the White House and who </w:t>
      </w:r>
      <w:r w:rsidRPr="00A26F1D">
        <w:rPr>
          <w:b/>
          <w:bCs/>
          <w:highlight w:val="green"/>
          <w:u w:val="single"/>
        </w:rPr>
        <w:t>[they]</w:t>
      </w:r>
      <w:r w:rsidRPr="00A26F1D">
        <w:rPr>
          <w:b/>
          <w:bCs/>
          <w:u w:val="single"/>
        </w:rPr>
        <w:t xml:space="preserve"> he or she </w:t>
      </w:r>
      <w:r w:rsidRPr="00A26F1D">
        <w:rPr>
          <w:b/>
          <w:bCs/>
          <w:highlight w:val="green"/>
          <w:u w:val="single"/>
        </w:rPr>
        <w:t>believe</w:t>
      </w:r>
      <w:r w:rsidRPr="00A26F1D">
        <w:rPr>
          <w:b/>
          <w:bCs/>
          <w:u w:val="single"/>
        </w:rPr>
        <w:t xml:space="preserve">s </w:t>
      </w:r>
      <w:r w:rsidRPr="00A26F1D">
        <w:rPr>
          <w:b/>
          <w:bCs/>
          <w:highlight w:val="green"/>
          <w:u w:val="single"/>
        </w:rPr>
        <w:t>the next president will be.</w:t>
      </w:r>
      <w:r w:rsidRPr="00A26F1D">
        <w:rPr>
          <w:b/>
          <w:bCs/>
          <w:u w:val="single"/>
        </w:rPr>
        <w:t>27</w:t>
      </w:r>
    </w:p>
    <w:p w14:paraId="3200A5FA" w14:textId="77777777" w:rsidR="00CE0FA8" w:rsidRPr="007636AB" w:rsidRDefault="00CE0FA8" w:rsidP="00CE0FA8">
      <w:pPr>
        <w:rPr>
          <w:u w:val="single"/>
        </w:rPr>
      </w:pPr>
    </w:p>
    <w:p w14:paraId="5DEC4182" w14:textId="1C272977" w:rsidR="00CE0FA8" w:rsidRPr="00883936" w:rsidRDefault="00CE0FA8" w:rsidP="00CE0FA8">
      <w:pPr>
        <w:pStyle w:val="Heading4"/>
        <w:rPr>
          <w:u w:val="single"/>
        </w:rPr>
      </w:pPr>
      <w:r>
        <w:rPr>
          <w:u w:val="single"/>
        </w:rPr>
        <w:t xml:space="preserve">3] </w:t>
      </w:r>
      <w:r w:rsidRPr="00883936">
        <w:rPr>
          <w:u w:val="single"/>
        </w:rPr>
        <w:t xml:space="preserve">No </w:t>
      </w:r>
      <w:r>
        <w:rPr>
          <w:u w:val="single"/>
        </w:rPr>
        <w:t>convention</w:t>
      </w:r>
      <w:r w:rsidR="00121968">
        <w:rPr>
          <w:u w:val="single"/>
        </w:rPr>
        <w:t>al</w:t>
      </w:r>
      <w:r>
        <w:rPr>
          <w:u w:val="single"/>
        </w:rPr>
        <w:t xml:space="preserve"> nor nuke </w:t>
      </w:r>
      <w:r w:rsidRPr="00883936">
        <w:rPr>
          <w:u w:val="single"/>
        </w:rPr>
        <w:t>war</w:t>
      </w:r>
      <w:r>
        <w:rPr>
          <w:u w:val="single"/>
        </w:rPr>
        <w:t xml:space="preserve"> –</w:t>
      </w:r>
      <w:r w:rsidRPr="00883936">
        <w:rPr>
          <w:u w:val="single"/>
        </w:rPr>
        <w:t xml:space="preserve"> multiple</w:t>
      </w:r>
      <w:r>
        <w:rPr>
          <w:u w:val="single"/>
        </w:rPr>
        <w:t xml:space="preserve"> </w:t>
      </w:r>
      <w:r w:rsidRPr="00883936">
        <w:rPr>
          <w:u w:val="single"/>
        </w:rPr>
        <w:t>warrants:</w:t>
      </w:r>
    </w:p>
    <w:p w14:paraId="4B9A0253" w14:textId="77777777" w:rsidR="00CE0FA8" w:rsidRDefault="00CE0FA8" w:rsidP="00CE0FA8">
      <w:pPr>
        <w:pStyle w:val="Heading4"/>
      </w:pPr>
      <w:r>
        <w:t xml:space="preserve">A] 2008, Asian financial crisis, </w:t>
      </w:r>
      <w:proofErr w:type="spellStart"/>
      <w:r>
        <w:t>etc</w:t>
      </w:r>
      <w:proofErr w:type="spellEnd"/>
      <w:r>
        <w:t xml:space="preserve"> vast majority of ACTUAL economic downturns haven’t caused war. Proven empirically</w:t>
      </w:r>
    </w:p>
    <w:p w14:paraId="6E580BC8" w14:textId="77777777" w:rsidR="00CE0FA8" w:rsidRPr="00B8722D" w:rsidRDefault="00CE0FA8" w:rsidP="00CE0FA8">
      <w:pPr>
        <w:pStyle w:val="Heading4"/>
      </w:pPr>
      <w:r>
        <w:t>B] Russia is attacking and its going badly – deters others from attacking. Nations aren’t bold enough to face the entirety of NATO</w:t>
      </w:r>
    </w:p>
    <w:p w14:paraId="42C8EB7F" w14:textId="77777777" w:rsidR="00CE0FA8" w:rsidRPr="00EE6637" w:rsidRDefault="00CE0FA8" w:rsidP="00CE0FA8">
      <w:pPr>
        <w:pStyle w:val="Heading4"/>
        <w:rPr>
          <w:rFonts w:cs="Arial"/>
        </w:rPr>
      </w:pPr>
      <w:r>
        <w:rPr>
          <w:rFonts w:cs="Arial"/>
        </w:rPr>
        <w:t xml:space="preserve">C] </w:t>
      </w:r>
      <w:r w:rsidRPr="00EE6637">
        <w:rPr>
          <w:rFonts w:cs="Arial"/>
        </w:rPr>
        <w:t>Decline incites cooperation and no nukes</w:t>
      </w:r>
    </w:p>
    <w:p w14:paraId="30FF3A15" w14:textId="77777777" w:rsidR="00CE0FA8" w:rsidRPr="00B04996" w:rsidRDefault="00CE0FA8" w:rsidP="00CE0FA8">
      <w:pPr>
        <w:rPr>
          <w:sz w:val="14"/>
        </w:rPr>
      </w:pPr>
      <w:r w:rsidRPr="00B04996">
        <w:rPr>
          <w:sz w:val="14"/>
        </w:rPr>
        <w:t xml:space="preserve">Christina L. </w:t>
      </w:r>
      <w:r w:rsidRPr="00B04996">
        <w:rPr>
          <w:rStyle w:val="Style13ptBold"/>
          <w:u w:val="single"/>
        </w:rPr>
        <w:t>Davis &amp;</w:t>
      </w:r>
      <w:r w:rsidRPr="00B04996">
        <w:rPr>
          <w:sz w:val="14"/>
        </w:rPr>
        <w:t xml:space="preserve"> Krzysztof J. </w:t>
      </w:r>
      <w:proofErr w:type="spellStart"/>
      <w:r w:rsidRPr="00B04996">
        <w:rPr>
          <w:rStyle w:val="Style13ptBold"/>
          <w:u w:val="single"/>
        </w:rPr>
        <w:t>Pelc</w:t>
      </w:r>
      <w:proofErr w:type="spellEnd"/>
      <w:r w:rsidRPr="00B04996">
        <w:rPr>
          <w:rStyle w:val="Style13ptBold"/>
          <w:u w:val="single"/>
        </w:rPr>
        <w:t xml:space="preserve"> 17</w:t>
      </w:r>
      <w:r w:rsidRPr="00B04996">
        <w:rPr>
          <w:sz w:val="14"/>
        </w:rPr>
        <w:t xml:space="preserve">, Christina L. Davis is a Professor of Politics and International Affairs at Princeton; Krzysztof J. </w:t>
      </w:r>
      <w:proofErr w:type="spellStart"/>
      <w:r w:rsidRPr="00B04996">
        <w:rPr>
          <w:sz w:val="14"/>
        </w:rPr>
        <w:t>Pelc</w:t>
      </w:r>
      <w:proofErr w:type="spellEnd"/>
      <w:r w:rsidRPr="00B04996">
        <w:rPr>
          <w:sz w:val="14"/>
        </w:rPr>
        <w:t xml:space="preserve"> is an Associate Professor of Political Science at McGill University, “Cooperation in Hard Times: Self-restraint of Trade Protection,” Journal of Conflict Resolution, 61(2): 398-429 </w:t>
      </w:r>
    </w:p>
    <w:p w14:paraId="4A641464" w14:textId="77777777" w:rsidR="00CE0FA8" w:rsidRPr="00AA3C1C" w:rsidRDefault="00CE0FA8" w:rsidP="00CE0FA8">
      <w:pPr>
        <w:rPr>
          <w:sz w:val="10"/>
        </w:rPr>
      </w:pPr>
      <w:r w:rsidRPr="00EE6637">
        <w:rPr>
          <w:rStyle w:val="StyleUnderline"/>
        </w:rPr>
        <w:t>Conclusion Political economy theory would lead us to expect rising trade protection during hard times</w:t>
      </w:r>
      <w:r w:rsidRPr="00EE6637">
        <w:rPr>
          <w:sz w:val="10"/>
        </w:rPr>
        <w:t xml:space="preserve">. </w:t>
      </w:r>
      <w:r w:rsidRPr="00EE6637">
        <w:rPr>
          <w:rStyle w:val="StyleUnderline"/>
        </w:rPr>
        <w:t xml:space="preserve">Yet </w:t>
      </w:r>
      <w:r w:rsidRPr="00EE6637">
        <w:rPr>
          <w:rStyle w:val="Emphasis"/>
        </w:rPr>
        <w:t>empirical evidence</w:t>
      </w:r>
      <w:r w:rsidRPr="00EE6637">
        <w:rPr>
          <w:sz w:val="10"/>
        </w:rPr>
        <w:t xml:space="preserve"> on this count </w:t>
      </w:r>
      <w:r w:rsidRPr="00EE6637">
        <w:rPr>
          <w:rStyle w:val="StyleUnderline"/>
        </w:rPr>
        <w:t>has been mixed</w:t>
      </w:r>
      <w:r w:rsidRPr="00EE6637">
        <w:rPr>
          <w:sz w:val="10"/>
        </w:rPr>
        <w:t xml:space="preserve">. Some studies find a correlation between poor macroeconomic conditions and protection, but the worst recession since the Great Depression has generated surprisingly moderate levels of protection. We explain this apparent contradiction. </w:t>
      </w:r>
      <w:r w:rsidRPr="00EE6637">
        <w:rPr>
          <w:rStyle w:val="StyleUnderline"/>
        </w:rPr>
        <w:t xml:space="preserve">Our statistical findings show that </w:t>
      </w:r>
      <w:r w:rsidRPr="006D6AD0">
        <w:rPr>
          <w:rStyle w:val="StyleUnderline"/>
          <w:highlight w:val="cyan"/>
        </w:rPr>
        <w:t>under</w:t>
      </w:r>
      <w:r w:rsidRPr="00EE6637">
        <w:rPr>
          <w:rStyle w:val="StyleUnderline"/>
        </w:rPr>
        <w:t xml:space="preserve"> conditions of pervasive </w:t>
      </w:r>
      <w:r w:rsidRPr="006D6AD0">
        <w:rPr>
          <w:rStyle w:val="StyleUnderline"/>
          <w:highlight w:val="cyan"/>
        </w:rPr>
        <w:t>economic crisis</w:t>
      </w:r>
      <w:r w:rsidRPr="00EE6637">
        <w:rPr>
          <w:sz w:val="10"/>
        </w:rPr>
        <w:t xml:space="preserve"> at the international level, </w:t>
      </w:r>
      <w:r w:rsidRPr="006D6AD0">
        <w:rPr>
          <w:rStyle w:val="StyleUnderline"/>
          <w:highlight w:val="cyan"/>
        </w:rPr>
        <w:t>states exercise</w:t>
      </w:r>
      <w:r w:rsidRPr="00EE6637">
        <w:rPr>
          <w:rStyle w:val="StyleUnderline"/>
        </w:rPr>
        <w:t xml:space="preserve"> more </w:t>
      </w:r>
      <w:r w:rsidRPr="006D6AD0">
        <w:rPr>
          <w:rStyle w:val="Emphasis"/>
          <w:highlight w:val="cyan"/>
        </w:rPr>
        <w:t>restraint</w:t>
      </w:r>
      <w:r w:rsidRPr="00EE6637">
        <w:rPr>
          <w:sz w:val="10"/>
        </w:rPr>
        <w:t xml:space="preserve"> than they would when facing crisis alone. </w:t>
      </w:r>
      <w:r w:rsidRPr="00EE6637">
        <w:rPr>
          <w:rStyle w:val="StyleUnderline"/>
        </w:rPr>
        <w:t>These results throw light on behavior not only during the crisis, but throughout the WTO period</w:t>
      </w:r>
      <w:r w:rsidRPr="00EE6637">
        <w:rPr>
          <w:sz w:val="10"/>
        </w:rPr>
        <w:t>, from 1995 to the present. One concern may be that the restraint we observe during widespread crises is actually the result of a decrease in aggregate demand and that domestic pressure for import relief is lessened by the decli</w:t>
      </w:r>
      <w:r w:rsidRPr="00F37BD9">
        <w:rPr>
          <w:sz w:val="10"/>
          <w:szCs w:val="10"/>
        </w:rPr>
        <w:t xml:space="preserve">ne of world trade. </w:t>
      </w:r>
      <w:r w:rsidRPr="00F37BD9">
        <w:rPr>
          <w:rStyle w:val="StyleUnderline"/>
          <w:sz w:val="10"/>
          <w:szCs w:val="10"/>
          <w:u w:val="none"/>
        </w:rPr>
        <w:t xml:space="preserve">By </w:t>
      </w:r>
      <w:r w:rsidRPr="00F37BD9">
        <w:rPr>
          <w:rStyle w:val="Emphasis"/>
          <w:sz w:val="10"/>
          <w:szCs w:val="10"/>
          <w:u w:val="none"/>
        </w:rPr>
        <w:t>controlling</w:t>
      </w:r>
      <w:r w:rsidRPr="00F37BD9">
        <w:rPr>
          <w:rStyle w:val="StyleUnderline"/>
          <w:sz w:val="10"/>
          <w:szCs w:val="10"/>
          <w:u w:val="none"/>
        </w:rPr>
        <w:t xml:space="preserve"> for </w:t>
      </w:r>
      <w:r w:rsidRPr="00F37BD9">
        <w:rPr>
          <w:rStyle w:val="Emphasis"/>
          <w:sz w:val="10"/>
          <w:szCs w:val="10"/>
          <w:u w:val="none"/>
        </w:rPr>
        <w:t>product-level imports</w:t>
      </w:r>
      <w:r w:rsidRPr="00F37BD9">
        <w:rPr>
          <w:rStyle w:val="StyleUnderline"/>
          <w:sz w:val="10"/>
          <w:szCs w:val="10"/>
          <w:u w:val="none"/>
        </w:rPr>
        <w:t>, we show that the restraint on remedy use is not a byproduct of declining imports</w:t>
      </w:r>
      <w:r w:rsidRPr="00F37BD9">
        <w:rPr>
          <w:sz w:val="10"/>
          <w:szCs w:val="10"/>
        </w:rPr>
        <w:t xml:space="preserve">. </w:t>
      </w:r>
      <w:r w:rsidRPr="00F37BD9">
        <w:rPr>
          <w:rStyle w:val="StyleUnderline"/>
          <w:sz w:val="10"/>
          <w:szCs w:val="10"/>
          <w:u w:val="none"/>
        </w:rPr>
        <w:t>We</w:t>
      </w:r>
      <w:r w:rsidRPr="00F37BD9">
        <w:rPr>
          <w:sz w:val="10"/>
          <w:szCs w:val="10"/>
        </w:rPr>
        <w:t xml:space="preserve"> </w:t>
      </w:r>
      <w:r w:rsidRPr="00F37BD9">
        <w:rPr>
          <w:rStyle w:val="Emphasis"/>
          <w:sz w:val="10"/>
          <w:szCs w:val="10"/>
          <w:u w:val="none"/>
        </w:rPr>
        <w:t>also</w:t>
      </w:r>
      <w:r w:rsidRPr="00F37BD9">
        <w:rPr>
          <w:sz w:val="10"/>
          <w:szCs w:val="10"/>
        </w:rPr>
        <w:t xml:space="preserve"> </w:t>
      </w:r>
      <w:r w:rsidRPr="00F37BD9">
        <w:rPr>
          <w:rStyle w:val="StyleUnderline"/>
          <w:sz w:val="10"/>
          <w:szCs w:val="10"/>
          <w:u w:val="none"/>
        </w:rPr>
        <w:t>take into account the ability of</w:t>
      </w:r>
      <w:r w:rsidRPr="00F37BD9">
        <w:rPr>
          <w:sz w:val="10"/>
          <w:szCs w:val="10"/>
        </w:rPr>
        <w:t xml:space="preserve"> some </w:t>
      </w:r>
      <w:r w:rsidRPr="00F37BD9">
        <w:rPr>
          <w:rStyle w:val="StyleUnderline"/>
          <w:sz w:val="10"/>
          <w:szCs w:val="10"/>
          <w:u w:val="none"/>
        </w:rPr>
        <w:t xml:space="preserve">countries to </w:t>
      </w:r>
      <w:r w:rsidRPr="00F37BD9">
        <w:rPr>
          <w:rStyle w:val="Emphasis"/>
          <w:sz w:val="10"/>
          <w:szCs w:val="10"/>
          <w:u w:val="none"/>
        </w:rPr>
        <w:t>manipulate their currency</w:t>
      </w:r>
      <w:r w:rsidRPr="00F37BD9">
        <w:rPr>
          <w:rStyle w:val="StyleUnderline"/>
          <w:sz w:val="10"/>
          <w:szCs w:val="10"/>
          <w:u w:val="none"/>
        </w:rPr>
        <w:t xml:space="preserve"> and demonstrate that the relationship between crisis and trade protection </w:t>
      </w:r>
      <w:r w:rsidRPr="00F37BD9">
        <w:rPr>
          <w:rStyle w:val="Emphasis"/>
          <w:sz w:val="10"/>
          <w:szCs w:val="10"/>
          <w:u w:val="none"/>
        </w:rPr>
        <w:t>holds</w:t>
      </w:r>
      <w:r w:rsidRPr="00F37BD9">
        <w:rPr>
          <w:rStyle w:val="StyleUnderline"/>
          <w:sz w:val="10"/>
          <w:szCs w:val="10"/>
          <w:u w:val="none"/>
        </w:rPr>
        <w:t xml:space="preserve"> independent of exchange rate policies</w:t>
      </w:r>
      <w:r w:rsidRPr="00F37BD9">
        <w:rPr>
          <w:sz w:val="10"/>
          <w:szCs w:val="10"/>
        </w:rPr>
        <w:t xml:space="preserve">. Government </w:t>
      </w:r>
      <w:r w:rsidRPr="00F37BD9">
        <w:rPr>
          <w:rStyle w:val="StyleUnderline"/>
          <w:sz w:val="10"/>
          <w:szCs w:val="10"/>
          <w:u w:val="none"/>
        </w:rPr>
        <w:t>decisions to impose costs on their trade partners by taking advantage of their legal right to use flexibility measures</w:t>
      </w:r>
      <w:r w:rsidRPr="00F37BD9">
        <w:rPr>
          <w:sz w:val="10"/>
          <w:szCs w:val="10"/>
        </w:rPr>
        <w:t xml:space="preserve"> are driven not only by the domestic </w:t>
      </w:r>
      <w:r w:rsidRPr="00EE6637">
        <w:rPr>
          <w:sz w:val="10"/>
        </w:rPr>
        <w:t xml:space="preserve">situation but also by circumstances abroad. This </w:t>
      </w:r>
      <w:r w:rsidRPr="00EE6637">
        <w:rPr>
          <w:rStyle w:val="StyleUnderline"/>
        </w:rPr>
        <w:t xml:space="preserve">can give rise to an individual </w:t>
      </w:r>
      <w:r w:rsidRPr="00EE6637">
        <w:rPr>
          <w:rStyle w:val="Emphasis"/>
        </w:rPr>
        <w:t>incentive for strategic self-restraint</w:t>
      </w:r>
      <w:r w:rsidRPr="00EE6637">
        <w:rPr>
          <w:rStyle w:val="StyleUnderline"/>
        </w:rPr>
        <w:t xml:space="preserve"> toward trade partners in similar economic trouble</w:t>
      </w:r>
      <w:r w:rsidRPr="00EE6637">
        <w:rPr>
          <w:sz w:val="10"/>
        </w:rPr>
        <w:t xml:space="preserve">. Under conditions of widespread crisis, </w:t>
      </w:r>
      <w:r w:rsidRPr="00EE6637">
        <w:rPr>
          <w:rStyle w:val="StyleUnderline"/>
        </w:rPr>
        <w:t xml:space="preserve">government </w:t>
      </w:r>
      <w:r w:rsidRPr="006D6AD0">
        <w:rPr>
          <w:rStyle w:val="StyleUnderline"/>
          <w:highlight w:val="cyan"/>
        </w:rPr>
        <w:t xml:space="preserve">leaders </w:t>
      </w:r>
      <w:r w:rsidRPr="006D6AD0">
        <w:rPr>
          <w:rStyle w:val="Emphasis"/>
          <w:highlight w:val="cyan"/>
        </w:rPr>
        <w:t>fear</w:t>
      </w:r>
      <w:r w:rsidRPr="00EE6637">
        <w:rPr>
          <w:rStyle w:val="StyleUnderline"/>
        </w:rPr>
        <w:t xml:space="preserve"> the </w:t>
      </w:r>
      <w:r w:rsidRPr="006D6AD0">
        <w:rPr>
          <w:rStyle w:val="Emphasis"/>
          <w:highlight w:val="cyan"/>
        </w:rPr>
        <w:t>repercussions</w:t>
      </w:r>
      <w:r w:rsidRPr="00EE6637">
        <w:rPr>
          <w:rStyle w:val="StyleUnderline"/>
        </w:rPr>
        <w:t xml:space="preserve"> that their own use of trade protection may have on the behavior of trade partners at a time when they cannot afford the economic cost of a trade war</w:t>
      </w:r>
      <w:r w:rsidRPr="00EE6637">
        <w:rPr>
          <w:sz w:val="10"/>
        </w:rPr>
        <w:t xml:space="preserve">. </w:t>
      </w:r>
      <w:r w:rsidRPr="006D6AD0">
        <w:rPr>
          <w:rStyle w:val="StyleUnderline"/>
          <w:highlight w:val="cyan"/>
        </w:rPr>
        <w:t>Institutions</w:t>
      </w:r>
      <w:r w:rsidRPr="00EE6637">
        <w:rPr>
          <w:rStyle w:val="StyleUnderline"/>
        </w:rPr>
        <w:t xml:space="preserve"> provide </w:t>
      </w:r>
      <w:r w:rsidRPr="00EE6637">
        <w:rPr>
          <w:rStyle w:val="Emphasis"/>
        </w:rPr>
        <w:t>monitoring</w:t>
      </w:r>
      <w:r w:rsidRPr="00EE6637">
        <w:rPr>
          <w:rStyle w:val="StyleUnderline"/>
        </w:rPr>
        <w:t xml:space="preserve"> and a venue for </w:t>
      </w:r>
      <w:r w:rsidRPr="00EE6637">
        <w:rPr>
          <w:rStyle w:val="Emphasis"/>
        </w:rPr>
        <w:t>leader interaction</w:t>
      </w:r>
      <w:r w:rsidRPr="00EE6637">
        <w:rPr>
          <w:rStyle w:val="StyleUnderline"/>
        </w:rPr>
        <w:t xml:space="preserve"> that </w:t>
      </w:r>
      <w:r w:rsidRPr="006D6AD0">
        <w:rPr>
          <w:rStyle w:val="Emphasis"/>
          <w:highlight w:val="cyan"/>
        </w:rPr>
        <w:t>facilitate</w:t>
      </w:r>
      <w:r w:rsidRPr="00EE6637">
        <w:rPr>
          <w:rStyle w:val="Emphasis"/>
        </w:rPr>
        <w:t xml:space="preserve">s </w:t>
      </w:r>
      <w:r w:rsidRPr="006D6AD0">
        <w:rPr>
          <w:rStyle w:val="Emphasis"/>
          <w:highlight w:val="cyan"/>
        </w:rPr>
        <w:t>coordination</w:t>
      </w:r>
      <w:r w:rsidRPr="00EE6637">
        <w:rPr>
          <w:rStyle w:val="StyleUnderline"/>
        </w:rPr>
        <w:t xml:space="preserve"> among states</w:t>
      </w:r>
      <w:r w:rsidRPr="00EE6637">
        <w:rPr>
          <w:sz w:val="10"/>
        </w:rPr>
        <w:t xml:space="preserve">. Here the key function is </w:t>
      </w:r>
      <w:r w:rsidRPr="006D6AD0">
        <w:rPr>
          <w:rStyle w:val="StyleUnderline"/>
          <w:highlight w:val="cyan"/>
        </w:rPr>
        <w:t>to</w:t>
      </w:r>
      <w:r w:rsidRPr="00EE6637">
        <w:rPr>
          <w:rStyle w:val="StyleUnderline"/>
        </w:rPr>
        <w:t xml:space="preserve"> reinforce expectations that any move to </w:t>
      </w:r>
      <w:r w:rsidRPr="006D6AD0">
        <w:rPr>
          <w:rStyle w:val="StyleUnderline"/>
          <w:highlight w:val="cyan"/>
        </w:rPr>
        <w:t>protect industries</w:t>
      </w:r>
      <w:r w:rsidRPr="00EE6637">
        <w:rPr>
          <w:rStyle w:val="StyleUnderline"/>
        </w:rPr>
        <w:t xml:space="preserve"> will trigger similar moves in other countries</w:t>
      </w:r>
      <w:r w:rsidRPr="00EE6637">
        <w:rPr>
          <w:sz w:val="10"/>
        </w:rPr>
        <w:t xml:space="preserve">. Such coordination often draws on shared historical analogies, such as the Smoot–Hawley lesson, which form a focal point to shape beliefs about appropriate state behavior. Much of the literature has focused on the more visible action of legal enforcement through dispute settlement, but this only captures part of the story. Our research suggests that </w:t>
      </w:r>
      <w:r w:rsidRPr="00EE6637">
        <w:rPr>
          <w:rStyle w:val="StyleUnderline"/>
        </w:rPr>
        <w:t xml:space="preserve">tools of informal governance such as leader pledges, guidance from the Director General, trade policy reviews, and plenary meetings </w:t>
      </w:r>
      <w:r w:rsidRPr="00EE6637">
        <w:rPr>
          <w:rStyle w:val="Emphasis"/>
        </w:rPr>
        <w:t>play a real role</w:t>
      </w:r>
      <w:r w:rsidRPr="00EE6637">
        <w:rPr>
          <w:rStyle w:val="StyleUnderline"/>
        </w:rPr>
        <w:t xml:space="preserve"> within the trade regime</w:t>
      </w:r>
      <w:r w:rsidRPr="00EE6637">
        <w:rPr>
          <w:sz w:val="10"/>
        </w:rPr>
        <w:t xml:space="preserve">. In the absence of sufficiently stringent rules over flexibility measures, compliance alone is insufficient during a global economic crisis. </w:t>
      </w:r>
      <w:r w:rsidRPr="00EE6637">
        <w:rPr>
          <w:rStyle w:val="StyleUnderline"/>
        </w:rPr>
        <w:t xml:space="preserve">These </w:t>
      </w:r>
      <w:r w:rsidRPr="00EE6637">
        <w:rPr>
          <w:rStyle w:val="Emphasis"/>
        </w:rPr>
        <w:t>circumstances</w:t>
      </w:r>
      <w:r w:rsidRPr="00EE6637">
        <w:rPr>
          <w:rStyle w:val="StyleUnderline"/>
        </w:rPr>
        <w:t xml:space="preserve"> trigger </w:t>
      </w:r>
      <w:r w:rsidRPr="00EE6637">
        <w:rPr>
          <w:rStyle w:val="Emphasis"/>
        </w:rPr>
        <w:t>informal mechanisms</w:t>
      </w:r>
      <w:r w:rsidRPr="00EE6637">
        <w:rPr>
          <w:rStyle w:val="StyleUnderline"/>
        </w:rPr>
        <w:t xml:space="preserve"> that complement legal rules to </w:t>
      </w:r>
      <w:r w:rsidRPr="00EE6637">
        <w:rPr>
          <w:rStyle w:val="Emphasis"/>
        </w:rPr>
        <w:t>support cooperation</w:t>
      </w:r>
      <w:r w:rsidRPr="00EE6637">
        <w:rPr>
          <w:sz w:val="10"/>
        </w:rPr>
        <w:t xml:space="preserve">. </w:t>
      </w:r>
      <w:r w:rsidRPr="006D6AD0">
        <w:rPr>
          <w:rStyle w:val="StyleUnderline"/>
          <w:highlight w:val="cyan"/>
        </w:rPr>
        <w:t>During</w:t>
      </w:r>
      <w:r w:rsidRPr="00EE6637">
        <w:rPr>
          <w:rStyle w:val="StyleUnderline"/>
        </w:rPr>
        <w:t xml:space="preserve"> widespread </w:t>
      </w:r>
      <w:r w:rsidRPr="006D6AD0">
        <w:rPr>
          <w:rStyle w:val="StyleUnderline"/>
          <w:highlight w:val="cyan"/>
        </w:rPr>
        <w:t>crisis</w:t>
      </w:r>
      <w:r w:rsidRPr="00EE6637">
        <w:rPr>
          <w:rStyle w:val="StyleUnderline"/>
        </w:rPr>
        <w:t xml:space="preserve">, legal enforcement would be inadequate, and </w:t>
      </w:r>
      <w:r w:rsidRPr="006D6AD0">
        <w:rPr>
          <w:rStyle w:val="StyleUnderline"/>
          <w:highlight w:val="cyan"/>
        </w:rPr>
        <w:t>informal governance</w:t>
      </w:r>
      <w:r w:rsidRPr="00EE6637">
        <w:rPr>
          <w:rStyle w:val="StyleUnderline"/>
        </w:rPr>
        <w:t xml:space="preserve"> helps to </w:t>
      </w:r>
      <w:r w:rsidRPr="006D6AD0">
        <w:rPr>
          <w:rStyle w:val="StyleUnderline"/>
          <w:highlight w:val="cyan"/>
        </w:rPr>
        <w:t>bolster the system</w:t>
      </w:r>
      <w:r w:rsidRPr="00EE6637">
        <w:rPr>
          <w:sz w:val="10"/>
        </w:rPr>
        <w:t xml:space="preserve">. Informal coordination is by nature difficult to observe, and we are unable to directly measure this process. Instead, we examine the variation in responses across crises of varying severity, within the context of the same formal setting of the WTO. Yet by focusing on discretionary tools of protection—trade remedies and tariff hikes within the bound rate—we can offer conclusions about how systemic crises shape country restraint independent of formal institutional constraints. Insofar as </w:t>
      </w:r>
      <w:r w:rsidRPr="00EE6637">
        <w:rPr>
          <w:rStyle w:val="StyleUnderline"/>
        </w:rPr>
        <w:t xml:space="preserve">institutions are generating </w:t>
      </w:r>
      <w:r w:rsidRPr="00EE6637">
        <w:rPr>
          <w:sz w:val="10"/>
        </w:rPr>
        <w:t xml:space="preserve">such </w:t>
      </w:r>
      <w:r w:rsidRPr="00EE6637">
        <w:rPr>
          <w:rStyle w:val="StyleUnderline"/>
        </w:rPr>
        <w:t>restraint</w:t>
      </w:r>
      <w:r w:rsidRPr="00EE6637">
        <w:rPr>
          <w:sz w:val="10"/>
        </w:rPr>
        <w:t xml:space="preserve">, we offer that it is </w:t>
      </w:r>
      <w:r w:rsidRPr="00EE6637">
        <w:rPr>
          <w:rStyle w:val="StyleUnderline"/>
        </w:rPr>
        <w:t>by facilitating informal coordination</w:t>
      </w:r>
      <w:r w:rsidRPr="00EE6637">
        <w:rPr>
          <w:sz w:val="10"/>
        </w:rPr>
        <w:t xml:space="preserve">, since all these instruments of trade protection fall within the letter of the law. Future research should explore trade policy at the micro level to identify which pathway is the most important for coordination. Research at a more macro-historical scope could compare how countries respond to crises under fundamentally different institutional contexts. In sum, the determinants of protection include economic downturns not only at home but also abroad. </w:t>
      </w:r>
      <w:r w:rsidRPr="00EE6637">
        <w:rPr>
          <w:rStyle w:val="StyleUnderline"/>
        </w:rPr>
        <w:t>Rather than reinforcing pressure for protection, pervasive crisis in the global economy is shown to generate countervailing pressure for restraint in response to domestic crisis</w:t>
      </w:r>
      <w:r w:rsidRPr="00EE6637">
        <w:rPr>
          <w:sz w:val="10"/>
        </w:rPr>
        <w:t xml:space="preserve">. In some cases, </w:t>
      </w:r>
      <w:r w:rsidRPr="006D6AD0">
        <w:rPr>
          <w:rStyle w:val="Emphasis"/>
          <w:highlight w:val="cyan"/>
        </w:rPr>
        <w:t>hard times bring more</w:t>
      </w:r>
      <w:r w:rsidRPr="00EE6637">
        <w:rPr>
          <w:rStyle w:val="Emphasis"/>
        </w:rPr>
        <w:t xml:space="preserve">, not less, international </w:t>
      </w:r>
      <w:r w:rsidRPr="006D6AD0">
        <w:rPr>
          <w:rStyle w:val="Emphasis"/>
          <w:highlight w:val="cyan"/>
        </w:rPr>
        <w:t>cooperation</w:t>
      </w:r>
      <w:r w:rsidRPr="00EE6637">
        <w:rPr>
          <w:sz w:val="10"/>
        </w:rPr>
        <w:t xml:space="preserve">. </w:t>
      </w:r>
    </w:p>
    <w:p w14:paraId="7C6F1538" w14:textId="77777777" w:rsidR="00CE0FA8" w:rsidRPr="00B77612" w:rsidRDefault="00CE0FA8" w:rsidP="00CE0FA8"/>
    <w:p w14:paraId="4C8DFDD4" w14:textId="77777777" w:rsidR="00CE0FA8" w:rsidRDefault="00CE0FA8" w:rsidP="00CE0FA8">
      <w:pPr>
        <w:pStyle w:val="Heading3"/>
      </w:pPr>
      <w:r>
        <w:t>AT Stare Decisis / Judicial ACTIVISM</w:t>
      </w:r>
    </w:p>
    <w:p w14:paraId="7E4F8AD9" w14:textId="77777777" w:rsidR="00CE0FA8" w:rsidRPr="00131CFE" w:rsidRDefault="00CE0FA8" w:rsidP="00CE0FA8">
      <w:pPr>
        <w:pStyle w:val="Heading4"/>
      </w:pPr>
      <w:r>
        <w:t xml:space="preserve">1] Regularizing the appointment process </w:t>
      </w:r>
      <w:r w:rsidRPr="00FA4ADB">
        <w:rPr>
          <w:u w:val="single"/>
        </w:rPr>
        <w:t xml:space="preserve">strengthens </w:t>
      </w:r>
      <w:r>
        <w:rPr>
          <w:u w:val="single"/>
        </w:rPr>
        <w:t>rule of law</w:t>
      </w:r>
      <w:r>
        <w:t xml:space="preserve"> &amp; </w:t>
      </w:r>
      <w:r>
        <w:rPr>
          <w:u w:val="single"/>
        </w:rPr>
        <w:t>precedent</w:t>
      </w:r>
      <w:r>
        <w:t>.</w:t>
      </w:r>
    </w:p>
    <w:p w14:paraId="4C8EA90F" w14:textId="77777777" w:rsidR="00CE0FA8" w:rsidRPr="005A4CBA" w:rsidRDefault="00CE0FA8" w:rsidP="00CE0FA8">
      <w:r w:rsidRPr="008A2895">
        <w:rPr>
          <w:rStyle w:val="Style13ptBold"/>
        </w:rPr>
        <w:t xml:space="preserve">Fisher </w:t>
      </w:r>
      <w:r>
        <w:rPr>
          <w:rStyle w:val="Style13ptBold"/>
        </w:rPr>
        <w:t>’</w:t>
      </w:r>
      <w:r w:rsidRPr="008A2895">
        <w:rPr>
          <w:rStyle w:val="Style13ptBold"/>
        </w:rPr>
        <w:t>22</w:t>
      </w:r>
      <w:r w:rsidRPr="00556F68">
        <w:rPr>
          <w:sz w:val="16"/>
          <w:szCs w:val="16"/>
        </w:rPr>
        <w:t xml:space="preserve"> [Jeffrey L.; law professor at Stanford Law School; co-director of the Stanford Supreme Court Litigation Clinic; and special counsel at O’Melveny &amp; Myers LLP, 7-21-2022, "Opinion," POLITICO, </w:t>
      </w:r>
      <w:hyperlink r:id="rId56" w:history="1">
        <w:r w:rsidRPr="00556F68">
          <w:rPr>
            <w:rStyle w:val="Hyperlink"/>
            <w:sz w:val="16"/>
            <w:szCs w:val="16"/>
          </w:rPr>
          <w:t>https://www.politico.com/news/magazine/2022/07/21/supreme-court-reform-term-limits-00046883//</w:t>
        </w:r>
      </w:hyperlink>
      <w:r w:rsidRPr="00556F68">
        <w:rPr>
          <w:sz w:val="16"/>
          <w:szCs w:val="16"/>
        </w:rPr>
        <w:t xml:space="preserve"> Cookie NJ + </w:t>
      </w:r>
      <w:proofErr w:type="spellStart"/>
      <w:r w:rsidRPr="00556F68">
        <w:rPr>
          <w:sz w:val="16"/>
          <w:szCs w:val="16"/>
        </w:rPr>
        <w:t>brett</w:t>
      </w:r>
      <w:proofErr w:type="spellEnd"/>
      <w:r w:rsidRPr="00556F68">
        <w:rPr>
          <w:sz w:val="16"/>
          <w:szCs w:val="16"/>
        </w:rPr>
        <w:t>]</w:t>
      </w:r>
    </w:p>
    <w:p w14:paraId="17F8729A" w14:textId="77777777" w:rsidR="00CE0FA8" w:rsidRPr="00D90EDD" w:rsidRDefault="00CE0FA8" w:rsidP="00CE0FA8">
      <w:pPr>
        <w:rPr>
          <w:sz w:val="16"/>
        </w:rPr>
      </w:pPr>
      <w:r w:rsidRPr="00D90EDD">
        <w:rPr>
          <w:rStyle w:val="StyleUnderline"/>
          <w:highlight w:val="green"/>
        </w:rPr>
        <w:t>Some</w:t>
      </w:r>
      <w:r w:rsidRPr="00D90EDD">
        <w:rPr>
          <w:sz w:val="16"/>
        </w:rPr>
        <w:t xml:space="preserve"> also </w:t>
      </w:r>
      <w:r w:rsidRPr="00D90EDD">
        <w:rPr>
          <w:rStyle w:val="StyleUnderline"/>
          <w:highlight w:val="green"/>
        </w:rPr>
        <w:t>worry</w:t>
      </w:r>
      <w:r w:rsidRPr="00E6394F">
        <w:rPr>
          <w:rStyle w:val="StyleUnderline"/>
        </w:rPr>
        <w:t xml:space="preserve"> that </w:t>
      </w:r>
      <w:r w:rsidRPr="00D90EDD">
        <w:rPr>
          <w:rStyle w:val="StyleUnderline"/>
          <w:highlight w:val="green"/>
        </w:rPr>
        <w:t>justices</w:t>
      </w:r>
      <w:r w:rsidRPr="00E6394F">
        <w:rPr>
          <w:rStyle w:val="StyleUnderline"/>
        </w:rPr>
        <w:t xml:space="preserve"> under a </w:t>
      </w:r>
      <w:r w:rsidRPr="00D90EDD">
        <w:rPr>
          <w:rStyle w:val="StyleUnderline"/>
        </w:rPr>
        <w:t xml:space="preserve">system of </w:t>
      </w:r>
      <w:r w:rsidRPr="00D90EDD">
        <w:rPr>
          <w:rStyle w:val="Emphasis"/>
        </w:rPr>
        <w:t>term limits</w:t>
      </w:r>
      <w:r w:rsidRPr="00D90EDD">
        <w:rPr>
          <w:rStyle w:val="StyleUnderline"/>
        </w:rPr>
        <w:t xml:space="preserve"> might </w:t>
      </w:r>
      <w:r w:rsidRPr="00D90EDD">
        <w:rPr>
          <w:rStyle w:val="StyleUnderline"/>
          <w:highlight w:val="green"/>
        </w:rPr>
        <w:t xml:space="preserve">become </w:t>
      </w:r>
      <w:r w:rsidRPr="00D90EDD">
        <w:rPr>
          <w:rStyle w:val="Emphasis"/>
          <w:highlight w:val="green"/>
        </w:rPr>
        <w:t>less independent</w:t>
      </w:r>
      <w:r w:rsidRPr="00D90EDD">
        <w:rPr>
          <w:rStyle w:val="StyleUnderline"/>
        </w:rPr>
        <w:t xml:space="preserve"> because they might perform their duties with an eye toward a professional</w:t>
      </w:r>
      <w:r w:rsidRPr="00E6394F">
        <w:rPr>
          <w:rStyle w:val="StyleUnderline"/>
        </w:rPr>
        <w:t xml:space="preserve"> career beyond their service on the Supreme Court</w:t>
      </w:r>
      <w:r w:rsidRPr="00D90EDD">
        <w:rPr>
          <w:sz w:val="16"/>
        </w:rPr>
        <w:t xml:space="preserve">. Again, </w:t>
      </w:r>
      <w:r w:rsidRPr="00D90EDD">
        <w:rPr>
          <w:rStyle w:val="Emphasis"/>
          <w:highlight w:val="green"/>
        </w:rPr>
        <w:t>age is a mitigator here</w:t>
      </w:r>
      <w:r w:rsidRPr="00D90EDD">
        <w:rPr>
          <w:sz w:val="16"/>
        </w:rPr>
        <w:t xml:space="preserve">. </w:t>
      </w:r>
      <w:r w:rsidRPr="00D90EDD">
        <w:rPr>
          <w:rStyle w:val="StyleUnderline"/>
          <w:highlight w:val="green"/>
        </w:rPr>
        <w:t>If justices aren’t appointed until</w:t>
      </w:r>
      <w:r w:rsidRPr="00E6394F">
        <w:rPr>
          <w:rStyle w:val="StyleUnderline"/>
        </w:rPr>
        <w:t xml:space="preserve"> their </w:t>
      </w:r>
      <w:r w:rsidRPr="00D90EDD">
        <w:rPr>
          <w:rStyle w:val="StyleUnderline"/>
          <w:highlight w:val="green"/>
        </w:rPr>
        <w:t>late</w:t>
      </w:r>
      <w:r w:rsidRPr="00E6394F">
        <w:rPr>
          <w:rStyle w:val="StyleUnderline"/>
        </w:rPr>
        <w:t xml:space="preserve"> 50s or </w:t>
      </w:r>
      <w:r w:rsidRPr="00D90EDD">
        <w:rPr>
          <w:rStyle w:val="Emphasis"/>
          <w:highlight w:val="green"/>
        </w:rPr>
        <w:t>60s</w:t>
      </w:r>
      <w:r w:rsidRPr="00E6394F">
        <w:rPr>
          <w:rStyle w:val="StyleUnderline"/>
        </w:rPr>
        <w:t xml:space="preserve">, </w:t>
      </w:r>
      <w:r w:rsidRPr="00D90EDD">
        <w:rPr>
          <w:rStyle w:val="Emphasis"/>
          <w:highlight w:val="green"/>
        </w:rPr>
        <w:t>serious post-judicial careers seem unlikely</w:t>
      </w:r>
      <w:r w:rsidRPr="00D90EDD">
        <w:rPr>
          <w:sz w:val="16"/>
        </w:rPr>
        <w:t>.</w:t>
      </w:r>
    </w:p>
    <w:p w14:paraId="315142BB" w14:textId="77777777" w:rsidR="00CE0FA8" w:rsidRPr="00D90EDD" w:rsidRDefault="00CE0FA8" w:rsidP="00CE0FA8">
      <w:pPr>
        <w:rPr>
          <w:sz w:val="16"/>
        </w:rPr>
      </w:pPr>
      <w:r w:rsidRPr="00D90EDD">
        <w:rPr>
          <w:sz w:val="16"/>
        </w:rPr>
        <w:t xml:space="preserve">Lastly, one might reasonably wonder why in the world we should favor </w:t>
      </w:r>
      <w:r w:rsidRPr="00E6394F">
        <w:rPr>
          <w:rStyle w:val="StyleUnderline"/>
        </w:rPr>
        <w:t xml:space="preserve">a system that would result in </w:t>
      </w:r>
      <w:r w:rsidRPr="00D90EDD">
        <w:rPr>
          <w:rStyle w:val="StyleUnderline"/>
          <w:highlight w:val="green"/>
        </w:rPr>
        <w:t xml:space="preserve">more confirmation </w:t>
      </w:r>
      <w:r w:rsidRPr="00573B69">
        <w:rPr>
          <w:rStyle w:val="StyleUnderline"/>
        </w:rPr>
        <w:t>hearings</w:t>
      </w:r>
      <w:r w:rsidRPr="00573B69">
        <w:rPr>
          <w:sz w:val="16"/>
        </w:rPr>
        <w:t>. Have we learned</w:t>
      </w:r>
      <w:r w:rsidRPr="00D90EDD">
        <w:rPr>
          <w:sz w:val="16"/>
        </w:rPr>
        <w:t xml:space="preserve"> nothing, one might ask, from recent history? In response, I will end where I began. </w:t>
      </w:r>
      <w:r w:rsidRPr="00E6394F">
        <w:rPr>
          <w:rStyle w:val="Emphasis"/>
        </w:rPr>
        <w:t xml:space="preserve">The whole point of term limits would be to </w:t>
      </w:r>
      <w:r w:rsidRPr="00D90EDD">
        <w:rPr>
          <w:rStyle w:val="Emphasis"/>
          <w:highlight w:val="green"/>
        </w:rPr>
        <w:t>regularize the</w:t>
      </w:r>
      <w:r w:rsidRPr="00E6394F">
        <w:rPr>
          <w:rStyle w:val="Emphasis"/>
        </w:rPr>
        <w:t xml:space="preserve"> appointment and confirmation </w:t>
      </w:r>
      <w:r w:rsidRPr="00D90EDD">
        <w:rPr>
          <w:rStyle w:val="Emphasis"/>
          <w:highlight w:val="green"/>
        </w:rPr>
        <w:t>process</w:t>
      </w:r>
      <w:r w:rsidRPr="00D90EDD">
        <w:rPr>
          <w:sz w:val="16"/>
        </w:rPr>
        <w:t xml:space="preserve">; </w:t>
      </w:r>
      <w:r w:rsidRPr="00D90EDD">
        <w:rPr>
          <w:rStyle w:val="StyleUnderline"/>
          <w:highlight w:val="green"/>
        </w:rPr>
        <w:t>to make</w:t>
      </w:r>
      <w:r w:rsidRPr="00E6394F">
        <w:rPr>
          <w:rStyle w:val="StyleUnderline"/>
        </w:rPr>
        <w:t xml:space="preserve"> the </w:t>
      </w:r>
      <w:r w:rsidRPr="00D90EDD">
        <w:rPr>
          <w:rStyle w:val="StyleUnderline"/>
          <w:highlight w:val="green"/>
        </w:rPr>
        <w:t>nominations</w:t>
      </w:r>
      <w:r w:rsidRPr="00E6394F">
        <w:rPr>
          <w:rStyle w:val="StyleUnderline"/>
        </w:rPr>
        <w:t xml:space="preserve"> of new justices more </w:t>
      </w:r>
      <w:r w:rsidRPr="00D90EDD">
        <w:rPr>
          <w:rStyle w:val="Emphasis"/>
          <w:highlight w:val="green"/>
        </w:rPr>
        <w:t>unremarkable</w:t>
      </w:r>
      <w:r w:rsidRPr="00D90EDD">
        <w:rPr>
          <w:sz w:val="16"/>
          <w:highlight w:val="green"/>
        </w:rPr>
        <w:t>;</w:t>
      </w:r>
      <w:r w:rsidRPr="00D90EDD">
        <w:rPr>
          <w:sz w:val="16"/>
        </w:rPr>
        <w:t xml:space="preserve"> </w:t>
      </w:r>
      <w:r w:rsidRPr="00D90EDD">
        <w:rPr>
          <w:rStyle w:val="StyleUnderline"/>
          <w:highlight w:val="green"/>
        </w:rPr>
        <w:t>and generally</w:t>
      </w:r>
      <w:r w:rsidRPr="00E6394F">
        <w:rPr>
          <w:rStyle w:val="StyleUnderline"/>
        </w:rPr>
        <w:t xml:space="preserve"> to </w:t>
      </w:r>
      <w:r w:rsidRPr="00D90EDD">
        <w:rPr>
          <w:rStyle w:val="Emphasis"/>
          <w:highlight w:val="green"/>
        </w:rPr>
        <w:t>lower the temperature</w:t>
      </w:r>
      <w:r w:rsidRPr="00E6394F">
        <w:rPr>
          <w:rStyle w:val="StyleUnderline"/>
        </w:rPr>
        <w:t xml:space="preserve"> regarding the court and its personnel</w:t>
      </w:r>
      <w:r w:rsidRPr="00D90EDD">
        <w:rPr>
          <w:sz w:val="16"/>
        </w:rPr>
        <w:t xml:space="preserve">. </w:t>
      </w:r>
      <w:r w:rsidRPr="00D90EDD">
        <w:rPr>
          <w:rStyle w:val="StyleUnderline"/>
          <w:highlight w:val="green"/>
        </w:rPr>
        <w:t>The reform</w:t>
      </w:r>
      <w:r w:rsidRPr="00D90EDD">
        <w:rPr>
          <w:sz w:val="16"/>
        </w:rPr>
        <w:t xml:space="preserve"> would not be a panacea. But it </w:t>
      </w:r>
      <w:r w:rsidRPr="00E6394F">
        <w:rPr>
          <w:rStyle w:val="Emphasis"/>
        </w:rPr>
        <w:t>would curb our worst instincts and tendencies that have developed in this realm</w:t>
      </w:r>
      <w:r w:rsidRPr="00D90EDD">
        <w:rPr>
          <w:sz w:val="16"/>
        </w:rPr>
        <w:t xml:space="preserve">. And </w:t>
      </w:r>
      <w:r w:rsidRPr="00E6394F">
        <w:rPr>
          <w:rStyle w:val="Emphasis"/>
        </w:rPr>
        <w:t xml:space="preserve">that </w:t>
      </w:r>
      <w:r w:rsidRPr="00D90EDD">
        <w:rPr>
          <w:rStyle w:val="Emphasis"/>
          <w:highlight w:val="green"/>
        </w:rPr>
        <w:t>can only benefit</w:t>
      </w:r>
      <w:r w:rsidRPr="00E6394F">
        <w:rPr>
          <w:rStyle w:val="Emphasis"/>
        </w:rPr>
        <w:t xml:space="preserve"> the American people and the </w:t>
      </w:r>
      <w:r w:rsidRPr="00D90EDD">
        <w:rPr>
          <w:rStyle w:val="Emphasis"/>
          <w:highlight w:val="green"/>
        </w:rPr>
        <w:t>rule of law</w:t>
      </w:r>
      <w:r w:rsidRPr="00D90EDD">
        <w:rPr>
          <w:sz w:val="16"/>
        </w:rPr>
        <w:t>.</w:t>
      </w:r>
    </w:p>
    <w:p w14:paraId="1579D009" w14:textId="77777777" w:rsidR="00CE0FA8" w:rsidRPr="00556F68" w:rsidRDefault="00CE0FA8" w:rsidP="00CE0FA8"/>
    <w:p w14:paraId="7D2EA369" w14:textId="77777777" w:rsidR="00CE0FA8" w:rsidRDefault="00CE0FA8" w:rsidP="00CE0FA8">
      <w:pPr>
        <w:pStyle w:val="Heading4"/>
      </w:pPr>
      <w:r>
        <w:t xml:space="preserve">2] Non-UQ: Dobbs (overturning Roe), </w:t>
      </w:r>
      <w:proofErr w:type="spellStart"/>
      <w:r>
        <w:t>Bruen</w:t>
      </w:r>
      <w:proofErr w:type="spellEnd"/>
      <w:r>
        <w:t xml:space="preserve"> (expanded gun rights), and many other cases prove the court doesn’t care about setting precedent. </w:t>
      </w:r>
    </w:p>
    <w:p w14:paraId="013FF18D" w14:textId="77777777" w:rsidR="00CE0FA8" w:rsidRPr="00D77773" w:rsidRDefault="00CE0FA8" w:rsidP="00CE0FA8">
      <w:pPr>
        <w:rPr>
          <w:rFonts w:eastAsia="Calibri" w:cs="Times New Roman"/>
        </w:rPr>
      </w:pPr>
      <w:proofErr w:type="spellStart"/>
      <w:r w:rsidRPr="00D77773">
        <w:rPr>
          <w:rFonts w:eastAsia="Calibri" w:cs="Times New Roman"/>
          <w:b/>
          <w:bCs/>
          <w:sz w:val="26"/>
        </w:rPr>
        <w:t>Olinsky</w:t>
      </w:r>
      <w:proofErr w:type="spellEnd"/>
      <w:r w:rsidRPr="00D77773">
        <w:rPr>
          <w:rFonts w:eastAsia="Calibri" w:cs="Times New Roman"/>
          <w:b/>
          <w:bCs/>
          <w:sz w:val="26"/>
        </w:rPr>
        <w:t xml:space="preserve"> and </w:t>
      </w:r>
      <w:proofErr w:type="spellStart"/>
      <w:r w:rsidRPr="00D77773">
        <w:rPr>
          <w:rFonts w:eastAsia="Calibri" w:cs="Times New Roman"/>
          <w:b/>
          <w:bCs/>
          <w:sz w:val="26"/>
        </w:rPr>
        <w:t>Oyenubi</w:t>
      </w:r>
      <w:proofErr w:type="spellEnd"/>
      <w:r w:rsidRPr="00D77773">
        <w:rPr>
          <w:rFonts w:eastAsia="Calibri" w:cs="Times New Roman"/>
          <w:b/>
          <w:bCs/>
          <w:sz w:val="26"/>
        </w:rPr>
        <w:t xml:space="preserve"> 22</w:t>
      </w:r>
      <w:r w:rsidRPr="00D77773">
        <w:rPr>
          <w:rFonts w:eastAsia="Calibri" w:cs="Times New Roman"/>
        </w:rPr>
        <w:t xml:space="preserve"> </w:t>
      </w:r>
      <w:r w:rsidRPr="00622AC1">
        <w:rPr>
          <w:rFonts w:eastAsia="Calibri" w:cs="Times New Roman"/>
          <w:sz w:val="16"/>
          <w:szCs w:val="16"/>
        </w:rPr>
        <w:t xml:space="preserve">Ben </w:t>
      </w:r>
      <w:proofErr w:type="spellStart"/>
      <w:r w:rsidRPr="00622AC1">
        <w:rPr>
          <w:rFonts w:eastAsia="Calibri" w:cs="Times New Roman"/>
          <w:sz w:val="16"/>
          <w:szCs w:val="16"/>
        </w:rPr>
        <w:t>Olinsky</w:t>
      </w:r>
      <w:proofErr w:type="spellEnd"/>
      <w:r w:rsidRPr="00622AC1">
        <w:rPr>
          <w:rFonts w:eastAsia="Calibri" w:cs="Times New Roman"/>
          <w:sz w:val="16"/>
          <w:szCs w:val="16"/>
        </w:rPr>
        <w:t xml:space="preserve"> and Grace </w:t>
      </w:r>
      <w:proofErr w:type="spellStart"/>
      <w:r w:rsidRPr="00622AC1">
        <w:rPr>
          <w:rFonts w:eastAsia="Calibri" w:cs="Times New Roman"/>
          <w:sz w:val="16"/>
          <w:szCs w:val="16"/>
        </w:rPr>
        <w:t>Oyenubi</w:t>
      </w:r>
      <w:proofErr w:type="spellEnd"/>
      <w:r w:rsidRPr="00622AC1">
        <w:rPr>
          <w:rFonts w:eastAsia="Calibri" w:cs="Times New Roman"/>
          <w:sz w:val="16"/>
          <w:szCs w:val="16"/>
        </w:rPr>
        <w:t xml:space="preserve"> 6-13-2022 </w:t>
      </w:r>
      <w:hyperlink r:id="rId57" w:history="1">
        <w:r w:rsidRPr="00622AC1">
          <w:rPr>
            <w:rFonts w:eastAsia="Calibri" w:cs="Times New Roman"/>
            <w:sz w:val="16"/>
            <w:szCs w:val="16"/>
          </w:rPr>
          <w:t>https://www.americanprogress.org/article/the-supreme-courts-extreme-majority-risks-turning-back-the-clock-on-decades-of-progress/</w:t>
        </w:r>
      </w:hyperlink>
      <w:r w:rsidRPr="00622AC1">
        <w:rPr>
          <w:rFonts w:eastAsia="Calibri" w:cs="Times New Roman"/>
          <w:sz w:val="16"/>
          <w:szCs w:val="16"/>
        </w:rPr>
        <w:t xml:space="preserve"> (Senior Vice President, Structural Reform and Governance; Senior Fellow)//Elmer </w:t>
      </w:r>
    </w:p>
    <w:p w14:paraId="0D227230" w14:textId="77777777" w:rsidR="00CE0FA8" w:rsidRPr="00D77773" w:rsidRDefault="00CE0FA8" w:rsidP="00CE0FA8">
      <w:pPr>
        <w:rPr>
          <w:rFonts w:eastAsia="Calibri" w:cs="Times New Roman"/>
          <w:sz w:val="16"/>
        </w:rPr>
      </w:pPr>
      <w:r w:rsidRPr="00D77773">
        <w:rPr>
          <w:rFonts w:eastAsia="Calibri" w:cs="Times New Roman"/>
          <w:u w:val="single"/>
        </w:rPr>
        <w:t xml:space="preserve">As the Supreme </w:t>
      </w:r>
      <w:r w:rsidRPr="00D77773">
        <w:rPr>
          <w:rFonts w:eastAsia="Calibri" w:cs="Times New Roman"/>
          <w:b/>
          <w:iCs/>
          <w:highlight w:val="green"/>
          <w:u w:val="single"/>
        </w:rPr>
        <w:t>Court</w:t>
      </w:r>
      <w:r w:rsidRPr="00D77773">
        <w:rPr>
          <w:rFonts w:eastAsia="Calibri" w:cs="Times New Roman"/>
          <w:highlight w:val="green"/>
          <w:u w:val="single"/>
        </w:rPr>
        <w:t xml:space="preserve"> </w:t>
      </w:r>
      <w:r w:rsidRPr="00D77773">
        <w:rPr>
          <w:rFonts w:eastAsia="Calibri" w:cs="Times New Roman"/>
          <w:u w:val="single"/>
        </w:rPr>
        <w:t xml:space="preserve">nears </w:t>
      </w:r>
      <w:r w:rsidRPr="00622AC1">
        <w:rPr>
          <w:rFonts w:eastAsia="Calibri" w:cs="Times New Roman"/>
          <w:u w:val="single"/>
        </w:rPr>
        <w:t xml:space="preserve">the end of its term, it is </w:t>
      </w:r>
      <w:r w:rsidRPr="00622AC1">
        <w:rPr>
          <w:rFonts w:eastAsia="Calibri" w:cs="Times New Roman"/>
          <w:b/>
          <w:iCs/>
          <w:u w:val="single"/>
        </w:rPr>
        <w:t>poised to hand down</w:t>
      </w:r>
      <w:r w:rsidRPr="00622AC1">
        <w:rPr>
          <w:rFonts w:eastAsia="Calibri" w:cs="Times New Roman"/>
          <w:u w:val="single"/>
        </w:rPr>
        <w:t xml:space="preserve"> a string of </w:t>
      </w:r>
      <w:r w:rsidRPr="00622AC1">
        <w:rPr>
          <w:rFonts w:eastAsia="Calibri" w:cs="Times New Roman"/>
          <w:b/>
          <w:iCs/>
          <w:u w:val="single"/>
        </w:rPr>
        <w:t>decisions</w:t>
      </w:r>
      <w:r w:rsidRPr="00622AC1">
        <w:rPr>
          <w:rFonts w:eastAsia="Calibri" w:cs="Times New Roman"/>
          <w:u w:val="single"/>
        </w:rPr>
        <w:t xml:space="preserve"> </w:t>
      </w:r>
      <w:r w:rsidRPr="00622AC1">
        <w:rPr>
          <w:rFonts w:eastAsia="Calibri" w:cs="Times New Roman"/>
          <w:b/>
          <w:iCs/>
          <w:u w:val="single"/>
        </w:rPr>
        <w:t>that carry</w:t>
      </w:r>
      <w:r w:rsidRPr="00622AC1">
        <w:rPr>
          <w:rFonts w:eastAsia="Calibri" w:cs="Times New Roman"/>
          <w:u w:val="single"/>
        </w:rPr>
        <w:t xml:space="preserve"> a dee</w:t>
      </w:r>
      <w:r w:rsidRPr="00D77773">
        <w:rPr>
          <w:rFonts w:eastAsia="Calibri" w:cs="Times New Roman"/>
          <w:u w:val="single"/>
        </w:rPr>
        <w:t xml:space="preserve">ply disturbing theme: the </w:t>
      </w:r>
      <w:r w:rsidRPr="00D77773">
        <w:rPr>
          <w:rFonts w:eastAsia="Calibri" w:cs="Times New Roman"/>
          <w:b/>
          <w:iCs/>
          <w:highlight w:val="green"/>
          <w:u w:val="single"/>
          <w:bdr w:val="single" w:sz="18" w:space="0" w:color="auto"/>
        </w:rPr>
        <w:t>revers</w:t>
      </w:r>
      <w:r w:rsidRPr="00622AC1">
        <w:rPr>
          <w:rFonts w:eastAsia="Calibri" w:cs="Times New Roman"/>
          <w:b/>
          <w:iCs/>
          <w:u w:val="single"/>
          <w:bdr w:val="single" w:sz="18" w:space="0" w:color="auto"/>
        </w:rPr>
        <w:t xml:space="preserve">al of </w:t>
      </w:r>
      <w:r w:rsidRPr="00D77773">
        <w:rPr>
          <w:rFonts w:eastAsia="Calibri" w:cs="Times New Roman"/>
          <w:b/>
          <w:iCs/>
          <w:highlight w:val="green"/>
          <w:u w:val="single"/>
          <w:bdr w:val="single" w:sz="18" w:space="0" w:color="auto"/>
        </w:rPr>
        <w:t>long-standing precedents and law</w:t>
      </w:r>
      <w:r w:rsidRPr="00D77773">
        <w:rPr>
          <w:rFonts w:eastAsia="Calibri" w:cs="Times New Roman"/>
          <w:highlight w:val="green"/>
          <w:u w:val="single"/>
        </w:rPr>
        <w:t xml:space="preserve"> </w:t>
      </w:r>
      <w:r w:rsidRPr="00D77773">
        <w:rPr>
          <w:rFonts w:eastAsia="Calibri" w:cs="Times New Roman"/>
          <w:u w:val="single"/>
        </w:rPr>
        <w:t>that will claw back the rights of Americans in a way unseen in modern times</w:t>
      </w:r>
      <w:r w:rsidRPr="00D77773">
        <w:rPr>
          <w:rFonts w:eastAsia="Calibri" w:cs="Times New Roman"/>
          <w:sz w:val="16"/>
        </w:rPr>
        <w:t xml:space="preserve">. Much attention has appropriately been given to the stunning draft decision reported on Dobbs v. Jackson Women’s Health Organization, which would overturn Roe v. Wade. Yet in other cases, too, Americans will likely see significant retrenchments of their rights, including those to </w:t>
      </w:r>
      <w:r w:rsidRPr="00D77773">
        <w:rPr>
          <w:rFonts w:eastAsia="Calibri" w:cs="Times New Roman"/>
          <w:b/>
          <w:iCs/>
          <w:highlight w:val="green"/>
          <w:u w:val="single"/>
        </w:rPr>
        <w:t>clean air</w:t>
      </w:r>
      <w:r w:rsidRPr="00D77773">
        <w:rPr>
          <w:rFonts w:eastAsia="Calibri" w:cs="Times New Roman"/>
          <w:sz w:val="16"/>
        </w:rPr>
        <w:t xml:space="preserve">, </w:t>
      </w:r>
      <w:r w:rsidRPr="00D77773">
        <w:rPr>
          <w:rFonts w:eastAsia="Calibri" w:cs="Times New Roman"/>
          <w:b/>
          <w:iCs/>
          <w:highlight w:val="green"/>
          <w:u w:val="single"/>
        </w:rPr>
        <w:t>religious freedom</w:t>
      </w:r>
      <w:r w:rsidRPr="00D77773">
        <w:rPr>
          <w:rFonts w:eastAsia="Calibri" w:cs="Times New Roman"/>
          <w:sz w:val="16"/>
        </w:rPr>
        <w:t xml:space="preserve">, </w:t>
      </w:r>
      <w:r w:rsidRPr="00D77773">
        <w:rPr>
          <w:rFonts w:eastAsia="Calibri" w:cs="Times New Roman"/>
          <w:b/>
          <w:iCs/>
          <w:highlight w:val="green"/>
          <w:u w:val="single"/>
        </w:rPr>
        <w:t>effective governance</w:t>
      </w:r>
      <w:r w:rsidRPr="00D77773">
        <w:rPr>
          <w:rFonts w:eastAsia="Calibri" w:cs="Times New Roman"/>
          <w:sz w:val="16"/>
        </w:rPr>
        <w:t xml:space="preserve">, </w:t>
      </w:r>
      <w:r w:rsidRPr="00D77773">
        <w:rPr>
          <w:rFonts w:eastAsia="Calibri" w:cs="Times New Roman"/>
          <w:b/>
          <w:iCs/>
          <w:highlight w:val="green"/>
          <w:u w:val="single"/>
        </w:rPr>
        <w:t>and</w:t>
      </w:r>
      <w:r w:rsidRPr="00D77773">
        <w:rPr>
          <w:rFonts w:eastAsia="Calibri" w:cs="Times New Roman"/>
          <w:sz w:val="16"/>
          <w:highlight w:val="green"/>
        </w:rPr>
        <w:t xml:space="preserve"> </w:t>
      </w:r>
      <w:r w:rsidRPr="00D77773">
        <w:rPr>
          <w:rFonts w:eastAsia="Calibri" w:cs="Times New Roman"/>
          <w:u w:val="single"/>
        </w:rPr>
        <w:t>to live safe from the scourge of</w:t>
      </w:r>
      <w:r w:rsidRPr="00D77773">
        <w:rPr>
          <w:rFonts w:eastAsia="Calibri" w:cs="Times New Roman"/>
          <w:sz w:val="16"/>
        </w:rPr>
        <w:t xml:space="preserve"> </w:t>
      </w:r>
      <w:r w:rsidRPr="00D77773">
        <w:rPr>
          <w:rFonts w:eastAsia="Calibri" w:cs="Times New Roman"/>
          <w:b/>
          <w:iCs/>
          <w:highlight w:val="green"/>
          <w:u w:val="single"/>
        </w:rPr>
        <w:t>gun violence</w:t>
      </w:r>
      <w:r w:rsidRPr="00D77773">
        <w:rPr>
          <w:rFonts w:eastAsia="Calibri" w:cs="Times New Roman"/>
          <w:sz w:val="16"/>
        </w:rPr>
        <w:t xml:space="preserve">. Dobbs will not be an isolated case of overreach nor of attacks on cherished liberties. Instead, it offers </w:t>
      </w:r>
      <w:r w:rsidRPr="00D77773">
        <w:rPr>
          <w:rFonts w:eastAsia="Calibri" w:cs="Times New Roman"/>
          <w:b/>
          <w:iCs/>
          <w:highlight w:val="green"/>
          <w:u w:val="single"/>
        </w:rPr>
        <w:t>a stark preview of</w:t>
      </w:r>
      <w:r w:rsidRPr="00D77773">
        <w:rPr>
          <w:rFonts w:eastAsia="Calibri" w:cs="Times New Roman"/>
          <w:sz w:val="16"/>
          <w:highlight w:val="green"/>
        </w:rPr>
        <w:t xml:space="preserve"> </w:t>
      </w:r>
      <w:r w:rsidRPr="00D77773">
        <w:rPr>
          <w:rFonts w:eastAsia="Calibri" w:cs="Times New Roman"/>
          <w:u w:val="single"/>
        </w:rPr>
        <w:t>the</w:t>
      </w:r>
      <w:r w:rsidRPr="00D77773">
        <w:rPr>
          <w:rFonts w:eastAsia="Calibri" w:cs="Times New Roman"/>
          <w:sz w:val="16"/>
        </w:rPr>
        <w:t xml:space="preserve"> </w:t>
      </w:r>
      <w:r w:rsidRPr="00D77773">
        <w:rPr>
          <w:rFonts w:eastAsia="Calibri" w:cs="Times New Roman"/>
          <w:b/>
          <w:iCs/>
          <w:highlight w:val="green"/>
          <w:u w:val="single"/>
        </w:rPr>
        <w:t>plans the court’s radical majority has for the future</w:t>
      </w:r>
      <w:r w:rsidRPr="00D77773">
        <w:rPr>
          <w:rFonts w:eastAsia="Calibri" w:cs="Times New Roman"/>
          <w:sz w:val="16"/>
        </w:rPr>
        <w:t xml:space="preserve">. Simply put, the current majority on the court is anything but conservative. </w:t>
      </w:r>
      <w:r w:rsidRPr="00D77773">
        <w:rPr>
          <w:rFonts w:eastAsia="Calibri" w:cs="Times New Roman"/>
          <w:u w:val="single"/>
        </w:rPr>
        <w:t xml:space="preserve">These unelected justices—who, as recently as two years ago, promised to respect foundational Supreme Court precedents—are </w:t>
      </w:r>
      <w:r w:rsidRPr="00D77773">
        <w:rPr>
          <w:rFonts w:eastAsia="Calibri" w:cs="Times New Roman"/>
          <w:b/>
          <w:iCs/>
          <w:highlight w:val="green"/>
          <w:u w:val="single"/>
        </w:rPr>
        <w:t>advancing</w:t>
      </w:r>
      <w:r w:rsidRPr="00D77773">
        <w:rPr>
          <w:rFonts w:eastAsia="Calibri" w:cs="Times New Roman"/>
          <w:highlight w:val="green"/>
          <w:u w:val="single"/>
        </w:rPr>
        <w:t xml:space="preserve"> </w:t>
      </w:r>
      <w:r w:rsidRPr="00D77773">
        <w:rPr>
          <w:rFonts w:eastAsia="Calibri" w:cs="Times New Roman"/>
          <w:b/>
          <w:iCs/>
          <w:highlight w:val="green"/>
          <w:u w:val="single"/>
        </w:rPr>
        <w:t>their own extreme ideological vision</w:t>
      </w:r>
      <w:r w:rsidRPr="00D77773">
        <w:rPr>
          <w:rFonts w:eastAsia="Calibri" w:cs="Times New Roman"/>
          <w:highlight w:val="green"/>
          <w:u w:val="single"/>
        </w:rPr>
        <w:t xml:space="preserve"> </w:t>
      </w:r>
      <w:r w:rsidRPr="00D77773">
        <w:rPr>
          <w:rFonts w:eastAsia="Calibri" w:cs="Times New Roman"/>
          <w:u w:val="single"/>
        </w:rPr>
        <w:t>that is out of step with most Americans</w:t>
      </w:r>
      <w:r w:rsidRPr="00D77773">
        <w:rPr>
          <w:rFonts w:eastAsia="Calibri" w:cs="Times New Roman"/>
          <w:sz w:val="16"/>
        </w:rPr>
        <w:t xml:space="preserve">. This will quite literally turn back the clock on our nation’s hard-fought progress. It should not go unnoticed that this is the first full term in which all three justices nominated by President Donald Trump are sitting together.* After decades of a more or less stable and relatively balanced—if conservative—membership, the court’s actions this term are the direct outcome of MAGA policies and tactics to wrest control of the Supreme Court at any cost. These actions lead one to wonder, as Transportation Secretary Pete Buttigieg recently asked, if we are seeing “the high-water mark of rights and freedoms in this country” before these civil rights are rescinded. The Supreme Court’s path to expanding individual rights has not always been a straight line. Ample evidence exists of the court siding with prejudice or powerful actors over the people, before its missteps were corrected at a later date. Dred Scott v. Sanford held that African Americans were not to be recognized as citizens. Nearly a century later, Korematsu v. United States upheld the forced internment of Japanese Americans. Plessy v. Ferguson blessed state segregation laws as legal under the infamous “separate but equal” doctrine. And Lochner v. New York invalidated a state law regulating acceptable working conditions under a contract. Today, the original, flawed findings would prove shocking and unacceptable to most Americans. Fortunately, in each of these cases, the Supreme Court—or, in one case, a constitutional amendment—expanded our notion of the rights guaranteed in our society. As the Supreme Court nears the end of its term, it is poised to hand down a string of decisions that carry a deeply disturbing theme: the reversal of long-standing precedents and law that will claw back the rights of Americans in a way unseen in modern times. What is different about the Supreme Court’s hard pivot in this term is that, in each case, the court may seek to reopen and undermine precedents, compromises, or laws that have long since been settled and safeguarded the rights of everyday people. Beyond the most direct effect of harming Americans and their rights, this extremist brand of judicial activism has also eroded trust in the Supreme Court as a critical national institution. Although there are no quick solutions, there are three potential actions that may help protect our democracy: First, the current majority on the Supreme Court must recognize that its continued radical activism has the potential to destabilize its very institution and the broad respect granted to it and its decisions by the populace—and show restraint. Second, </w:t>
      </w:r>
      <w:r w:rsidRPr="00D77773">
        <w:rPr>
          <w:rFonts w:eastAsia="Calibri" w:cs="Times New Roman"/>
          <w:b/>
          <w:iCs/>
          <w:highlight w:val="green"/>
          <w:u w:val="single"/>
        </w:rPr>
        <w:t>Congress must consider significant reforms to the court including term limits</w:t>
      </w:r>
      <w:r w:rsidRPr="00D77773">
        <w:rPr>
          <w:rFonts w:eastAsia="Calibri" w:cs="Times New Roman"/>
          <w:sz w:val="16"/>
        </w:rPr>
        <w:t>, new binding ethical restrictions, increased tra</w:t>
      </w:r>
      <w:r w:rsidRPr="008B05B2">
        <w:rPr>
          <w:rFonts w:eastAsia="Calibri" w:cs="Times New Roman"/>
          <w:sz w:val="16"/>
        </w:rPr>
        <w:t xml:space="preserve">nsparency, and fast-track procedures </w:t>
      </w:r>
      <w:r w:rsidRPr="008B05B2">
        <w:rPr>
          <w:rFonts w:eastAsia="Calibri" w:cs="Times New Roman"/>
          <w:b/>
          <w:iCs/>
          <w:u w:val="single"/>
        </w:rPr>
        <w:t>to ensure</w:t>
      </w:r>
      <w:r w:rsidRPr="008B05B2">
        <w:rPr>
          <w:rFonts w:eastAsia="Calibri" w:cs="Times New Roman"/>
          <w:sz w:val="16"/>
        </w:rPr>
        <w:t xml:space="preserve"> </w:t>
      </w:r>
      <w:r w:rsidRPr="008B05B2">
        <w:rPr>
          <w:rFonts w:eastAsia="Calibri" w:cs="Times New Roman"/>
          <w:u w:val="single"/>
        </w:rPr>
        <w:t>open</w:t>
      </w:r>
      <w:r w:rsidRPr="008B05B2">
        <w:rPr>
          <w:rFonts w:eastAsia="Calibri" w:cs="Times New Roman"/>
          <w:sz w:val="16"/>
        </w:rPr>
        <w:t xml:space="preserve"> </w:t>
      </w:r>
      <w:r w:rsidRPr="008B05B2">
        <w:rPr>
          <w:rFonts w:eastAsia="Calibri" w:cs="Times New Roman"/>
          <w:b/>
          <w:iCs/>
          <w:u w:val="single"/>
        </w:rPr>
        <w:t>seats do not go unfilled for political or ideological reasons.</w:t>
      </w:r>
      <w:r w:rsidRPr="008B05B2">
        <w:rPr>
          <w:rFonts w:eastAsia="Calibri" w:cs="Times New Roman"/>
          <w:sz w:val="16"/>
        </w:rPr>
        <w:t xml:space="preserve"> Third, Congress and executive branch agencies must write laws and regulations in a way that accounts for the court’s activism in order to avoid improper intrusion by the court in these laws’ a</w:t>
      </w:r>
      <w:r w:rsidRPr="00D77773">
        <w:rPr>
          <w:rFonts w:eastAsia="Calibri" w:cs="Times New Roman"/>
          <w:sz w:val="16"/>
        </w:rPr>
        <w:t>ppropriate implementation.</w:t>
      </w:r>
    </w:p>
    <w:p w14:paraId="7D83453F" w14:textId="77777777" w:rsidR="00CE0FA8" w:rsidRPr="00622AC1" w:rsidRDefault="00CE0FA8" w:rsidP="00CE0FA8"/>
    <w:p w14:paraId="300474DE" w14:textId="77777777" w:rsidR="00CE0FA8" w:rsidRPr="00556F68" w:rsidRDefault="00CE0FA8" w:rsidP="00CE0FA8">
      <w:pPr>
        <w:pStyle w:val="Heading4"/>
        <w:rPr>
          <w:color w:val="FF0000"/>
        </w:rPr>
      </w:pPr>
      <w:r>
        <w:t xml:space="preserve">3] Not only is </w:t>
      </w:r>
      <w:proofErr w:type="spellStart"/>
      <w:r>
        <w:t>Aff</w:t>
      </w:r>
      <w:proofErr w:type="spellEnd"/>
      <w:r>
        <w:t xml:space="preserve"> good, but Neg is bad: the current court is violating stare decisis AND </w:t>
      </w:r>
      <w:r w:rsidRPr="00121968">
        <w:t>WILL CONTINUE TO anyways – the real question is: what form will change take place? A liberal overruling is far better than a conservative violation of stare decisis</w:t>
      </w:r>
    </w:p>
    <w:p w14:paraId="360424F7" w14:textId="77777777" w:rsidR="00CE0FA8" w:rsidRPr="00410E6B" w:rsidRDefault="00CE0FA8" w:rsidP="00CE0FA8">
      <w:pPr>
        <w:rPr>
          <w:sz w:val="16"/>
          <w:szCs w:val="16"/>
        </w:rPr>
      </w:pPr>
      <w:r w:rsidRPr="00410E6B">
        <w:rPr>
          <w:b/>
          <w:bCs/>
          <w:sz w:val="26"/>
          <w:szCs w:val="26"/>
        </w:rPr>
        <w:t>Leonhardt 22</w:t>
      </w:r>
      <w:r w:rsidRPr="00410E6B">
        <w:rPr>
          <w:sz w:val="16"/>
          <w:szCs w:val="16"/>
        </w:rPr>
        <w:t xml:space="preserve">. David Leonhardt is a senior writer for The New York Times. Leonhardt, David. “What's next for the Supreme Court?” The New York Times, The New York Times, 27 June 2022, </w:t>
      </w:r>
      <w:hyperlink r:id="rId58" w:history="1">
        <w:r w:rsidRPr="00410E6B">
          <w:rPr>
            <w:rStyle w:val="Hyperlink"/>
            <w:sz w:val="16"/>
            <w:szCs w:val="16"/>
          </w:rPr>
          <w:t>https://www.nytimes.com/2022/06/27/briefing/supreme-court-abortion.html</w:t>
        </w:r>
      </w:hyperlink>
      <w:r w:rsidRPr="00410E6B">
        <w:rPr>
          <w:sz w:val="16"/>
          <w:szCs w:val="16"/>
        </w:rPr>
        <w:t xml:space="preserve">. </w:t>
      </w:r>
      <w:r w:rsidRPr="00410E6B">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410E6B">
        <w:rPr>
          <w:sz w:val="16"/>
          <w:szCs w:val="16"/>
        </w:rPr>
        <w:t>BZ</w:t>
      </w:r>
    </w:p>
    <w:p w14:paraId="580AFA09" w14:textId="77777777" w:rsidR="00CE0FA8" w:rsidRPr="005A2E54" w:rsidRDefault="00CE0FA8" w:rsidP="00CE0FA8">
      <w:pPr>
        <w:rPr>
          <w:u w:val="single"/>
        </w:rPr>
      </w:pPr>
      <w:r w:rsidRPr="003E306D">
        <w:rPr>
          <w:sz w:val="16"/>
        </w:rPr>
        <w:t xml:space="preserve">My colleague Adam Liptak, who covers the Supreme Court, describes the five Republican-appointed </w:t>
      </w:r>
      <w:r w:rsidRPr="003E306D">
        <w:rPr>
          <w:highlight w:val="green"/>
          <w:u w:val="single"/>
        </w:rPr>
        <w:t>justices</w:t>
      </w:r>
      <w:r w:rsidRPr="00AF2E33">
        <w:rPr>
          <w:u w:val="single"/>
        </w:rPr>
        <w:t xml:space="preserve"> besides Chief Justice John Roberts as</w:t>
      </w:r>
      <w:r>
        <w:rPr>
          <w:u w:val="single"/>
        </w:rPr>
        <w:t xml:space="preserve"> </w:t>
      </w:r>
      <w:hyperlink r:id="rId59" w:history="1">
        <w:r w:rsidRPr="00AF2E33">
          <w:rPr>
            <w:rStyle w:val="Hyperlink"/>
            <w:u w:val="single"/>
          </w:rPr>
          <w:t>“an impatient, ambitious majority.”</w:t>
        </w:r>
      </w:hyperlink>
      <w:r>
        <w:rPr>
          <w:u w:val="single"/>
        </w:rPr>
        <w:t xml:space="preserve"> </w:t>
      </w:r>
      <w:r w:rsidRPr="003E306D">
        <w:rPr>
          <w:sz w:val="16"/>
        </w:rPr>
        <w:t xml:space="preserve">They have </w:t>
      </w:r>
      <w:hyperlink r:id="rId60" w:history="1">
        <w:r w:rsidRPr="003E306D">
          <w:rPr>
            <w:rStyle w:val="Hyperlink"/>
            <w:highlight w:val="green"/>
            <w:u w:val="single"/>
          </w:rPr>
          <w:t>largely rejected</w:t>
        </w:r>
      </w:hyperlink>
      <w:r>
        <w:rPr>
          <w:u w:val="single"/>
        </w:rPr>
        <w:t xml:space="preserve"> </w:t>
      </w:r>
      <w:r w:rsidRPr="003E306D">
        <w:rPr>
          <w:u w:val="single"/>
        </w:rPr>
        <w:t xml:space="preserve">Roberts’s more cautious approach of deciding cases narrowly and </w:t>
      </w:r>
      <w:r w:rsidRPr="003E306D">
        <w:rPr>
          <w:highlight w:val="green"/>
          <w:u w:val="single"/>
        </w:rPr>
        <w:t>shifting the law slowly.</w:t>
      </w:r>
      <w:r w:rsidRPr="003E306D">
        <w:rPr>
          <w:sz w:val="16"/>
        </w:rPr>
        <w:t xml:space="preserve"> The five instead </w:t>
      </w:r>
      <w:r w:rsidRPr="007652CF">
        <w:rPr>
          <w:highlight w:val="green"/>
          <w:u w:val="single"/>
        </w:rPr>
        <w:t>prefer[</w:t>
      </w:r>
      <w:proofErr w:type="spellStart"/>
      <w:r w:rsidRPr="007652CF">
        <w:rPr>
          <w:highlight w:val="green"/>
          <w:u w:val="single"/>
        </w:rPr>
        <w:t>ing</w:t>
      </w:r>
      <w:proofErr w:type="spellEnd"/>
      <w:r w:rsidRPr="007652CF">
        <w:rPr>
          <w:highlight w:val="green"/>
          <w:u w:val="single"/>
        </w:rPr>
        <w:t xml:space="preserve">] to set </w:t>
      </w:r>
      <w:r w:rsidRPr="00D83524">
        <w:rPr>
          <w:u w:val="single"/>
        </w:rPr>
        <w:t xml:space="preserve">American </w:t>
      </w:r>
      <w:r w:rsidRPr="007652CF">
        <w:rPr>
          <w:highlight w:val="green"/>
          <w:u w:val="single"/>
        </w:rPr>
        <w:t>law as they believe</w:t>
      </w:r>
      <w:r w:rsidRPr="003E306D">
        <w:rPr>
          <w:u w:val="single"/>
        </w:rPr>
        <w:t xml:space="preserve"> it should be set, </w:t>
      </w:r>
      <w:r w:rsidRPr="00D83524">
        <w:rPr>
          <w:u w:val="single"/>
        </w:rPr>
        <w:t>even</w:t>
      </w:r>
      <w:r w:rsidRPr="003E306D">
        <w:rPr>
          <w:u w:val="single"/>
        </w:rPr>
        <w:t xml:space="preserve"> when they must </w:t>
      </w:r>
      <w:r w:rsidRPr="007652CF">
        <w:rPr>
          <w:highlight w:val="green"/>
          <w:u w:val="single"/>
        </w:rPr>
        <w:t>overrule</w:t>
      </w:r>
      <w:r>
        <w:rPr>
          <w:highlight w:val="green"/>
          <w:u w:val="single"/>
        </w:rPr>
        <w:t>[</w:t>
      </w:r>
      <w:proofErr w:type="spellStart"/>
      <w:r>
        <w:rPr>
          <w:highlight w:val="green"/>
          <w:u w:val="single"/>
        </w:rPr>
        <w:t>ing</w:t>
      </w:r>
      <w:proofErr w:type="spellEnd"/>
      <w:r>
        <w:rPr>
          <w:highlight w:val="green"/>
          <w:u w:val="single"/>
        </w:rPr>
        <w:t>]</w:t>
      </w:r>
      <w:r w:rsidRPr="007652CF">
        <w:rPr>
          <w:highlight w:val="green"/>
          <w:u w:val="single"/>
        </w:rPr>
        <w:t xml:space="preserve"> longstanding precedent.</w:t>
      </w:r>
      <w:r w:rsidRPr="003E306D">
        <w:rPr>
          <w:sz w:val="16"/>
        </w:rPr>
        <w:t xml:space="preserve"> To do otherwise, they believe, is dishonest. </w:t>
      </w:r>
      <w:r w:rsidRPr="007652CF">
        <w:rPr>
          <w:highlight w:val="green"/>
          <w:u w:val="single"/>
        </w:rPr>
        <w:t xml:space="preserve">After the court </w:t>
      </w:r>
      <w:hyperlink r:id="rId61" w:history="1">
        <w:r w:rsidRPr="007652CF">
          <w:rPr>
            <w:rStyle w:val="Hyperlink"/>
            <w:highlight w:val="green"/>
            <w:u w:val="single"/>
          </w:rPr>
          <w:t>overturned Roe</w:t>
        </w:r>
        <w:r w:rsidRPr="007652CF">
          <w:rPr>
            <w:rStyle w:val="Hyperlink"/>
            <w:u w:val="single"/>
          </w:rPr>
          <w:t xml:space="preserve"> v. Wade</w:t>
        </w:r>
      </w:hyperlink>
      <w:r>
        <w:rPr>
          <w:u w:val="single"/>
        </w:rPr>
        <w:t xml:space="preserve"> </w:t>
      </w:r>
      <w:r w:rsidRPr="005A2E54">
        <w:rPr>
          <w:u w:val="single"/>
        </w:rPr>
        <w:t xml:space="preserve">on Friday, one obvious question was: </w:t>
      </w:r>
      <w:r w:rsidRPr="007652CF">
        <w:rPr>
          <w:highlight w:val="green"/>
          <w:u w:val="single"/>
        </w:rPr>
        <w:t>What other legal changes might</w:t>
      </w:r>
      <w:r w:rsidRPr="005A2E54">
        <w:rPr>
          <w:u w:val="single"/>
        </w:rPr>
        <w:t xml:space="preserve"> soon </w:t>
      </w:r>
      <w:r w:rsidRPr="007652CF">
        <w:rPr>
          <w:highlight w:val="green"/>
          <w:u w:val="single"/>
        </w:rPr>
        <w:t>be coming?</w:t>
      </w:r>
      <w:r w:rsidRPr="005A2E54">
        <w:rPr>
          <w:u w:val="single"/>
        </w:rPr>
        <w:t xml:space="preserve"> Initial attention has focused on the possibility that the court may soon </w:t>
      </w:r>
      <w:r w:rsidRPr="007652CF">
        <w:rPr>
          <w:highlight w:val="green"/>
          <w:u w:val="single"/>
        </w:rPr>
        <w:t>restrict</w:t>
      </w:r>
      <w:r>
        <w:rPr>
          <w:highlight w:val="green"/>
          <w:u w:val="single"/>
        </w:rPr>
        <w:t>[</w:t>
      </w:r>
      <w:proofErr w:type="spellStart"/>
      <w:r>
        <w:rPr>
          <w:highlight w:val="green"/>
          <w:u w:val="single"/>
        </w:rPr>
        <w:t>ing</w:t>
      </w:r>
      <w:proofErr w:type="spellEnd"/>
      <w:r>
        <w:rPr>
          <w:highlight w:val="green"/>
          <w:u w:val="single"/>
        </w:rPr>
        <w:t>]</w:t>
      </w:r>
      <w:r w:rsidRPr="007652CF">
        <w:rPr>
          <w:highlight w:val="green"/>
          <w:u w:val="single"/>
        </w:rPr>
        <w:t xml:space="preserve"> L.G.B.T. rights, contraception access or interracial marriage</w:t>
      </w:r>
      <w:r w:rsidRPr="007652CF">
        <w:rPr>
          <w:u w:val="single"/>
        </w:rPr>
        <w:t>.</w:t>
      </w:r>
      <w:r w:rsidRPr="003E306D">
        <w:rPr>
          <w:sz w:val="16"/>
        </w:rPr>
        <w:t xml:space="preserve"> All those issues </w:t>
      </w:r>
      <w:r w:rsidRPr="007652CF">
        <w:rPr>
          <w:highlight w:val="green"/>
          <w:u w:val="single"/>
        </w:rPr>
        <w:t xml:space="preserve">involve </w:t>
      </w:r>
      <w:r w:rsidRPr="007652CF">
        <w:rPr>
          <w:u w:val="single"/>
        </w:rPr>
        <w:t xml:space="preserve">some of </w:t>
      </w:r>
      <w:r w:rsidRPr="007652CF">
        <w:rPr>
          <w:highlight w:val="green"/>
          <w:u w:val="single"/>
        </w:rPr>
        <w:t>the same logic that led to the abortion decision</w:t>
      </w:r>
      <w:r w:rsidRPr="003E306D">
        <w:rPr>
          <w:sz w:val="16"/>
        </w:rPr>
        <w:t xml:space="preserve">, as both Justice Clarence Thomas and the three liberal </w:t>
      </w:r>
      <w:r w:rsidRPr="007652CF">
        <w:rPr>
          <w:u w:val="single"/>
        </w:rPr>
        <w:t>justices pointed out</w:t>
      </w:r>
      <w:r w:rsidRPr="005A2E54">
        <w:rPr>
          <w:u w:val="single"/>
        </w:rPr>
        <w:t xml:space="preserve"> in their writings accompanying the decision.</w:t>
      </w:r>
    </w:p>
    <w:p w14:paraId="38271119" w14:textId="77777777" w:rsidR="00CE0FA8" w:rsidRPr="00B90244" w:rsidRDefault="00CE0FA8" w:rsidP="00CE0FA8"/>
    <w:p w14:paraId="4DC7C027" w14:textId="77777777" w:rsidR="00CE0FA8" w:rsidRDefault="00CE0FA8" w:rsidP="00CE0FA8">
      <w:pPr>
        <w:pStyle w:val="tag0"/>
      </w:pPr>
      <w:r>
        <w:t xml:space="preserve">4] Their </w:t>
      </w:r>
      <w:proofErr w:type="spellStart"/>
      <w:r>
        <w:t>ev</w:t>
      </w:r>
      <w:proofErr w:type="spellEnd"/>
      <w:r>
        <w:t xml:space="preserve"> is acting retroactively: we need to see what happens moving forward today, not 1900’s</w:t>
      </w:r>
    </w:p>
    <w:p w14:paraId="03236A5E" w14:textId="77777777" w:rsidR="00CE0FA8" w:rsidRPr="004C7D16" w:rsidRDefault="00CE0FA8" w:rsidP="00CE0FA8"/>
    <w:p w14:paraId="00B45598" w14:textId="77777777" w:rsidR="00CE0FA8" w:rsidRDefault="00CE0FA8" w:rsidP="00CE0FA8">
      <w:pPr>
        <w:pStyle w:val="Heading3"/>
      </w:pPr>
      <w:r>
        <w:t>AT Independence / Future Employer / Corruption</w:t>
      </w:r>
    </w:p>
    <w:p w14:paraId="2144599A" w14:textId="77777777" w:rsidR="00CE0FA8" w:rsidRDefault="00CE0FA8" w:rsidP="00CE0FA8">
      <w:pPr>
        <w:pStyle w:val="Heading4"/>
      </w:pPr>
      <w:r>
        <w:t xml:space="preserve">1] 18 </w:t>
      </w:r>
      <w:proofErr w:type="spellStart"/>
      <w:r>
        <w:t>yr</w:t>
      </w:r>
      <w:proofErr w:type="spellEnd"/>
      <w:r>
        <w:t xml:space="preserve"> term limit is NONRENEWABLE – can’t be reappointed</w:t>
      </w:r>
    </w:p>
    <w:p w14:paraId="562E27F4" w14:textId="77777777" w:rsidR="00CE0FA8" w:rsidRPr="00AD24B9" w:rsidRDefault="00CE0FA8" w:rsidP="00CE0FA8">
      <w:pPr>
        <w:pStyle w:val="Heading4"/>
      </w:pPr>
      <w:r>
        <w:t>2] Justices will retire w/ benefits and salary – constitution says so, even with term limits</w:t>
      </w:r>
    </w:p>
    <w:p w14:paraId="43BF9F7C" w14:textId="77777777" w:rsidR="00CE0FA8" w:rsidRPr="00C86788" w:rsidRDefault="00CE0FA8" w:rsidP="00CE0FA8">
      <w:pPr>
        <w:rPr>
          <w:sz w:val="16"/>
          <w:szCs w:val="16"/>
        </w:rPr>
      </w:pPr>
      <w:r w:rsidRPr="00E660EB">
        <w:rPr>
          <w:b/>
          <w:bCs/>
          <w:sz w:val="26"/>
          <w:szCs w:val="26"/>
          <w:lang w:val="en-CA"/>
        </w:rPr>
        <w:t>Congressman Johnson continues:</w:t>
      </w:r>
      <w:r w:rsidRPr="00E660EB">
        <w:rPr>
          <w:sz w:val="16"/>
          <w:szCs w:val="16"/>
          <w:lang w:val="en-CA"/>
        </w:rPr>
        <w:t xml:space="preserve"> </w:t>
      </w:r>
      <w:r w:rsidRPr="00E660EB">
        <w:rPr>
          <w:sz w:val="16"/>
          <w:szCs w:val="16"/>
        </w:rPr>
        <w:t xml:space="preserve">Johnson, Hank. “Rep. Johnson Introduces Supreme Court Justice Term Limit Measure to Restore Balance, Legitimacy for Scotus.” Congressman Hank Johnson, 26 July 2022, </w:t>
      </w:r>
      <w:hyperlink r:id="rId62" w:history="1">
        <w:r w:rsidRPr="00E660EB">
          <w:rPr>
            <w:rStyle w:val="Hyperlink"/>
            <w:sz w:val="16"/>
            <w:szCs w:val="16"/>
          </w:rPr>
          <w:t>https://hankjohnson.house.gov/media-center/press-releases/rep-johnson-introduces-supreme-court-justice-term-limit-measure-restore</w:t>
        </w:r>
      </w:hyperlink>
      <w:r w:rsidRPr="00E660EB">
        <w:rPr>
          <w:sz w:val="16"/>
          <w:szCs w:val="16"/>
        </w:rPr>
        <w:t xml:space="preserve">. </w:t>
      </w:r>
      <w:r w:rsidRPr="00E660EB">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E660EB">
        <w:rPr>
          <w:sz w:val="16"/>
          <w:szCs w:val="16"/>
        </w:rPr>
        <w:t>BZ</w:t>
      </w:r>
    </w:p>
    <w:p w14:paraId="29562021" w14:textId="77777777" w:rsidR="00CE0FA8" w:rsidRPr="00C86788" w:rsidRDefault="00CE0FA8" w:rsidP="00CE0FA8">
      <w:pPr>
        <w:rPr>
          <w:sz w:val="16"/>
        </w:rPr>
      </w:pPr>
      <w:r w:rsidRPr="00C86788">
        <w:rPr>
          <w:highlight w:val="green"/>
          <w:u w:val="single"/>
          <w:lang w:val="en-CA"/>
        </w:rPr>
        <w:t>The Supreme Court TERM Act would build on</w:t>
      </w:r>
      <w:r w:rsidRPr="00C86788">
        <w:rPr>
          <w:u w:val="single"/>
          <w:lang w:val="en-CA"/>
        </w:rPr>
        <w:t xml:space="preserve"> the existing retirement system for Article III judges, which the Court has repeatedly upheld as </w:t>
      </w:r>
      <w:r w:rsidRPr="00C86788">
        <w:rPr>
          <w:highlight w:val="green"/>
          <w:u w:val="single"/>
          <w:lang w:val="en-CA"/>
        </w:rPr>
        <w:t>constitutional</w:t>
      </w:r>
      <w:r w:rsidRPr="00E660EB">
        <w:rPr>
          <w:highlight w:val="green"/>
          <w:u w:val="single"/>
          <w:lang w:val="en-CA"/>
        </w:rPr>
        <w:t>[</w:t>
      </w:r>
      <w:proofErr w:type="spellStart"/>
      <w:r w:rsidRPr="00E660EB">
        <w:rPr>
          <w:highlight w:val="green"/>
          <w:u w:val="single"/>
          <w:lang w:val="en-CA"/>
        </w:rPr>
        <w:t>ly</w:t>
      </w:r>
      <w:proofErr w:type="spellEnd"/>
      <w:r w:rsidRPr="00E660EB">
        <w:rPr>
          <w:highlight w:val="green"/>
          <w:u w:val="single"/>
          <w:lang w:val="en-CA"/>
        </w:rPr>
        <w:t>]</w:t>
      </w:r>
      <w:r w:rsidRPr="00C86788">
        <w:rPr>
          <w:u w:val="single"/>
          <w:lang w:val="en-CA"/>
        </w:rPr>
        <w:t>.</w:t>
      </w:r>
      <w:r w:rsidRPr="00C86788">
        <w:rPr>
          <w:sz w:val="16"/>
          <w:lang w:val="en-CA"/>
        </w:rPr>
        <w:t xml:space="preserve"> </w:t>
      </w:r>
      <w:r w:rsidRPr="00C86788">
        <w:rPr>
          <w:u w:val="single"/>
          <w:lang w:val="en-CA"/>
        </w:rPr>
        <w:t xml:space="preserve">The bill would also </w:t>
      </w:r>
      <w:r w:rsidRPr="00C86788">
        <w:rPr>
          <w:highlight w:val="green"/>
          <w:u w:val="single"/>
          <w:lang w:val="en-CA"/>
        </w:rPr>
        <w:t>preserve</w:t>
      </w:r>
      <w:r>
        <w:rPr>
          <w:highlight w:val="green"/>
          <w:u w:val="single"/>
          <w:lang w:val="en-CA"/>
        </w:rPr>
        <w:t>[</w:t>
      </w:r>
      <w:proofErr w:type="spellStart"/>
      <w:r>
        <w:rPr>
          <w:highlight w:val="green"/>
          <w:u w:val="single"/>
          <w:lang w:val="en-CA"/>
        </w:rPr>
        <w:t>ing</w:t>
      </w:r>
      <w:proofErr w:type="spellEnd"/>
      <w:r>
        <w:rPr>
          <w:highlight w:val="green"/>
          <w:u w:val="single"/>
          <w:lang w:val="en-CA"/>
        </w:rPr>
        <w:t>]</w:t>
      </w:r>
      <w:r w:rsidRPr="00C86788">
        <w:rPr>
          <w:highlight w:val="green"/>
          <w:u w:val="single"/>
          <w:lang w:val="en-CA"/>
        </w:rPr>
        <w:t xml:space="preserve"> judicial independence by </w:t>
      </w:r>
      <w:r w:rsidRPr="00C86788">
        <w:rPr>
          <w:b/>
          <w:bCs/>
          <w:highlight w:val="green"/>
          <w:u w:val="single"/>
          <w:lang w:val="en-CA"/>
        </w:rPr>
        <w:t>ensuring that</w:t>
      </w:r>
      <w:r w:rsidRPr="00C86788">
        <w:rPr>
          <w:b/>
          <w:bCs/>
          <w:u w:val="single"/>
          <w:lang w:val="en-CA"/>
        </w:rPr>
        <w:t xml:space="preserve"> Supreme Court </w:t>
      </w:r>
      <w:r w:rsidRPr="00C86788">
        <w:rPr>
          <w:b/>
          <w:bCs/>
          <w:highlight w:val="green"/>
          <w:u w:val="single"/>
          <w:lang w:val="en-CA"/>
        </w:rPr>
        <w:t>justices</w:t>
      </w:r>
      <w:r w:rsidRPr="00C86788">
        <w:rPr>
          <w:b/>
          <w:bCs/>
          <w:u w:val="single"/>
          <w:lang w:val="en-CA"/>
        </w:rPr>
        <w:t xml:space="preserve"> who assume senior status </w:t>
      </w:r>
      <w:r w:rsidRPr="00C86788">
        <w:rPr>
          <w:b/>
          <w:bCs/>
          <w:highlight w:val="green"/>
          <w:u w:val="single"/>
          <w:lang w:val="en-CA"/>
        </w:rPr>
        <w:t>remain fully compensated</w:t>
      </w:r>
      <w:r w:rsidRPr="00C86788">
        <w:rPr>
          <w:b/>
          <w:bCs/>
          <w:u w:val="single"/>
          <w:lang w:val="en-CA"/>
        </w:rPr>
        <w:t xml:space="preserve"> members of the federal judiciary </w:t>
      </w:r>
      <w:r w:rsidRPr="00C86788">
        <w:rPr>
          <w:b/>
          <w:bCs/>
          <w:highlight w:val="green"/>
          <w:u w:val="single"/>
          <w:lang w:val="en-CA"/>
        </w:rPr>
        <w:t>for life</w:t>
      </w:r>
      <w:r w:rsidRPr="00C86788">
        <w:rPr>
          <w:sz w:val="16"/>
          <w:lang w:val="en-CA"/>
        </w:rPr>
        <w:t>, capable of exercising official duties on and off the bench for as long as they choose.</w:t>
      </w:r>
    </w:p>
    <w:p w14:paraId="681B61C9" w14:textId="77777777" w:rsidR="00CE0FA8" w:rsidRDefault="00CE0FA8" w:rsidP="00CE0FA8">
      <w:pPr>
        <w:pStyle w:val="Heading4"/>
      </w:pPr>
      <w:r>
        <w:t>3] Full independence is undemocratic and unjust: without taking into account peoples’ views, Justices are free to do whatever without fear of being removed. That’s what’s happening today</w:t>
      </w:r>
    </w:p>
    <w:p w14:paraId="7D834704" w14:textId="77777777" w:rsidR="00CE0FA8" w:rsidRPr="002B38DB" w:rsidRDefault="00CE0FA8" w:rsidP="00CE0FA8"/>
    <w:p w14:paraId="30484CFB" w14:textId="77777777" w:rsidR="00CE0FA8" w:rsidRDefault="00CE0FA8" w:rsidP="00CE0FA8">
      <w:pPr>
        <w:pStyle w:val="Heading3"/>
      </w:pPr>
      <w:r>
        <w:t>AT Implementation</w:t>
      </w:r>
    </w:p>
    <w:p w14:paraId="60BDFBA5" w14:textId="77777777" w:rsidR="00CE0FA8" w:rsidRPr="00D35DBF" w:rsidRDefault="00CE0FA8" w:rsidP="00CE0FA8">
      <w:pPr>
        <w:pStyle w:val="Heading4"/>
      </w:pPr>
      <w:r w:rsidRPr="00D35DBF">
        <w:t>1] LD is a value debate</w:t>
      </w:r>
      <w:r>
        <w:t xml:space="preserve"> and the </w:t>
      </w:r>
      <w:proofErr w:type="spellStart"/>
      <w:r>
        <w:t>Aff</w:t>
      </w:r>
      <w:proofErr w:type="spellEnd"/>
      <w:r>
        <w:t xml:space="preserve"> is arguing that the resolution is a good IDEA, not about whether it will happen</w:t>
      </w:r>
    </w:p>
    <w:p w14:paraId="736BC733" w14:textId="77777777" w:rsidR="00CE0FA8" w:rsidRDefault="00CE0FA8" w:rsidP="00CE0FA8">
      <w:pPr>
        <w:pStyle w:val="Heading4"/>
      </w:pPr>
      <w:r>
        <w:t xml:space="preserve">2] Fiat: The debate topic is a general statement that the US Supreme Court OUGHT, rather than a statement of fact. Thus, it’s not relevant whether the </w:t>
      </w:r>
      <w:proofErr w:type="spellStart"/>
      <w:r>
        <w:t>Aff</w:t>
      </w:r>
      <w:proofErr w:type="spellEnd"/>
      <w:r>
        <w:t xml:space="preserve"> “policy” is even likely to pass, only that it is moral to pass</w:t>
      </w:r>
    </w:p>
    <w:p w14:paraId="08C5DCB4" w14:textId="77777777" w:rsidR="00CE0FA8" w:rsidRDefault="00CE0FA8" w:rsidP="00CE0FA8">
      <w:pPr>
        <w:pStyle w:val="Heading4"/>
      </w:pPr>
      <w:r>
        <w:t xml:space="preserve">3] Fiat: The </w:t>
      </w:r>
      <w:proofErr w:type="spellStart"/>
      <w:r>
        <w:t>Aff’s</w:t>
      </w:r>
      <w:proofErr w:type="spellEnd"/>
      <w:r>
        <w:t xml:space="preserve"> hypothetical action will always lose to a status-quo ground Neg, thus for fairness we shouldn’t focus on implementation</w:t>
      </w:r>
    </w:p>
    <w:p w14:paraId="29B08B88" w14:textId="77777777" w:rsidR="00CE0FA8" w:rsidRPr="003633EA" w:rsidRDefault="00CE0FA8" w:rsidP="00CE0FA8">
      <w:pPr>
        <w:pStyle w:val="Heading4"/>
      </w:pPr>
      <w:r>
        <w:t>4] You had time in CX to ask – it’s your time to clarify, especially since I can’t get to everything in a limited amount of time</w:t>
      </w:r>
    </w:p>
    <w:p w14:paraId="74E5A556" w14:textId="77777777" w:rsidR="00CE0FA8" w:rsidRDefault="00CE0FA8" w:rsidP="00CE0FA8"/>
    <w:p w14:paraId="2904D8A4" w14:textId="77777777" w:rsidR="00CE0FA8" w:rsidRDefault="00CE0FA8" w:rsidP="00CE0FA8">
      <w:pPr>
        <w:pStyle w:val="Heading3"/>
      </w:pPr>
      <w:r>
        <w:t>AT Political Capital</w:t>
      </w:r>
    </w:p>
    <w:p w14:paraId="39F7E3EB" w14:textId="77777777" w:rsidR="00CE0FA8" w:rsidRPr="00C73F07" w:rsidRDefault="00CE0FA8" w:rsidP="00CE0FA8">
      <w:pPr>
        <w:spacing w:after="0" w:line="240" w:lineRule="auto"/>
        <w:rPr>
          <w:rFonts w:asciiTheme="minorHAnsi" w:eastAsia="Times New Roman" w:hAnsiTheme="minorHAnsi" w:cstheme="minorHAnsi"/>
          <w:sz w:val="24"/>
          <w:lang w:eastAsia="zh-CN"/>
        </w:rPr>
      </w:pPr>
      <w:r>
        <w:rPr>
          <w:rFonts w:asciiTheme="minorHAnsi" w:eastAsiaTheme="majorEastAsia" w:hAnsiTheme="minorHAnsi" w:cstheme="minorHAnsi"/>
          <w:b/>
          <w:bCs/>
          <w:sz w:val="26"/>
          <w:szCs w:val="26"/>
        </w:rPr>
        <w:t>Term limits are supported across all political parties</w:t>
      </w:r>
      <w:r w:rsidRPr="00C73F07">
        <w:rPr>
          <w:rFonts w:asciiTheme="minorHAnsi" w:eastAsia="Times New Roman" w:hAnsiTheme="minorHAnsi" w:cstheme="minorHAnsi"/>
          <w:sz w:val="24"/>
          <w:lang w:eastAsia="zh-CN"/>
        </w:rPr>
        <w:t xml:space="preserve"> </w:t>
      </w:r>
    </w:p>
    <w:p w14:paraId="75EF8E20" w14:textId="77777777" w:rsidR="00CE0FA8" w:rsidRPr="00C73F07" w:rsidRDefault="00CE0FA8" w:rsidP="00CE0FA8">
      <w:pPr>
        <w:spacing w:after="0" w:line="240" w:lineRule="auto"/>
        <w:rPr>
          <w:rFonts w:asciiTheme="minorHAnsi" w:eastAsia="Times New Roman" w:hAnsiTheme="minorHAnsi" w:cstheme="minorHAnsi"/>
          <w:sz w:val="24"/>
          <w:lang w:eastAsia="zh-CN"/>
        </w:rPr>
      </w:pPr>
      <w:r w:rsidRPr="00C73F07">
        <w:rPr>
          <w:rFonts w:asciiTheme="minorHAnsi" w:eastAsiaTheme="majorEastAsia" w:hAnsiTheme="minorHAnsi" w:cstheme="minorHAnsi"/>
          <w:b/>
          <w:bCs/>
          <w:sz w:val="26"/>
          <w:szCs w:val="26"/>
        </w:rPr>
        <w:t>Coolidge Foundation</w:t>
      </w:r>
      <w:r>
        <w:rPr>
          <w:rFonts w:asciiTheme="minorHAnsi" w:eastAsiaTheme="majorEastAsia" w:hAnsiTheme="minorHAnsi" w:cstheme="minorHAnsi"/>
          <w:b/>
          <w:bCs/>
          <w:sz w:val="26"/>
          <w:szCs w:val="26"/>
        </w:rPr>
        <w:t xml:space="preserve"> 21</w:t>
      </w:r>
      <w:r w:rsidRPr="00C73F07">
        <w:rPr>
          <w:rFonts w:asciiTheme="minorHAnsi" w:eastAsia="Times New Roman" w:hAnsiTheme="minorHAnsi" w:cstheme="minorHAnsi"/>
          <w:sz w:val="24"/>
          <w:lang w:eastAsia="zh-CN"/>
        </w:rPr>
        <w:t xml:space="preserve"> </w:t>
      </w:r>
      <w:r w:rsidRPr="00C73F07">
        <w:rPr>
          <w:rFonts w:asciiTheme="minorHAnsi" w:eastAsia="Times New Roman" w:hAnsiTheme="minorHAnsi" w:cstheme="minorHAnsi"/>
          <w:sz w:val="16"/>
          <w:szCs w:val="16"/>
          <w:lang w:eastAsia="zh-CN"/>
        </w:rPr>
        <w:t>May 20</w:t>
      </w:r>
      <w:r w:rsidRPr="00C73F07">
        <w:rPr>
          <w:rFonts w:asciiTheme="minorHAnsi" w:eastAsiaTheme="majorEastAsia" w:hAnsiTheme="minorHAnsi" w:cstheme="minorHAnsi"/>
          <w:sz w:val="16"/>
          <w:szCs w:val="16"/>
        </w:rPr>
        <w:t>21</w:t>
      </w:r>
      <w:r w:rsidRPr="00C73F07">
        <w:rPr>
          <w:rFonts w:asciiTheme="minorHAnsi" w:eastAsia="Times New Roman" w:hAnsiTheme="minorHAnsi" w:cstheme="minorHAnsi"/>
          <w:sz w:val="16"/>
          <w:szCs w:val="16"/>
          <w:lang w:eastAsia="zh-CN"/>
        </w:rPr>
        <w:t xml:space="preserve"> https://coolidgefoundation.org/wp-content/uploads/2021/05/Supreme-Court-Term-Limits-Brief-F I NAL.pdf </w:t>
      </w:r>
    </w:p>
    <w:p w14:paraId="022C6714" w14:textId="77777777" w:rsidR="00CE0FA8" w:rsidRPr="00C73F07" w:rsidRDefault="00CE0FA8" w:rsidP="00CE0FA8">
      <w:pPr>
        <w:spacing w:after="0" w:line="240" w:lineRule="auto"/>
        <w:rPr>
          <w:rFonts w:asciiTheme="minorHAnsi" w:eastAsia="Times New Roman" w:hAnsiTheme="minorHAnsi" w:cstheme="minorHAnsi"/>
          <w:bCs/>
          <w:sz w:val="16"/>
          <w:lang w:eastAsia="zh-CN"/>
        </w:rPr>
      </w:pPr>
      <w:r w:rsidRPr="00C73F07">
        <w:rPr>
          <w:rFonts w:asciiTheme="minorHAnsi" w:eastAsia="Times New Roman" w:hAnsiTheme="minorHAnsi" w:cstheme="minorHAnsi"/>
          <w:bCs/>
          <w:sz w:val="24"/>
          <w:u w:val="single"/>
          <w:lang w:eastAsia="zh-CN"/>
        </w:rPr>
        <w:t xml:space="preserve">Multiple polls over the years have shown that the idea of </w:t>
      </w:r>
      <w:r w:rsidRPr="00C73F07">
        <w:rPr>
          <w:rFonts w:asciiTheme="minorHAnsi" w:eastAsia="Times New Roman" w:hAnsiTheme="minorHAnsi" w:cstheme="minorHAnsi"/>
          <w:bCs/>
          <w:sz w:val="24"/>
          <w:highlight w:val="cyan"/>
          <w:u w:val="single"/>
          <w:lang w:eastAsia="zh-CN"/>
        </w:rPr>
        <w:t>term limits for the Supreme Court is popular among Americans</w:t>
      </w:r>
      <w:r w:rsidRPr="00C73F07">
        <w:rPr>
          <w:rFonts w:asciiTheme="minorHAnsi" w:eastAsia="Times New Roman" w:hAnsiTheme="minorHAnsi" w:cstheme="minorHAnsi"/>
          <w:bCs/>
          <w:sz w:val="16"/>
          <w:lang w:eastAsia="zh-CN"/>
        </w:rPr>
        <w:t xml:space="preserve">. For example: • </w:t>
      </w:r>
      <w:r w:rsidRPr="00C73F07">
        <w:rPr>
          <w:rFonts w:asciiTheme="minorHAnsi" w:eastAsia="Times New Roman" w:hAnsiTheme="minorHAnsi" w:cstheme="minorHAnsi"/>
          <w:bCs/>
          <w:sz w:val="24"/>
          <w:u w:val="single"/>
          <w:lang w:eastAsia="zh-CN"/>
        </w:rPr>
        <w:t>According to a 2021 poll by Reuters, 63 percent of adults supported term or age limits for Supreme Court justices</w:t>
      </w:r>
      <w:r w:rsidRPr="00C73F07">
        <w:rPr>
          <w:rFonts w:asciiTheme="minorHAnsi" w:eastAsia="Times New Roman" w:hAnsiTheme="minorHAnsi" w:cstheme="minorHAnsi"/>
          <w:bCs/>
          <w:sz w:val="16"/>
          <w:lang w:eastAsia="zh-CN"/>
        </w:rPr>
        <w:t>. (About 22 percent said they opposed limits</w:t>
      </w:r>
      <w:r w:rsidRPr="00C73F07">
        <w:rPr>
          <w:rFonts w:asciiTheme="minorHAnsi" w:eastAsia="Times New Roman" w:hAnsiTheme="minorHAnsi" w:cstheme="minorHAnsi"/>
          <w:bCs/>
          <w:sz w:val="16"/>
          <w:szCs w:val="16"/>
          <w:lang w:eastAsia="zh-CN"/>
        </w:rPr>
        <w:t>.) 23 • According to a 2020 poll by Rasmussen Reports, 52 percent of likely U.S. voters believe that Supreme Court justices should be subject to term limits. (About 36 percent said they oppose term limits.)2Importantly, term limits are one of the few policy ideas in all of public discourse that enjoy bipartisan</w:t>
      </w:r>
      <w:r w:rsidRPr="00C73F07">
        <w:rPr>
          <w:rFonts w:asciiTheme="minorHAnsi" w:eastAsia="Times New Roman" w:hAnsiTheme="minorHAnsi" w:cstheme="minorHAnsi"/>
          <w:bCs/>
          <w:sz w:val="16"/>
          <w:lang w:eastAsia="zh-CN"/>
        </w:rPr>
        <w:t xml:space="preserve"> support. Roughly </w:t>
      </w:r>
      <w:r w:rsidRPr="00C73F07">
        <w:rPr>
          <w:rFonts w:asciiTheme="minorHAnsi" w:eastAsia="Times New Roman" w:hAnsiTheme="minorHAnsi" w:cstheme="minorHAnsi"/>
          <w:bCs/>
          <w:sz w:val="24"/>
          <w:highlight w:val="cyan"/>
          <w:u w:val="single"/>
          <w:lang w:eastAsia="zh-CN"/>
        </w:rPr>
        <w:t>66 percent of Democrats and 74 percent of Republicans support the idea of term limits for justices</w:t>
      </w:r>
      <w:r w:rsidRPr="00C73F07">
        <w:rPr>
          <w:rFonts w:asciiTheme="minorHAnsi" w:eastAsia="Times New Roman" w:hAnsiTheme="minorHAnsi" w:cstheme="minorHAnsi"/>
          <w:bCs/>
          <w:sz w:val="16"/>
          <w:lang w:eastAsia="zh-CN"/>
        </w:rPr>
        <w:t>.25 These data suggest that ordinary voters want balance on the court, and do not want to leave the composition of the court up to the chance occurrences of retirements, deaths, and political elections. Out of respect for democracy, we should take into consideration what regular citizens say they want on this issue.</w:t>
      </w:r>
    </w:p>
    <w:p w14:paraId="7C7B0AB5" w14:textId="77777777" w:rsidR="00CE0FA8" w:rsidRPr="00C73F07" w:rsidRDefault="00CE0FA8" w:rsidP="00CE0FA8"/>
    <w:p w14:paraId="1756B48D" w14:textId="77777777" w:rsidR="00CE0FA8" w:rsidRPr="001C79B6" w:rsidRDefault="00CE0FA8" w:rsidP="00CE0FA8">
      <w:pPr>
        <w:pStyle w:val="Heading4"/>
      </w:pPr>
      <w:r>
        <w:t>18-yr term limits are backed by wide bipartisan support, from leaders and the public alike</w:t>
      </w:r>
    </w:p>
    <w:p w14:paraId="745933E6" w14:textId="77777777" w:rsidR="00CE0FA8" w:rsidRPr="001C79B6" w:rsidRDefault="00CE0FA8" w:rsidP="00CE0FA8">
      <w:pPr>
        <w:rPr>
          <w:sz w:val="16"/>
        </w:rPr>
      </w:pPr>
      <w:r w:rsidRPr="001C79B6">
        <w:rPr>
          <w:sz w:val="16"/>
        </w:rPr>
        <w:t xml:space="preserve">President’s </w:t>
      </w:r>
      <w:r w:rsidRPr="001C79B6">
        <w:rPr>
          <w:b/>
          <w:bCs/>
          <w:sz w:val="26"/>
          <w:szCs w:val="26"/>
        </w:rPr>
        <w:t>Commission on the Supreme Court</w:t>
      </w:r>
      <w:r w:rsidRPr="001C79B6">
        <w:rPr>
          <w:sz w:val="16"/>
        </w:rPr>
        <w:t xml:space="preserve"> of the United States. “Important Note on These Discussion Materials - White House.” President’s Commission on the Supreme Court of the United States, Oct. 2021, </w:t>
      </w:r>
      <w:hyperlink r:id="rId63" w:history="1">
        <w:r w:rsidRPr="001C79B6">
          <w:rPr>
            <w:rStyle w:val="Hyperlink"/>
            <w:sz w:val="16"/>
          </w:rPr>
          <w:t>https://www.whitehouse.gov/wp-content/uploads/2021/11/Chapter-3-11.18.21-draft.pdf</w:t>
        </w:r>
      </w:hyperlink>
      <w:r w:rsidRPr="001C79B6">
        <w:rPr>
          <w:sz w:val="16"/>
        </w:rPr>
        <w:t xml:space="preserve">. </w:t>
      </w:r>
      <w:r w:rsidRPr="001C79B6">
        <w:rPr>
          <mc:AlternateContent>
            <mc:Choice Requires="w16se"/>
            <mc:Fallback>
              <w:rFonts w:ascii="Segoe UI Emoji" w:eastAsia="Segoe UI Emoji" w:hAnsi="Segoe UI Emoji" w:cs="Segoe UI Emoji"/>
            </mc:Fallback>
          </mc:AlternateContent>
          <w:sz w:val="16"/>
        </w:rPr>
        <mc:AlternateContent>
          <mc:Choice Requires="w16se">
            <w16se:symEx w16se:font="Segoe UI Emoji" w16se:char="1F341"/>
          </mc:Choice>
          <mc:Fallback>
            <w:t>🍁</w:t>
          </mc:Fallback>
        </mc:AlternateContent>
      </w:r>
      <w:r w:rsidRPr="001C79B6">
        <w:rPr>
          <w:sz w:val="16"/>
        </w:rPr>
        <w:t>BZ</w:t>
      </w:r>
    </w:p>
    <w:p w14:paraId="1D2904FA" w14:textId="77777777" w:rsidR="00CE0FA8" w:rsidRPr="004245DF" w:rsidRDefault="00CE0FA8" w:rsidP="00CE0FA8">
      <w:pPr>
        <w:rPr>
          <w:sz w:val="16"/>
        </w:rPr>
      </w:pPr>
      <w:r w:rsidRPr="004245DF">
        <w:rPr>
          <w:sz w:val="16"/>
        </w:rPr>
        <w:t xml:space="preserve">Among the proposals for reforming the Supreme Court, </w:t>
      </w:r>
      <w:r w:rsidRPr="004245DF">
        <w:rPr>
          <w:u w:val="single"/>
        </w:rPr>
        <w:t>non-renewable limited terms—or “</w:t>
      </w:r>
      <w:r w:rsidRPr="004245DF">
        <w:rPr>
          <w:highlight w:val="green"/>
          <w:u w:val="single"/>
        </w:rPr>
        <w:t>term limits</w:t>
      </w:r>
      <w:r w:rsidRPr="004245DF">
        <w:rPr>
          <w:u w:val="single"/>
        </w:rPr>
        <w:t>”—</w:t>
      </w:r>
      <w:r w:rsidRPr="004245DF">
        <w:rPr>
          <w:highlight w:val="green"/>
          <w:u w:val="single"/>
        </w:rPr>
        <w:t>for</w:t>
      </w:r>
      <w:r w:rsidRPr="004245DF">
        <w:rPr>
          <w:u w:val="single"/>
        </w:rPr>
        <w:t xml:space="preserve"> Supreme Court </w:t>
      </w:r>
      <w:r w:rsidRPr="004245DF">
        <w:rPr>
          <w:highlight w:val="green"/>
          <w:u w:val="single"/>
        </w:rPr>
        <w:t>Justices have enjoyed</w:t>
      </w:r>
      <w:r w:rsidRPr="004245DF">
        <w:rPr>
          <w:u w:val="single"/>
        </w:rPr>
        <w:t xml:space="preserve"> considerable, </w:t>
      </w:r>
      <w:r w:rsidRPr="004245DF">
        <w:rPr>
          <w:highlight w:val="green"/>
          <w:u w:val="single"/>
        </w:rPr>
        <w:t>bipartisan support.</w:t>
      </w:r>
      <w:r w:rsidRPr="004245DF">
        <w:rPr>
          <w:sz w:val="16"/>
        </w:rPr>
        <w:t xml:space="preserve"> </w:t>
      </w:r>
      <w:r w:rsidRPr="004245DF">
        <w:rPr>
          <w:highlight w:val="green"/>
          <w:u w:val="single"/>
        </w:rPr>
        <w:t>Advocacy groups</w:t>
      </w:r>
      <w:r w:rsidRPr="004245DF">
        <w:rPr>
          <w:u w:val="single"/>
        </w:rPr>
        <w:t xml:space="preserve">, nonprofits, </w:t>
      </w:r>
      <w:r w:rsidRPr="004245DF">
        <w:rPr>
          <w:highlight w:val="green"/>
          <w:u w:val="single"/>
        </w:rPr>
        <w:t>and</w:t>
      </w:r>
      <w:r w:rsidRPr="004245DF">
        <w:rPr>
          <w:u w:val="single"/>
        </w:rPr>
        <w:t xml:space="preserve"> membership organizations have expressed their support for term limits.</w:t>
      </w:r>
      <w:r w:rsidRPr="004245DF">
        <w:rPr>
          <w:sz w:val="16"/>
        </w:rPr>
        <w:t xml:space="preserve"> In testimony before the Commission, </w:t>
      </w:r>
      <w:r w:rsidRPr="004245DF">
        <w:rPr>
          <w:u w:val="single"/>
        </w:rPr>
        <w:t xml:space="preserve">a bipartisan group of experienced Supreme Court practitioners concluded that an </w:t>
      </w:r>
      <w:r w:rsidRPr="004245DF">
        <w:rPr>
          <w:b/>
          <w:bCs/>
          <w:u w:val="single"/>
        </w:rPr>
        <w:t>eighteen-year</w:t>
      </w:r>
      <w:r w:rsidRPr="004245DF">
        <w:rPr>
          <w:u w:val="single"/>
        </w:rPr>
        <w:t xml:space="preserve"> non-renewable term “warrants serious consideration.”</w:t>
      </w:r>
      <w:r w:rsidRPr="004245DF">
        <w:rPr>
          <w:sz w:val="16"/>
        </w:rPr>
        <w:t xml:space="preserve">1 </w:t>
      </w:r>
      <w:r w:rsidRPr="004245DF">
        <w:rPr>
          <w:u w:val="single"/>
        </w:rPr>
        <w:t xml:space="preserve">Major think tanks and their </w:t>
      </w:r>
      <w:r w:rsidRPr="004245DF">
        <w:rPr>
          <w:highlight w:val="green"/>
          <w:u w:val="single"/>
        </w:rPr>
        <w:t>leaders have</w:t>
      </w:r>
      <w:r w:rsidRPr="004245DF">
        <w:rPr>
          <w:u w:val="single"/>
        </w:rPr>
        <w:t xml:space="preserve"> also </w:t>
      </w:r>
      <w:r w:rsidRPr="004245DF">
        <w:rPr>
          <w:highlight w:val="green"/>
          <w:u w:val="single"/>
        </w:rPr>
        <w:t>endorsed the concept,</w:t>
      </w:r>
      <w:r w:rsidRPr="004245DF">
        <w:rPr>
          <w:u w:val="single"/>
        </w:rPr>
        <w:t xml:space="preserve"> 2 </w:t>
      </w:r>
      <w:r w:rsidRPr="004245DF">
        <w:rPr>
          <w:highlight w:val="green"/>
          <w:u w:val="single"/>
        </w:rPr>
        <w:t xml:space="preserve">as have both </w:t>
      </w:r>
      <w:r w:rsidRPr="004245DF">
        <w:rPr>
          <w:b/>
          <w:bCs/>
          <w:highlight w:val="green"/>
          <w:u w:val="single"/>
        </w:rPr>
        <w:t>liberal and conservative</w:t>
      </w:r>
      <w:r w:rsidRPr="004245DF">
        <w:rPr>
          <w:u w:val="single"/>
        </w:rPr>
        <w:t xml:space="preserve"> constitutional </w:t>
      </w:r>
      <w:r w:rsidRPr="004245DF">
        <w:rPr>
          <w:highlight w:val="green"/>
          <w:u w:val="single"/>
        </w:rPr>
        <w:t>scholars.</w:t>
      </w:r>
      <w:r w:rsidRPr="004245DF">
        <w:rPr>
          <w:sz w:val="16"/>
        </w:rPr>
        <w:t xml:space="preserve"> 3 When the National Constitution Center organized </w:t>
      </w:r>
      <w:r w:rsidRPr="004245DF">
        <w:rPr>
          <w:u w:val="single"/>
        </w:rPr>
        <w:t xml:space="preserve">separate groups of “conservative” scholars and “progressive” scholars to draft their own proposals for improving the Constitution, </w:t>
      </w:r>
      <w:r w:rsidRPr="004245DF">
        <w:rPr>
          <w:highlight w:val="green"/>
          <w:u w:val="single"/>
        </w:rPr>
        <w:t>both groups conclude</w:t>
      </w:r>
      <w:r w:rsidRPr="004245DF">
        <w:rPr>
          <w:u w:val="single"/>
        </w:rPr>
        <w:t xml:space="preserve">d that Supreme Court Justices should be limited </w:t>
      </w:r>
      <w:r w:rsidRPr="004245DF">
        <w:rPr>
          <w:highlight w:val="green"/>
          <w:u w:val="single"/>
        </w:rPr>
        <w:t>to eighteen-year terms.</w:t>
      </w:r>
      <w:r w:rsidRPr="004245DF">
        <w:rPr>
          <w:sz w:val="16"/>
        </w:rPr>
        <w:t>4 Yet other scholars and commentators have questioned the idea of altering the system of life tenure,5 which has been in place since the Constitution established the Supreme Court and the judicial power.</w:t>
      </w:r>
    </w:p>
    <w:p w14:paraId="49B0BF90" w14:textId="77777777" w:rsidR="00CE0FA8" w:rsidRPr="004245DF" w:rsidRDefault="00CE0FA8" w:rsidP="00CE0FA8"/>
    <w:p w14:paraId="1CB1E1DD" w14:textId="6A7E4DC3" w:rsidR="00CE0FA8" w:rsidRDefault="00CE0FA8" w:rsidP="00CE0FA8">
      <w:pPr>
        <w:pStyle w:val="Heading3"/>
      </w:pPr>
      <w:r>
        <w:t xml:space="preserve">AT Political </w:t>
      </w:r>
      <w:r w:rsidR="006814F2">
        <w:t>Tricks, Delays, and</w:t>
      </w:r>
      <w:r>
        <w:t xml:space="preserve"> Polarization</w:t>
      </w:r>
    </w:p>
    <w:p w14:paraId="6F3299FF" w14:textId="77777777" w:rsidR="00CE0FA8" w:rsidRPr="000F756F" w:rsidRDefault="00CE0FA8" w:rsidP="00CE0FA8">
      <w:pPr>
        <w:pStyle w:val="Heading4"/>
      </w:pPr>
      <w:r>
        <w:t>1] The predictability of term limits would reduce polarization, as everyone would recognize the regular and expected Justice re-appointments</w:t>
      </w:r>
    </w:p>
    <w:p w14:paraId="034ACD1E" w14:textId="77777777" w:rsidR="00CE0FA8" w:rsidRPr="000F756F" w:rsidRDefault="00CE0FA8" w:rsidP="00CE0FA8">
      <w:pPr>
        <w:rPr>
          <w:sz w:val="16"/>
          <w:szCs w:val="16"/>
        </w:rPr>
      </w:pPr>
      <w:r w:rsidRPr="008810E8">
        <w:rPr>
          <w:b/>
          <w:bCs/>
          <w:sz w:val="26"/>
          <w:szCs w:val="26"/>
        </w:rPr>
        <w:t>Black &amp; Bryan 17, political science professors</w:t>
      </w:r>
      <w:r w:rsidRPr="008810E8">
        <w:rPr>
          <w:sz w:val="16"/>
          <w:szCs w:val="16"/>
        </w:rPr>
        <w:t xml:space="preserve">. Prof. Black: Associate Professor, Department of Political Science, Michigan State University. Prof. Bryan: Assistant Professor, Department of Political Science, Loyola University Chicago. Black, Ryan C., and Amanda Clare Bryan. “The Policy Consequences of Term Limits on the U.S. Supreme Court.” SSRN, 11 Feb. 2017, </w:t>
      </w:r>
      <w:hyperlink r:id="rId64" w:history="1">
        <w:r w:rsidRPr="008810E8">
          <w:rPr>
            <w:rStyle w:val="Hyperlink"/>
            <w:sz w:val="16"/>
            <w:szCs w:val="16"/>
          </w:rPr>
          <w:t>https://papers.ssrn.com/sol3/papers.cfm?abstract_id=2915011</w:t>
        </w:r>
      </w:hyperlink>
      <w:r w:rsidRPr="008810E8">
        <w:rPr>
          <w:sz w:val="16"/>
          <w:szCs w:val="16"/>
        </w:rPr>
        <w:t xml:space="preserve">. </w:t>
      </w:r>
      <w:r w:rsidRPr="008810E8">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8810E8">
        <w:rPr>
          <w:sz w:val="16"/>
          <w:szCs w:val="16"/>
        </w:rPr>
        <w:t>BZ</w:t>
      </w:r>
    </w:p>
    <w:p w14:paraId="67ABA694" w14:textId="77777777" w:rsidR="00CE0FA8" w:rsidRPr="007B64FE" w:rsidRDefault="00CE0FA8" w:rsidP="00CE0FA8">
      <w:pPr>
        <w:rPr>
          <w:u w:val="single"/>
        </w:rPr>
      </w:pPr>
      <w:r w:rsidRPr="007B64FE">
        <w:rPr>
          <w:sz w:val="16"/>
        </w:rPr>
        <w:t xml:space="preserve">Proponents of </w:t>
      </w:r>
      <w:r w:rsidRPr="007B64FE">
        <w:rPr>
          <w:u w:val="single"/>
        </w:rPr>
        <w:t>term limits</w:t>
      </w:r>
      <w:r w:rsidRPr="006B4228">
        <w:rPr>
          <w:u w:val="single"/>
        </w:rPr>
        <w:t xml:space="preserve"> advance several normative arguments</w:t>
      </w:r>
      <w:r w:rsidRPr="007B64FE">
        <w:rPr>
          <w:sz w:val="16"/>
        </w:rPr>
        <w:t xml:space="preserve"> in its favor.22 First, as </w:t>
      </w:r>
      <w:proofErr w:type="spellStart"/>
      <w:r w:rsidRPr="007B64FE">
        <w:rPr>
          <w:sz w:val="16"/>
        </w:rPr>
        <w:t>Calabresi</w:t>
      </w:r>
      <w:proofErr w:type="spellEnd"/>
      <w:r w:rsidRPr="007B64FE">
        <w:rPr>
          <w:sz w:val="16"/>
        </w:rPr>
        <w:t xml:space="preserve"> and Lindgren discuss at length, </w:t>
      </w:r>
      <w:r w:rsidRPr="007B64FE">
        <w:rPr>
          <w:u w:val="single"/>
        </w:rPr>
        <w:t>confirmation hearings for Supreme Court justices have become</w:t>
      </w:r>
      <w:r w:rsidRPr="006B4228">
        <w:rPr>
          <w:u w:val="single"/>
        </w:rPr>
        <w:t xml:space="preserve"> remarkably </w:t>
      </w:r>
      <w:r w:rsidRPr="007B64FE">
        <w:rPr>
          <w:u w:val="single"/>
        </w:rPr>
        <w:t>polarized in recent years.</w:t>
      </w:r>
      <w:r w:rsidRPr="007B64FE">
        <w:rPr>
          <w:sz w:val="16"/>
        </w:rPr>
        <w:t xml:space="preserve">23 </w:t>
      </w:r>
      <w:r w:rsidRPr="007B64FE">
        <w:rPr>
          <w:highlight w:val="green"/>
          <w:u w:val="single"/>
        </w:rPr>
        <w:t>Term limits</w:t>
      </w:r>
      <w:r w:rsidRPr="006B4228">
        <w:rPr>
          <w:u w:val="single"/>
        </w:rPr>
        <w:t xml:space="preserve">, the argument goes, </w:t>
      </w:r>
      <w:r w:rsidRPr="007B64FE">
        <w:rPr>
          <w:highlight w:val="green"/>
          <w:u w:val="single"/>
        </w:rPr>
        <w:t>would reduce the need for confirmation hearings to be</w:t>
      </w:r>
      <w:r w:rsidRPr="007B64FE">
        <w:rPr>
          <w:u w:val="single"/>
        </w:rPr>
        <w:t xml:space="preserve">come heavily </w:t>
      </w:r>
      <w:r w:rsidRPr="007B64FE">
        <w:rPr>
          <w:highlight w:val="green"/>
          <w:u w:val="single"/>
        </w:rPr>
        <w:t xml:space="preserve">politicized because the Court’s turnover would be </w:t>
      </w:r>
      <w:r w:rsidRPr="007B64FE">
        <w:rPr>
          <w:u w:val="single"/>
        </w:rPr>
        <w:t xml:space="preserve">regular and </w:t>
      </w:r>
      <w:r w:rsidRPr="007B64FE">
        <w:rPr>
          <w:highlight w:val="green"/>
          <w:u w:val="single"/>
        </w:rPr>
        <w:t>predictable.</w:t>
      </w:r>
      <w:r w:rsidRPr="007B64FE">
        <w:rPr>
          <w:sz w:val="16"/>
        </w:rPr>
        <w:t xml:space="preserve">24 As </w:t>
      </w:r>
      <w:proofErr w:type="spellStart"/>
      <w:r w:rsidRPr="007B64FE">
        <w:rPr>
          <w:sz w:val="16"/>
        </w:rPr>
        <w:t>Calabresi</w:t>
      </w:r>
      <w:proofErr w:type="spellEnd"/>
      <w:r w:rsidRPr="007B64FE">
        <w:rPr>
          <w:sz w:val="16"/>
        </w:rPr>
        <w:t xml:space="preserve"> and Lindgren explained: </w:t>
      </w:r>
      <w:r w:rsidRPr="007B64FE">
        <w:rPr>
          <w:highlight w:val="green"/>
          <w:u w:val="single"/>
        </w:rPr>
        <w:t>Under the current system, vacancies on the Supreme Court arise</w:t>
      </w:r>
      <w:r w:rsidRPr="006B4228">
        <w:rPr>
          <w:u w:val="single"/>
        </w:rPr>
        <w:t xml:space="preserve"> very </w:t>
      </w:r>
      <w:r w:rsidRPr="007B64FE">
        <w:rPr>
          <w:b/>
          <w:bCs/>
          <w:highlight w:val="green"/>
          <w:u w:val="single"/>
        </w:rPr>
        <w:t>irregularly</w:t>
      </w:r>
      <w:r w:rsidRPr="007B64FE">
        <w:rPr>
          <w:highlight w:val="green"/>
          <w:u w:val="single"/>
        </w:rPr>
        <w:t>,</w:t>
      </w:r>
      <w:r w:rsidRPr="006B4228">
        <w:rPr>
          <w:u w:val="single"/>
        </w:rPr>
        <w:t xml:space="preserve"> which means that when one does arise, </w:t>
      </w:r>
      <w:r w:rsidRPr="007B64FE">
        <w:rPr>
          <w:highlight w:val="green"/>
          <w:u w:val="single"/>
        </w:rPr>
        <w:t xml:space="preserve">the President and Senate </w:t>
      </w:r>
      <w:r w:rsidRPr="007B64FE">
        <w:rPr>
          <w:u w:val="single"/>
        </w:rPr>
        <w:t xml:space="preserve">both act </w:t>
      </w:r>
      <w:r w:rsidRPr="007B64FE">
        <w:rPr>
          <w:highlight w:val="green"/>
          <w:u w:val="single"/>
        </w:rPr>
        <w:t xml:space="preserve">without knowing </w:t>
      </w:r>
      <w:r w:rsidRPr="007B64FE">
        <w:rPr>
          <w:u w:val="single"/>
        </w:rPr>
        <w:t xml:space="preserve">when </w:t>
      </w:r>
      <w:r w:rsidRPr="007B64FE">
        <w:rPr>
          <w:highlight w:val="green"/>
          <w:u w:val="single"/>
        </w:rPr>
        <w:t xml:space="preserve">the next vacancy </w:t>
      </w:r>
      <w:r w:rsidRPr="007B64FE">
        <w:rPr>
          <w:u w:val="single"/>
        </w:rPr>
        <w:t>might be</w:t>
      </w:r>
      <w:r w:rsidRPr="006B4228">
        <w:rPr>
          <w:u w:val="single"/>
        </w:rPr>
        <w:t xml:space="preserve"> . . . As a result, the </w:t>
      </w:r>
      <w:r w:rsidRPr="007B64FE">
        <w:rPr>
          <w:b/>
          <w:bCs/>
          <w:highlight w:val="green"/>
          <w:u w:val="single"/>
        </w:rPr>
        <w:t>political pressures</w:t>
      </w:r>
      <w:r w:rsidRPr="006B4228">
        <w:rPr>
          <w:u w:val="single"/>
        </w:rPr>
        <w:t xml:space="preserve"> on the President and the Senate </w:t>
      </w:r>
      <w:r w:rsidRPr="007B64FE">
        <w:rPr>
          <w:b/>
          <w:bCs/>
          <w:highlight w:val="green"/>
          <w:u w:val="single"/>
        </w:rPr>
        <w:t>are overwhelming</w:t>
      </w:r>
      <w:r w:rsidRPr="007B64FE">
        <w:rPr>
          <w:u w:val="single"/>
        </w:rPr>
        <w:t>.</w:t>
      </w:r>
      <w:r w:rsidRPr="007B64FE">
        <w:rPr>
          <w:sz w:val="16"/>
        </w:rPr>
        <w:t xml:space="preserve"> </w:t>
      </w:r>
      <w:r w:rsidRPr="006B4228">
        <w:rPr>
          <w:u w:val="single"/>
        </w:rPr>
        <w:t xml:space="preserve">There is simply so much at stake . . . that the President and the Senate . . . inevitably become </w:t>
      </w:r>
      <w:r w:rsidRPr="007B64FE">
        <w:rPr>
          <w:u w:val="single"/>
        </w:rPr>
        <w:t>engaged</w:t>
      </w:r>
      <w:r w:rsidRPr="006B4228">
        <w:rPr>
          <w:u w:val="single"/>
        </w:rPr>
        <w:t xml:space="preserve"> </w:t>
      </w:r>
      <w:r w:rsidRPr="007B64FE">
        <w:rPr>
          <w:b/>
          <w:bCs/>
          <w:highlight w:val="green"/>
          <w:u w:val="single"/>
        </w:rPr>
        <w:t xml:space="preserve">in a bitter </w:t>
      </w:r>
      <w:r w:rsidRPr="007B64FE">
        <w:rPr>
          <w:b/>
          <w:bCs/>
          <w:u w:val="single"/>
        </w:rPr>
        <w:t xml:space="preserve">political </w:t>
      </w:r>
      <w:r w:rsidRPr="007B64FE">
        <w:rPr>
          <w:b/>
          <w:bCs/>
          <w:highlight w:val="green"/>
          <w:u w:val="single"/>
        </w:rPr>
        <w:t>contest</w:t>
      </w:r>
      <w:r w:rsidRPr="007B64FE">
        <w:rPr>
          <w:sz w:val="16"/>
        </w:rPr>
        <w:t xml:space="preserve"> . . . .25 </w:t>
      </w:r>
      <w:r w:rsidRPr="007B64FE">
        <w:rPr>
          <w:highlight w:val="green"/>
          <w:u w:val="single"/>
        </w:rPr>
        <w:t>[but]</w:t>
      </w:r>
      <w:r>
        <w:rPr>
          <w:u w:val="single"/>
        </w:rPr>
        <w:t xml:space="preserve"> H</w:t>
      </w:r>
      <w:r w:rsidRPr="007B64FE">
        <w:rPr>
          <w:u w:val="single"/>
        </w:rPr>
        <w:t xml:space="preserve">aving </w:t>
      </w:r>
      <w:r w:rsidRPr="007B64FE">
        <w:rPr>
          <w:highlight w:val="green"/>
          <w:u w:val="single"/>
        </w:rPr>
        <w:t>predictable and equal numbers of appointments for each president would</w:t>
      </w:r>
      <w:r w:rsidRPr="007B64FE">
        <w:rPr>
          <w:u w:val="single"/>
        </w:rPr>
        <w:t xml:space="preserve"> help to </w:t>
      </w:r>
      <w:r w:rsidRPr="007B64FE">
        <w:rPr>
          <w:highlight w:val="green"/>
          <w:u w:val="single"/>
        </w:rPr>
        <w:t>alleviate this problem</w:t>
      </w:r>
      <w:r w:rsidRPr="007B64FE">
        <w:rPr>
          <w:u w:val="single"/>
        </w:rPr>
        <w:t>.</w:t>
      </w:r>
      <w:r w:rsidRPr="007B64FE">
        <w:rPr>
          <w:sz w:val="16"/>
        </w:rPr>
        <w:t xml:space="preserve">26 Moreover, proponents argue that </w:t>
      </w:r>
      <w:r w:rsidRPr="007B64FE">
        <w:rPr>
          <w:u w:val="single"/>
        </w:rPr>
        <w:t xml:space="preserve">the predictability of </w:t>
      </w:r>
      <w:r w:rsidRPr="00A26F1D">
        <w:rPr>
          <w:b/>
          <w:bCs/>
          <w:highlight w:val="green"/>
          <w:u w:val="single"/>
        </w:rPr>
        <w:t>term limits would [also] reduce</w:t>
      </w:r>
      <w:r w:rsidRPr="00A26F1D">
        <w:rPr>
          <w:b/>
          <w:bCs/>
          <w:u w:val="single"/>
        </w:rPr>
        <w:t xml:space="preserve"> the desire for </w:t>
      </w:r>
      <w:r w:rsidRPr="00A26F1D">
        <w:rPr>
          <w:b/>
          <w:bCs/>
          <w:highlight w:val="green"/>
          <w:u w:val="single"/>
        </w:rPr>
        <w:t>justices</w:t>
      </w:r>
      <w:r w:rsidRPr="00A26F1D">
        <w:rPr>
          <w:b/>
          <w:bCs/>
          <w:u w:val="single"/>
        </w:rPr>
        <w:t xml:space="preserve"> to </w:t>
      </w:r>
      <w:r w:rsidRPr="00A26F1D">
        <w:rPr>
          <w:b/>
          <w:bCs/>
          <w:highlight w:val="green"/>
          <w:u w:val="single"/>
        </w:rPr>
        <w:t>strategically retire[</w:t>
      </w:r>
      <w:proofErr w:type="spellStart"/>
      <w:r w:rsidRPr="00A26F1D">
        <w:rPr>
          <w:b/>
          <w:bCs/>
          <w:highlight w:val="green"/>
          <w:u w:val="single"/>
        </w:rPr>
        <w:t>ing</w:t>
      </w:r>
      <w:proofErr w:type="spellEnd"/>
      <w:r w:rsidRPr="00A26F1D">
        <w:rPr>
          <w:b/>
          <w:bCs/>
          <w:highlight w:val="green"/>
          <w:u w:val="single"/>
        </w:rPr>
        <w:t>] based on who</w:t>
      </w:r>
      <w:r w:rsidRPr="00A26F1D">
        <w:rPr>
          <w:b/>
          <w:bCs/>
          <w:u w:val="single"/>
        </w:rPr>
        <w:t xml:space="preserve"> is serving in the White House and who </w:t>
      </w:r>
      <w:r w:rsidRPr="00A26F1D">
        <w:rPr>
          <w:b/>
          <w:bCs/>
          <w:highlight w:val="green"/>
          <w:u w:val="single"/>
        </w:rPr>
        <w:t>[they]</w:t>
      </w:r>
      <w:r w:rsidRPr="00A26F1D">
        <w:rPr>
          <w:b/>
          <w:bCs/>
          <w:u w:val="single"/>
        </w:rPr>
        <w:t xml:space="preserve"> he or she </w:t>
      </w:r>
      <w:r w:rsidRPr="00A26F1D">
        <w:rPr>
          <w:b/>
          <w:bCs/>
          <w:highlight w:val="green"/>
          <w:u w:val="single"/>
        </w:rPr>
        <w:t>believe</w:t>
      </w:r>
      <w:r w:rsidRPr="00A26F1D">
        <w:rPr>
          <w:b/>
          <w:bCs/>
          <w:u w:val="single"/>
        </w:rPr>
        <w:t xml:space="preserve">s </w:t>
      </w:r>
      <w:r w:rsidRPr="00A26F1D">
        <w:rPr>
          <w:b/>
          <w:bCs/>
          <w:highlight w:val="green"/>
          <w:u w:val="single"/>
        </w:rPr>
        <w:t>the next president will be.</w:t>
      </w:r>
      <w:r w:rsidRPr="00A26F1D">
        <w:rPr>
          <w:b/>
          <w:bCs/>
          <w:u w:val="single"/>
        </w:rPr>
        <w:t>27</w:t>
      </w:r>
    </w:p>
    <w:p w14:paraId="3F225BD4" w14:textId="77777777" w:rsidR="00CE0FA8" w:rsidRDefault="00CE0FA8" w:rsidP="00CE0FA8"/>
    <w:p w14:paraId="24299940" w14:textId="77777777" w:rsidR="00CE0FA8" w:rsidRDefault="00CE0FA8" w:rsidP="00CE0FA8">
      <w:pPr>
        <w:pStyle w:val="Heading4"/>
      </w:pPr>
      <w:r>
        <w:t>2] All previous retired justices can temporary fill in for the court</w:t>
      </w:r>
    </w:p>
    <w:p w14:paraId="6AE8FFCB" w14:textId="77777777" w:rsidR="00CE0FA8" w:rsidRPr="00C86788" w:rsidRDefault="00CE0FA8" w:rsidP="00CE0FA8">
      <w:pPr>
        <w:rPr>
          <w:sz w:val="16"/>
          <w:szCs w:val="16"/>
        </w:rPr>
      </w:pPr>
      <w:r w:rsidRPr="00E660EB">
        <w:rPr>
          <w:b/>
          <w:bCs/>
          <w:sz w:val="26"/>
          <w:szCs w:val="26"/>
          <w:lang w:val="en-CA"/>
        </w:rPr>
        <w:t>Congressman Johnson continues:</w:t>
      </w:r>
      <w:r w:rsidRPr="00E660EB">
        <w:rPr>
          <w:sz w:val="16"/>
          <w:szCs w:val="16"/>
          <w:lang w:val="en-CA"/>
        </w:rPr>
        <w:t xml:space="preserve"> </w:t>
      </w:r>
      <w:r w:rsidRPr="00E660EB">
        <w:rPr>
          <w:sz w:val="16"/>
          <w:szCs w:val="16"/>
        </w:rPr>
        <w:t xml:space="preserve">Johnson, Hank. “Rep. Johnson Introduces Supreme Court Justice Term Limit Measure to Restore Balance, Legitimacy for Scotus.” Congressman Hank Johnson, 26 July 2022, </w:t>
      </w:r>
      <w:hyperlink r:id="rId65" w:history="1">
        <w:r w:rsidRPr="00E660EB">
          <w:rPr>
            <w:rStyle w:val="Hyperlink"/>
            <w:sz w:val="16"/>
            <w:szCs w:val="16"/>
          </w:rPr>
          <w:t>https://hankjohnson.house.gov/media-center/press-releases/rep-johnson-introduces-supreme-court-justice-term-limit-measure-restore</w:t>
        </w:r>
      </w:hyperlink>
      <w:r w:rsidRPr="00E660EB">
        <w:rPr>
          <w:sz w:val="16"/>
          <w:szCs w:val="16"/>
        </w:rPr>
        <w:t xml:space="preserve">. </w:t>
      </w:r>
      <w:r w:rsidRPr="00E660EB">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E660EB">
        <w:rPr>
          <w:sz w:val="16"/>
          <w:szCs w:val="16"/>
        </w:rPr>
        <w:t>BZ</w:t>
      </w:r>
    </w:p>
    <w:p w14:paraId="07A9FCE5" w14:textId="77777777" w:rsidR="00CE0FA8" w:rsidRPr="00FE54B1" w:rsidRDefault="00CE0FA8" w:rsidP="00CE0FA8">
      <w:r w:rsidRPr="00C86788">
        <w:rPr>
          <w:sz w:val="16"/>
          <w:lang w:val="en-CA"/>
        </w:rPr>
        <w:t>The Supreme Court TERM Act would:</w:t>
      </w:r>
      <w:r w:rsidRPr="00921DBB">
        <w:rPr>
          <w:sz w:val="16"/>
        </w:rPr>
        <w:t xml:space="preserve"> </w:t>
      </w:r>
      <w:r w:rsidRPr="00C86788">
        <w:rPr>
          <w:sz w:val="16"/>
          <w:lang w:val="en-CA"/>
        </w:rPr>
        <w:t>• Establish terms of 18 years in regular active service for Supreme Court justices, after which justices who retain the office will assume senior status;</w:t>
      </w:r>
      <w:r w:rsidRPr="00921DBB">
        <w:rPr>
          <w:sz w:val="16"/>
        </w:rPr>
        <w:t xml:space="preserve"> </w:t>
      </w:r>
      <w:r w:rsidRPr="00C86788">
        <w:rPr>
          <w:sz w:val="16"/>
          <w:lang w:val="en-CA"/>
        </w:rPr>
        <w:t>• Establish regular appointments of Supreme Court justices in the first and third years following a presidential election as the sole means of Supreme Court appointments;</w:t>
      </w:r>
      <w:r w:rsidRPr="00921DBB">
        <w:rPr>
          <w:sz w:val="16"/>
        </w:rPr>
        <w:t xml:space="preserve"> </w:t>
      </w:r>
      <w:r w:rsidRPr="00C86788">
        <w:rPr>
          <w:sz w:val="16"/>
          <w:lang w:val="en-CA"/>
        </w:rPr>
        <w:t xml:space="preserve">• </w:t>
      </w:r>
      <w:r w:rsidRPr="00C86788">
        <w:rPr>
          <w:u w:val="single"/>
          <w:lang w:val="en-CA"/>
        </w:rPr>
        <w:t>Require current justices to assume senior status in order of length of service on the Court as regularly appointed justices receive their commissions</w:t>
      </w:r>
      <w:r w:rsidRPr="00C86788">
        <w:rPr>
          <w:sz w:val="16"/>
          <w:lang w:val="en-CA"/>
        </w:rPr>
        <w:t>;</w:t>
      </w:r>
      <w:r w:rsidRPr="00921DBB">
        <w:rPr>
          <w:sz w:val="16"/>
        </w:rPr>
        <w:t xml:space="preserve"> </w:t>
      </w:r>
      <w:r w:rsidRPr="00C86788">
        <w:rPr>
          <w:sz w:val="16"/>
          <w:lang w:val="en-CA"/>
        </w:rPr>
        <w:t>• Preserve life tenure by ensuring that senior justices retired from regular active service continue to hold the office of Supreme Court justice, including official duties and compensation; and</w:t>
      </w:r>
      <w:r w:rsidRPr="00B55969">
        <w:rPr>
          <w:sz w:val="16"/>
        </w:rPr>
        <w:t xml:space="preserve"> </w:t>
      </w:r>
      <w:r w:rsidRPr="00C86788">
        <w:rPr>
          <w:sz w:val="16"/>
          <w:lang w:val="en-CA"/>
        </w:rPr>
        <w:t xml:space="preserve">• </w:t>
      </w:r>
      <w:r w:rsidRPr="00C86788">
        <w:rPr>
          <w:b/>
          <w:bCs/>
          <w:u w:val="single"/>
          <w:lang w:val="en-CA"/>
        </w:rPr>
        <w:t xml:space="preserve">Require </w:t>
      </w:r>
      <w:r w:rsidRPr="00C86788">
        <w:rPr>
          <w:b/>
          <w:bCs/>
          <w:highlight w:val="green"/>
          <w:u w:val="single"/>
          <w:lang w:val="en-CA"/>
        </w:rPr>
        <w:t xml:space="preserve">the </w:t>
      </w:r>
      <w:r w:rsidRPr="00C86788">
        <w:rPr>
          <w:b/>
          <w:bCs/>
          <w:u w:val="single"/>
          <w:lang w:val="en-CA"/>
        </w:rPr>
        <w:t xml:space="preserve">Supreme Court </w:t>
      </w:r>
      <w:r w:rsidRPr="00C86788">
        <w:rPr>
          <w:b/>
          <w:bCs/>
          <w:highlight w:val="green"/>
          <w:u w:val="single"/>
          <w:lang w:val="en-CA"/>
        </w:rPr>
        <w:t>justice who most recently assumed senior status</w:t>
      </w:r>
      <w:r w:rsidRPr="00BE6CAB">
        <w:rPr>
          <w:b/>
          <w:bCs/>
          <w:highlight w:val="green"/>
          <w:u w:val="single"/>
          <w:lang w:val="en-CA"/>
        </w:rPr>
        <w:t xml:space="preserve"> [would]</w:t>
      </w:r>
      <w:r w:rsidRPr="00C86788">
        <w:rPr>
          <w:b/>
          <w:bCs/>
          <w:u w:val="single"/>
          <w:lang w:val="en-CA"/>
        </w:rPr>
        <w:t xml:space="preserve"> to </w:t>
      </w:r>
      <w:r w:rsidRPr="00C86788">
        <w:rPr>
          <w:b/>
          <w:bCs/>
          <w:highlight w:val="green"/>
          <w:u w:val="single"/>
          <w:lang w:val="en-CA"/>
        </w:rPr>
        <w:t>fill in</w:t>
      </w:r>
      <w:r w:rsidRPr="00C86788">
        <w:rPr>
          <w:b/>
          <w:bCs/>
          <w:u w:val="single"/>
          <w:lang w:val="en-CA"/>
        </w:rPr>
        <w:t xml:space="preserve"> on the Court </w:t>
      </w:r>
      <w:r w:rsidRPr="00C86788">
        <w:rPr>
          <w:b/>
          <w:bCs/>
          <w:highlight w:val="green"/>
          <w:u w:val="single"/>
          <w:lang w:val="en-CA"/>
        </w:rPr>
        <w:t>if the number of justices</w:t>
      </w:r>
      <w:r w:rsidRPr="00C86788">
        <w:rPr>
          <w:b/>
          <w:bCs/>
          <w:u w:val="single"/>
          <w:lang w:val="en-CA"/>
        </w:rPr>
        <w:t xml:space="preserve"> in regular active service </w:t>
      </w:r>
      <w:r w:rsidRPr="00C86788">
        <w:rPr>
          <w:b/>
          <w:bCs/>
          <w:highlight w:val="green"/>
          <w:u w:val="single"/>
          <w:lang w:val="en-CA"/>
        </w:rPr>
        <w:t>falls below nine.</w:t>
      </w:r>
      <w:r w:rsidRPr="00B55969">
        <w:rPr>
          <w:u w:val="single"/>
        </w:rPr>
        <w:t xml:space="preserve"> </w:t>
      </w:r>
      <w:r w:rsidRPr="00C86788">
        <w:rPr>
          <w:u w:val="single"/>
          <w:lang w:val="en-CA"/>
        </w:rPr>
        <w:t xml:space="preserve">America is alone among modern constitutional democracies in allowing its high-court justices to serve for decades without term or age limits, resulting in </w:t>
      </w:r>
      <w:r w:rsidRPr="00C86788">
        <w:rPr>
          <w:b/>
          <w:bCs/>
          <w:u w:val="single"/>
          <w:lang w:val="en-CA"/>
        </w:rPr>
        <w:t>some Presidents appointing no justices and others appointing as much as a third of the Court.</w:t>
      </w:r>
      <w:r w:rsidRPr="00C86788">
        <w:rPr>
          <w:sz w:val="16"/>
          <w:lang w:val="en-CA"/>
        </w:rPr>
        <w:t xml:space="preserve"> </w:t>
      </w:r>
      <w:r w:rsidRPr="00C86788">
        <w:rPr>
          <w:u w:val="single"/>
          <w:lang w:val="en-CA"/>
        </w:rPr>
        <w:t xml:space="preserve">Regularizing appointments </w:t>
      </w:r>
      <w:r w:rsidRPr="00C86788">
        <w:rPr>
          <w:b/>
          <w:bCs/>
          <w:u w:val="single"/>
          <w:lang w:val="en-CA"/>
        </w:rPr>
        <w:t>every two years will ensure a Supreme Court that is more representative of the nation</w:t>
      </w:r>
      <w:r w:rsidRPr="00C86788">
        <w:rPr>
          <w:u w:val="single"/>
          <w:lang w:val="en-CA"/>
        </w:rPr>
        <w:t>, reflecting the choices of recently elected Presidents and Senators.</w:t>
      </w:r>
      <w:r w:rsidRPr="00C86788">
        <w:rPr>
          <w:sz w:val="16"/>
          <w:lang w:val="en-CA"/>
        </w:rPr>
        <w:t xml:space="preserve"> Term limits for Supreme Court justices are an essential tool to restoring a constitutional balance to the three branches of the federal government.</w:t>
      </w:r>
    </w:p>
    <w:p w14:paraId="1F579145" w14:textId="77777777" w:rsidR="00CE0FA8" w:rsidRDefault="00CE0FA8" w:rsidP="00CE0FA8"/>
    <w:p w14:paraId="7D6CC0C1" w14:textId="77777777" w:rsidR="00CE0FA8" w:rsidRDefault="00CE0FA8" w:rsidP="00CE0FA8">
      <w:pPr>
        <w:pStyle w:val="Heading3"/>
      </w:pPr>
      <w:r>
        <w:t>Rule of Law / compliance</w:t>
      </w:r>
    </w:p>
    <w:p w14:paraId="502BB143" w14:textId="77777777" w:rsidR="00CE0FA8" w:rsidRPr="004812D1" w:rsidRDefault="00CE0FA8" w:rsidP="00CE0FA8">
      <w:pPr>
        <w:pStyle w:val="Heading4"/>
        <w:spacing w:before="0"/>
        <w:rPr>
          <w:rFonts w:asciiTheme="minorHAnsi" w:hAnsiTheme="minorHAnsi" w:cstheme="minorHAnsi"/>
        </w:rPr>
      </w:pPr>
      <w:r w:rsidRPr="004812D1">
        <w:rPr>
          <w:rFonts w:asciiTheme="minorHAnsi" w:hAnsiTheme="minorHAnsi" w:cstheme="minorHAnsi"/>
        </w:rPr>
        <w:t xml:space="preserve">Legitimacy turns </w:t>
      </w:r>
      <w:r w:rsidRPr="004812D1">
        <w:rPr>
          <w:rFonts w:asciiTheme="minorHAnsi" w:hAnsiTheme="minorHAnsi" w:cstheme="minorHAnsi"/>
          <w:u w:val="single"/>
        </w:rPr>
        <w:t>rule of law</w:t>
      </w:r>
      <w:r w:rsidRPr="004812D1">
        <w:rPr>
          <w:rFonts w:asciiTheme="minorHAnsi" w:hAnsiTheme="minorHAnsi" w:cstheme="minorHAnsi"/>
        </w:rPr>
        <w:t xml:space="preserve"> and </w:t>
      </w:r>
      <w:r w:rsidRPr="006814F2">
        <w:rPr>
          <w:rFonts w:asciiTheme="minorHAnsi" w:hAnsiTheme="minorHAnsi" w:cstheme="minorHAnsi"/>
          <w:u w:val="single"/>
        </w:rPr>
        <w:t>compliance</w:t>
      </w:r>
      <w:r w:rsidRPr="006814F2">
        <w:rPr>
          <w:rFonts w:asciiTheme="minorHAnsi" w:hAnsiTheme="minorHAnsi" w:cstheme="minorHAnsi"/>
        </w:rPr>
        <w:t xml:space="preserve"> </w:t>
      </w:r>
      <w:r w:rsidRPr="004812D1">
        <w:rPr>
          <w:rFonts w:asciiTheme="minorHAnsi" w:hAnsiTheme="minorHAnsi" w:cstheme="minorHAnsi"/>
        </w:rPr>
        <w:t>with decisions</w:t>
      </w:r>
    </w:p>
    <w:p w14:paraId="373C28A3" w14:textId="77777777" w:rsidR="00CE0FA8" w:rsidRPr="004812D1" w:rsidRDefault="00CE0FA8" w:rsidP="00CE0FA8">
      <w:pPr>
        <w:rPr>
          <w:rFonts w:asciiTheme="minorHAnsi" w:hAnsiTheme="minorHAnsi" w:cstheme="minorHAnsi"/>
        </w:rPr>
      </w:pPr>
      <w:r w:rsidRPr="004812D1">
        <w:rPr>
          <w:rStyle w:val="Style13ptBold"/>
          <w:rFonts w:asciiTheme="minorHAnsi" w:hAnsiTheme="minorHAnsi" w:cstheme="minorHAnsi"/>
        </w:rPr>
        <w:t>Schapiro</w:t>
      </w:r>
      <w:r w:rsidRPr="004812D1">
        <w:rPr>
          <w:rFonts w:asciiTheme="minorHAnsi" w:hAnsiTheme="minorHAnsi" w:cstheme="minorHAnsi"/>
        </w:rPr>
        <w:t xml:space="preserve"> 8-5-’</w:t>
      </w:r>
      <w:r w:rsidRPr="004812D1">
        <w:rPr>
          <w:rStyle w:val="Style13ptBold"/>
          <w:rFonts w:asciiTheme="minorHAnsi" w:hAnsiTheme="minorHAnsi" w:cstheme="minorHAnsi"/>
        </w:rPr>
        <w:t>13</w:t>
      </w:r>
      <w:r w:rsidRPr="004812D1">
        <w:rPr>
          <w:rFonts w:asciiTheme="minorHAnsi" w:hAnsiTheme="minorHAnsi" w:cstheme="minorHAnsi"/>
        </w:rPr>
        <w:t xml:space="preserve">, </w:t>
      </w:r>
      <w:r w:rsidRPr="004812D1">
        <w:rPr>
          <w:rFonts w:asciiTheme="minorHAnsi" w:hAnsiTheme="minorHAnsi" w:cstheme="minorHAnsi"/>
          <w:sz w:val="16"/>
          <w:szCs w:val="16"/>
        </w:rPr>
        <w:t>Robert A. Schapiro, dean and Asa Griggs Candler professor of law at Emory University School of Law., Op-ed contributor, Christian Science Monitor, Objection! Americans' opinion of Supreme Court can't keep dropping, Lexis</w:t>
      </w:r>
    </w:p>
    <w:p w14:paraId="19EFD221" w14:textId="77777777" w:rsidR="00CE0FA8" w:rsidRDefault="00CE0FA8" w:rsidP="00CE0FA8">
      <w:pPr>
        <w:rPr>
          <w:rStyle w:val="StyleUnderline"/>
          <w:rFonts w:cstheme="minorHAnsi"/>
        </w:rPr>
      </w:pPr>
      <w:r w:rsidRPr="004812D1">
        <w:rPr>
          <w:rStyle w:val="StyleUnderline"/>
          <w:rFonts w:asciiTheme="minorHAnsi" w:hAnsiTheme="minorHAnsi" w:cstheme="minorHAnsi"/>
          <w:highlight w:val="green"/>
        </w:rPr>
        <w:t xml:space="preserve">Public confidence in the judiciary provides a </w:t>
      </w:r>
      <w:r w:rsidRPr="004812D1">
        <w:rPr>
          <w:rStyle w:val="Emphasis"/>
          <w:rFonts w:asciiTheme="minorHAnsi" w:hAnsiTheme="minorHAnsi" w:cstheme="minorHAnsi"/>
          <w:highlight w:val="green"/>
        </w:rPr>
        <w:t>critical foundation</w:t>
      </w:r>
      <w:r w:rsidRPr="004812D1">
        <w:rPr>
          <w:rStyle w:val="StyleUnderline"/>
          <w:rFonts w:asciiTheme="minorHAnsi" w:hAnsiTheme="minorHAnsi" w:cstheme="minorHAnsi"/>
          <w:highlight w:val="green"/>
        </w:rPr>
        <w:t xml:space="preserve"> for</w:t>
      </w:r>
      <w:r w:rsidRPr="002D044F">
        <w:rPr>
          <w:rFonts w:asciiTheme="minorHAnsi" w:hAnsiTheme="minorHAnsi" w:cstheme="minorHAnsi"/>
          <w:sz w:val="16"/>
        </w:rPr>
        <w:t xml:space="preserve"> a society committed to the </w:t>
      </w:r>
      <w:r w:rsidRPr="004812D1">
        <w:rPr>
          <w:rStyle w:val="Emphasis"/>
          <w:rFonts w:asciiTheme="minorHAnsi" w:hAnsiTheme="minorHAnsi" w:cstheme="minorHAnsi"/>
          <w:highlight w:val="green"/>
        </w:rPr>
        <w:t>rule of law</w:t>
      </w:r>
      <w:r w:rsidRPr="004812D1">
        <w:rPr>
          <w:rStyle w:val="StyleUnderline"/>
          <w:rFonts w:asciiTheme="minorHAnsi" w:hAnsiTheme="minorHAnsi" w:cstheme="minorHAnsi"/>
        </w:rPr>
        <w:t xml:space="preserve">. </w:t>
      </w:r>
      <w:r w:rsidRPr="004812D1">
        <w:rPr>
          <w:rStyle w:val="StyleUnderline"/>
          <w:rFonts w:asciiTheme="minorHAnsi" w:hAnsiTheme="minorHAnsi" w:cstheme="minorHAnsi"/>
          <w:highlight w:val="green"/>
        </w:rPr>
        <w:t>As</w:t>
      </w:r>
      <w:r w:rsidRPr="004812D1">
        <w:rPr>
          <w:rStyle w:val="StyleUnderline"/>
          <w:rFonts w:asciiTheme="minorHAnsi" w:hAnsiTheme="minorHAnsi" w:cstheme="minorHAnsi"/>
        </w:rPr>
        <w:t xml:space="preserve"> America's unelected </w:t>
      </w:r>
      <w:r w:rsidRPr="004812D1">
        <w:rPr>
          <w:rStyle w:val="StyleUnderline"/>
          <w:rFonts w:asciiTheme="minorHAnsi" w:hAnsiTheme="minorHAnsi" w:cstheme="minorHAnsi"/>
          <w:highlight w:val="green"/>
        </w:rPr>
        <w:t>justices confront</w:t>
      </w:r>
      <w:r w:rsidRPr="004812D1">
        <w:rPr>
          <w:rStyle w:val="StyleUnderline"/>
          <w:rFonts w:asciiTheme="minorHAnsi" w:hAnsiTheme="minorHAnsi" w:cstheme="minorHAnsi"/>
        </w:rPr>
        <w:t xml:space="preserve"> controversial </w:t>
      </w:r>
      <w:r w:rsidRPr="004812D1">
        <w:rPr>
          <w:rStyle w:val="StyleUnderline"/>
          <w:rFonts w:asciiTheme="minorHAnsi" w:hAnsiTheme="minorHAnsi" w:cstheme="minorHAnsi"/>
          <w:highlight w:val="green"/>
        </w:rPr>
        <w:t>questions,</w:t>
      </w:r>
      <w:r w:rsidRPr="002D044F">
        <w:rPr>
          <w:rFonts w:asciiTheme="minorHAnsi" w:hAnsiTheme="minorHAnsi" w:cstheme="minorHAnsi"/>
          <w:sz w:val="16"/>
        </w:rPr>
        <w:t xml:space="preserve"> the </w:t>
      </w:r>
      <w:r w:rsidRPr="004812D1">
        <w:rPr>
          <w:rStyle w:val="StyleUnderline"/>
          <w:rFonts w:asciiTheme="minorHAnsi" w:hAnsiTheme="minorHAnsi" w:cstheme="minorHAnsi"/>
          <w:highlight w:val="green"/>
        </w:rPr>
        <w:t>legitimacy</w:t>
      </w:r>
      <w:r w:rsidRPr="002D044F">
        <w:rPr>
          <w:rFonts w:asciiTheme="minorHAnsi" w:hAnsiTheme="minorHAnsi" w:cstheme="minorHAnsi"/>
          <w:sz w:val="16"/>
        </w:rPr>
        <w:t xml:space="preserve"> of their decisions </w:t>
      </w:r>
      <w:r w:rsidRPr="004812D1">
        <w:rPr>
          <w:rStyle w:val="StyleUnderline"/>
          <w:rFonts w:asciiTheme="minorHAnsi" w:hAnsiTheme="minorHAnsi" w:cstheme="minorHAnsi"/>
          <w:highlight w:val="green"/>
        </w:rPr>
        <w:t>depends on public support for the institution</w:t>
      </w:r>
      <w:r w:rsidRPr="002D044F">
        <w:rPr>
          <w:rFonts w:asciiTheme="minorHAnsi" w:hAnsiTheme="minorHAnsi" w:cstheme="minorHAnsi"/>
          <w:sz w:val="16"/>
        </w:rPr>
        <w:t xml:space="preserve">. </w:t>
      </w:r>
      <w:r w:rsidRPr="004812D1">
        <w:rPr>
          <w:rStyle w:val="StyleUnderline"/>
          <w:rFonts w:asciiTheme="minorHAnsi" w:hAnsiTheme="minorHAnsi" w:cstheme="minorHAnsi"/>
          <w:highlight w:val="green"/>
        </w:rPr>
        <w:t>The court must rely on other government officials,</w:t>
      </w:r>
      <w:r w:rsidRPr="004812D1">
        <w:rPr>
          <w:rStyle w:val="StyleUnderline"/>
          <w:rFonts w:asciiTheme="minorHAnsi" w:hAnsiTheme="minorHAnsi" w:cstheme="minorHAnsi"/>
        </w:rPr>
        <w:t xml:space="preserve"> including elected leaders and law enforcement officers, </w:t>
      </w:r>
      <w:r w:rsidRPr="004812D1">
        <w:rPr>
          <w:rStyle w:val="StyleUnderline"/>
          <w:rFonts w:asciiTheme="minorHAnsi" w:hAnsiTheme="minorHAnsi" w:cstheme="minorHAnsi"/>
          <w:highlight w:val="green"/>
        </w:rPr>
        <w:t>to implement its rulings</w:t>
      </w:r>
      <w:r w:rsidRPr="002D044F">
        <w:rPr>
          <w:rFonts w:asciiTheme="minorHAnsi" w:hAnsiTheme="minorHAnsi" w:cstheme="minorHAnsi"/>
          <w:sz w:val="16"/>
          <w:highlight w:val="green"/>
        </w:rPr>
        <w:t>.</w:t>
      </w:r>
      <w:r w:rsidRPr="002D044F">
        <w:rPr>
          <w:rFonts w:asciiTheme="minorHAnsi" w:hAnsiTheme="minorHAnsi" w:cstheme="minorHAnsi"/>
          <w:sz w:val="16"/>
        </w:rPr>
        <w:t xml:space="preserve"> </w:t>
      </w:r>
      <w:r w:rsidRPr="004812D1">
        <w:rPr>
          <w:rStyle w:val="StyleUnderline"/>
          <w:rFonts w:asciiTheme="minorHAnsi" w:hAnsiTheme="minorHAnsi" w:cstheme="minorHAnsi"/>
        </w:rPr>
        <w:t xml:space="preserve">Examples around the world suggest that </w:t>
      </w:r>
      <w:r w:rsidRPr="004812D1">
        <w:rPr>
          <w:rStyle w:val="StyleUnderline"/>
          <w:rFonts w:asciiTheme="minorHAnsi" w:hAnsiTheme="minorHAnsi" w:cstheme="minorHAnsi"/>
          <w:highlight w:val="green"/>
        </w:rPr>
        <w:t>obedience to judicial decisions may</w:t>
      </w:r>
      <w:r w:rsidRPr="004812D1">
        <w:rPr>
          <w:rStyle w:val="StyleUnderline"/>
          <w:rFonts w:asciiTheme="minorHAnsi" w:hAnsiTheme="minorHAnsi" w:cstheme="minorHAnsi"/>
        </w:rPr>
        <w:t xml:space="preserve"> well </w:t>
      </w:r>
      <w:r w:rsidRPr="004812D1">
        <w:rPr>
          <w:rStyle w:val="StyleUnderline"/>
          <w:rFonts w:asciiTheme="minorHAnsi" w:hAnsiTheme="minorHAnsi" w:cstheme="minorHAnsi"/>
          <w:highlight w:val="green"/>
        </w:rPr>
        <w:t>depend on the level of respect</w:t>
      </w:r>
      <w:r w:rsidRPr="004812D1">
        <w:rPr>
          <w:rStyle w:val="StyleUnderline"/>
          <w:rFonts w:asciiTheme="minorHAnsi" w:hAnsiTheme="minorHAnsi" w:cstheme="minorHAnsi"/>
        </w:rPr>
        <w:t xml:space="preserve"> that </w:t>
      </w:r>
      <w:r w:rsidRPr="004812D1">
        <w:rPr>
          <w:rStyle w:val="StyleUnderline"/>
          <w:rFonts w:asciiTheme="minorHAnsi" w:hAnsiTheme="minorHAnsi" w:cstheme="minorHAnsi"/>
          <w:highlight w:val="green"/>
        </w:rPr>
        <w:t>the courts enjoy.</w:t>
      </w:r>
      <w:r w:rsidRPr="004812D1">
        <w:rPr>
          <w:rStyle w:val="StyleUnderline"/>
          <w:rFonts w:asciiTheme="minorHAnsi" w:hAnsiTheme="minorHAnsi" w:cstheme="minorHAnsi"/>
        </w:rPr>
        <w:t xml:space="preserve"> </w:t>
      </w:r>
    </w:p>
    <w:p w14:paraId="205CF875" w14:textId="77777777" w:rsidR="00CE0FA8" w:rsidRPr="002D044F" w:rsidRDefault="00CE0FA8" w:rsidP="00CE0FA8"/>
    <w:p w14:paraId="29B46A63" w14:textId="77777777" w:rsidR="00CE0FA8" w:rsidRDefault="00CE0FA8" w:rsidP="00CE0FA8">
      <w:pPr>
        <w:pStyle w:val="Heading3"/>
      </w:pPr>
      <w:r>
        <w:t>AT Unconstitutional</w:t>
      </w:r>
    </w:p>
    <w:p w14:paraId="09620F31" w14:textId="77777777" w:rsidR="00CE0FA8" w:rsidRDefault="00CE0FA8" w:rsidP="00CE0FA8">
      <w:pPr>
        <w:pStyle w:val="Heading4"/>
      </w:pPr>
      <w:r>
        <w:t>1] The wording of the Constitution doesn’t stop term limits – no need to amendment</w:t>
      </w:r>
    </w:p>
    <w:p w14:paraId="11ED7942" w14:textId="77777777" w:rsidR="00CE0FA8" w:rsidRPr="00F45EB8" w:rsidRDefault="00CE0FA8" w:rsidP="00CE0FA8">
      <w:r w:rsidRPr="000374E9">
        <w:rPr>
          <w:b/>
          <w:sz w:val="26"/>
          <w:szCs w:val="26"/>
        </w:rPr>
        <w:t>Khanna &amp; Sherry 22</w:t>
      </w:r>
      <w:r w:rsidRPr="000374E9">
        <w:rPr>
          <w:sz w:val="16"/>
          <w:szCs w:val="16"/>
        </w:rPr>
        <w:t xml:space="preserve">. Khanna, Ro, and Suzanna Sherry. </w:t>
      </w:r>
      <w:r>
        <w:rPr>
          <w:sz w:val="16"/>
          <w:szCs w:val="16"/>
        </w:rPr>
        <w:t xml:space="preserve">Congressman. </w:t>
      </w:r>
      <w:r w:rsidRPr="000374E9">
        <w:rPr>
          <w:sz w:val="16"/>
          <w:szCs w:val="16"/>
        </w:rPr>
        <w:t xml:space="preserve">“Rep. Ro Khanna on How Term Limits Would Restore 'Stability and Impartiality' to the Supreme Court.” Congressman Ro Khanna, 6 July 2022, </w:t>
      </w:r>
      <w:hyperlink r:id="rId66" w:history="1">
        <w:r w:rsidRPr="000374E9">
          <w:rPr>
            <w:rStyle w:val="Hyperlink"/>
            <w:sz w:val="16"/>
            <w:szCs w:val="16"/>
          </w:rPr>
          <w:t>https://khanna.house.gov/media/editorials/rep-ro-khanna-how-term-limits-would-restore-stability-and-impartiality-supreme</w:t>
        </w:r>
      </w:hyperlink>
      <w:r w:rsidRPr="000374E9">
        <w:rPr>
          <w:sz w:val="16"/>
          <w:szCs w:val="16"/>
        </w:rPr>
        <w:t xml:space="preserve">. </w:t>
      </w:r>
      <w:r w:rsidRPr="000374E9">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0374E9">
        <w:rPr>
          <w:sz w:val="16"/>
          <w:szCs w:val="16"/>
        </w:rPr>
        <w:t>BZ</w:t>
      </w:r>
    </w:p>
    <w:p w14:paraId="5E51A421" w14:textId="77777777" w:rsidR="00CE0FA8" w:rsidRPr="00782D27" w:rsidRDefault="00CE0FA8" w:rsidP="00CE0FA8">
      <w:pPr>
        <w:rPr>
          <w:u w:val="single"/>
        </w:rPr>
      </w:pPr>
      <w:r w:rsidRPr="0034549C">
        <w:rPr>
          <w:sz w:val="16"/>
        </w:rPr>
        <w:t xml:space="preserve">Is such a move constitutional? Why take this approach compared to trying for a constitutional amendment? Yes. </w:t>
      </w:r>
      <w:r w:rsidRPr="0034549C">
        <w:rPr>
          <w:u w:val="single"/>
        </w:rPr>
        <w:t>Congress can pass a bill right now limiting the term that the next justice confirmed to the Supreme Court would serve.</w:t>
      </w:r>
      <w:r w:rsidRPr="0034549C">
        <w:rPr>
          <w:sz w:val="16"/>
        </w:rPr>
        <w:t xml:space="preserve"> </w:t>
      </w:r>
      <w:r w:rsidRPr="0034549C">
        <w:rPr>
          <w:highlight w:val="green"/>
          <w:u w:val="single"/>
        </w:rPr>
        <w:t>Article 3 of the Constitution states that</w:t>
      </w:r>
      <w:r w:rsidRPr="0034549C">
        <w:rPr>
          <w:u w:val="single"/>
        </w:rPr>
        <w:t xml:space="preserve"> judges and </w:t>
      </w:r>
      <w:r w:rsidRPr="0034549C">
        <w:rPr>
          <w:highlight w:val="green"/>
          <w:u w:val="single"/>
        </w:rPr>
        <w:t>justices “shall hold</w:t>
      </w:r>
      <w:r w:rsidRPr="0034549C">
        <w:rPr>
          <w:u w:val="single"/>
        </w:rPr>
        <w:t xml:space="preserve"> their </w:t>
      </w:r>
      <w:r w:rsidRPr="0034549C">
        <w:rPr>
          <w:highlight w:val="green"/>
          <w:u w:val="single"/>
        </w:rPr>
        <w:t>Office</w:t>
      </w:r>
      <w:r w:rsidRPr="0034549C">
        <w:rPr>
          <w:u w:val="single"/>
        </w:rPr>
        <w:t xml:space="preserve">s </w:t>
      </w:r>
      <w:r w:rsidRPr="0034549C">
        <w:rPr>
          <w:highlight w:val="green"/>
          <w:u w:val="single"/>
        </w:rPr>
        <w:t xml:space="preserve">during good </w:t>
      </w:r>
      <w:proofErr w:type="spellStart"/>
      <w:r w:rsidRPr="0034549C">
        <w:rPr>
          <w:highlight w:val="green"/>
          <w:u w:val="single"/>
        </w:rPr>
        <w:t>Behaviour</w:t>
      </w:r>
      <w:proofErr w:type="spellEnd"/>
      <w:r w:rsidRPr="0034549C">
        <w:rPr>
          <w:u w:val="single"/>
        </w:rPr>
        <w:t>,”</w:t>
      </w:r>
      <w:r w:rsidRPr="0034549C">
        <w:rPr>
          <w:sz w:val="16"/>
        </w:rPr>
        <w:t xml:space="preserve"> which has traditionally been understood as a lifetime appointment. </w:t>
      </w:r>
      <w:r w:rsidRPr="0034549C">
        <w:rPr>
          <w:highlight w:val="green"/>
          <w:u w:val="single"/>
        </w:rPr>
        <w:t>But the lifetime appointment does not have to be to the Supreme Court</w:t>
      </w:r>
      <w:r w:rsidRPr="0034549C">
        <w:rPr>
          <w:u w:val="single"/>
        </w:rPr>
        <w:t xml:space="preserve">, and it </w:t>
      </w:r>
      <w:r w:rsidRPr="0034549C">
        <w:rPr>
          <w:highlight w:val="green"/>
          <w:u w:val="single"/>
        </w:rPr>
        <w:t>[justices] can return to a circuit court after</w:t>
      </w:r>
      <w:r w:rsidRPr="0034549C">
        <w:rPr>
          <w:u w:val="single"/>
        </w:rPr>
        <w:t xml:space="preserve"> someone completes </w:t>
      </w:r>
      <w:r w:rsidRPr="0034549C">
        <w:rPr>
          <w:highlight w:val="green"/>
          <w:u w:val="single"/>
        </w:rPr>
        <w:t>their 18-year term.</w:t>
      </w:r>
      <w:r w:rsidRPr="0034549C">
        <w:rPr>
          <w:sz w:val="16"/>
        </w:rPr>
        <w:t xml:space="preserve"> In fact, the idea of </w:t>
      </w:r>
      <w:r w:rsidRPr="0034549C">
        <w:rPr>
          <w:u w:val="single"/>
        </w:rPr>
        <w:t xml:space="preserve">Supreme Court </w:t>
      </w:r>
      <w:r w:rsidRPr="0034549C">
        <w:rPr>
          <w:highlight w:val="green"/>
          <w:u w:val="single"/>
        </w:rPr>
        <w:t xml:space="preserve">term limits </w:t>
      </w:r>
      <w:r w:rsidRPr="0034549C">
        <w:rPr>
          <w:u w:val="single"/>
        </w:rPr>
        <w:t xml:space="preserve">is supported by legal scholars across the ideological spectrum because it </w:t>
      </w:r>
      <w:r w:rsidRPr="0034549C">
        <w:rPr>
          <w:highlight w:val="green"/>
          <w:u w:val="single"/>
        </w:rPr>
        <w:t>would not require amending the Constitution.</w:t>
      </w:r>
    </w:p>
    <w:p w14:paraId="7D1266F1" w14:textId="77777777" w:rsidR="00CE0FA8" w:rsidRDefault="00CE0FA8" w:rsidP="00CE0FA8"/>
    <w:p w14:paraId="46042D67" w14:textId="77777777" w:rsidR="00CE0FA8" w:rsidRDefault="00CE0FA8" w:rsidP="00CE0FA8">
      <w:pPr>
        <w:pStyle w:val="Heading4"/>
      </w:pPr>
      <w:r>
        <w:t>2] The constitution didn’t take into account more qualified lawyers able to serve Court, peoples’ longer lifespans, changes in technology, and political climate. Changes are necessary after 300 years</w:t>
      </w:r>
    </w:p>
    <w:p w14:paraId="294E9A04" w14:textId="77777777" w:rsidR="00CE0FA8" w:rsidRPr="00F822DE" w:rsidRDefault="00CE0FA8" w:rsidP="00CE0FA8"/>
    <w:p w14:paraId="47775DE0" w14:textId="77777777" w:rsidR="00CE0FA8" w:rsidRDefault="00CE0FA8" w:rsidP="00CE0FA8">
      <w:pPr>
        <w:pStyle w:val="Heading3"/>
      </w:pPr>
      <w:r>
        <w:t>AT Consecutive Election Wins</w:t>
      </w:r>
    </w:p>
    <w:p w14:paraId="49592CB9" w14:textId="77777777" w:rsidR="00CE0FA8" w:rsidRDefault="00CE0FA8" w:rsidP="00CE0FA8">
      <w:pPr>
        <w:pStyle w:val="Heading4"/>
      </w:pPr>
      <w:r>
        <w:t>1] How many times has it actually happened? (very few)</w:t>
      </w:r>
    </w:p>
    <w:p w14:paraId="7D158095" w14:textId="77777777" w:rsidR="00CE0FA8" w:rsidRDefault="00CE0FA8" w:rsidP="00CE0FA8">
      <w:pPr>
        <w:pStyle w:val="Heading4"/>
      </w:pPr>
      <w:r>
        <w:t>2] Regular swapping of Justices makes sure public opinion is represented – that’s good. If people want a certain party to win and have voted them consecutively, the Court should also reflect that</w:t>
      </w:r>
    </w:p>
    <w:p w14:paraId="3CF2C9FE" w14:textId="77777777" w:rsidR="00CE0FA8" w:rsidRPr="000B671A" w:rsidRDefault="00CE0FA8" w:rsidP="00CE0FA8">
      <w:pPr>
        <w:pStyle w:val="Heading4"/>
      </w:pPr>
      <w:r>
        <w:t xml:space="preserve">3] The current system of life-long terms is worse for balancing: e.g. Trump appointed 3 Justices across four years, while Obama did </w:t>
      </w:r>
      <w:r w:rsidRPr="00E15A8C">
        <w:rPr>
          <w:u w:val="single"/>
        </w:rPr>
        <w:t>ONLY</w:t>
      </w:r>
      <w:r>
        <w:t xml:space="preserve"> 2 Justices across his </w:t>
      </w:r>
      <w:r w:rsidRPr="006E25E7">
        <w:rPr>
          <w:u w:val="single"/>
        </w:rPr>
        <w:t>EIGHT</w:t>
      </w:r>
      <w:r w:rsidRPr="00E15A8C">
        <w:t xml:space="preserve"> years</w:t>
      </w:r>
      <w:r>
        <w:t xml:space="preserve">. On top of that, it remains unbalanced for </w:t>
      </w:r>
      <w:r w:rsidRPr="00E15A8C">
        <w:rPr>
          <w:u w:val="single"/>
        </w:rPr>
        <w:t>as long as they’re alive</w:t>
      </w:r>
      <w:r>
        <w:t>.</w:t>
      </w:r>
    </w:p>
    <w:p w14:paraId="493BE479" w14:textId="77777777" w:rsidR="00CE0FA8" w:rsidRPr="002961EF" w:rsidRDefault="00CE0FA8" w:rsidP="00CE0FA8"/>
    <w:p w14:paraId="19B8CF93" w14:textId="77777777" w:rsidR="00CE0FA8" w:rsidRDefault="00CE0FA8" w:rsidP="00CE0FA8">
      <w:pPr>
        <w:pStyle w:val="Heading3"/>
      </w:pPr>
      <w:r>
        <w:t>AT Young/Inexperienced Nominees [</w:t>
      </w:r>
      <w:proofErr w:type="spellStart"/>
      <w:r>
        <w:t>Aff</w:t>
      </w:r>
      <w:proofErr w:type="spellEnd"/>
      <w:r>
        <w:t>]</w:t>
      </w:r>
    </w:p>
    <w:p w14:paraId="61FFF72B" w14:textId="77777777" w:rsidR="00CE0FA8" w:rsidRPr="00327B40" w:rsidRDefault="00CE0FA8" w:rsidP="00CE0FA8">
      <w:pPr>
        <w:pStyle w:val="Heading4"/>
      </w:pPr>
      <w:r>
        <w:t xml:space="preserve">The </w:t>
      </w:r>
      <w:proofErr w:type="spellStart"/>
      <w:r>
        <w:t>Neg’s</w:t>
      </w:r>
      <w:proofErr w:type="spellEnd"/>
      <w:r>
        <w:t xml:space="preserve"> </w:t>
      </w:r>
      <w:r w:rsidRPr="0097555B">
        <w:rPr>
          <w:u w:val="single"/>
        </w:rPr>
        <w:t>ageism</w:t>
      </w:r>
      <w:r>
        <w:t xml:space="preserve"> doesn’t realize that young Judges bring unique perspectives to the Court and are no lesser than older ones. As for people who don’t know what they’re doing, they won’t even be nominated to the Court in the first place</w:t>
      </w:r>
    </w:p>
    <w:p w14:paraId="33BA1260" w14:textId="77777777" w:rsidR="00CE0FA8" w:rsidRPr="00A3671A" w:rsidRDefault="00CE0FA8" w:rsidP="00CE0FA8">
      <w:pPr>
        <w:rPr>
          <w:sz w:val="16"/>
          <w:szCs w:val="16"/>
        </w:rPr>
      </w:pPr>
      <w:r w:rsidRPr="00A3671A">
        <w:rPr>
          <w:b/>
          <w:bCs/>
          <w:sz w:val="26"/>
          <w:szCs w:val="26"/>
        </w:rPr>
        <w:t>Wilkinson 21, US judge</w:t>
      </w:r>
      <w:r w:rsidRPr="00A3671A">
        <w:rPr>
          <w:sz w:val="16"/>
          <w:szCs w:val="16"/>
        </w:rPr>
        <w:t xml:space="preserve">. The writer is a judge on the U.S. Court of Appeals for the 4th Circuit. III, J. Harvie Wilkinson. “Opinion | Supreme Court Term Limits Wouldn't Solve Anything.” The Washington Post, WP Company, 17 Oct. 2021, </w:t>
      </w:r>
      <w:hyperlink r:id="rId67" w:history="1">
        <w:r w:rsidRPr="00A3671A">
          <w:rPr>
            <w:rStyle w:val="Hyperlink"/>
            <w:sz w:val="16"/>
            <w:szCs w:val="16"/>
          </w:rPr>
          <w:t>https://www.washingtonpost.com/opinions/2021/10/18/supreme-court-term-limits-wouldnt-solve-anything/</w:t>
        </w:r>
      </w:hyperlink>
      <w:r w:rsidRPr="00A3671A">
        <w:rPr>
          <w:sz w:val="16"/>
          <w:szCs w:val="16"/>
        </w:rPr>
        <w:t xml:space="preserve">. </w:t>
      </w:r>
      <w:r w:rsidRPr="00A3671A">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A3671A">
        <w:rPr>
          <w:sz w:val="16"/>
          <w:szCs w:val="16"/>
        </w:rPr>
        <w:t>BZ</w:t>
      </w:r>
    </w:p>
    <w:p w14:paraId="045FB9FB" w14:textId="77777777" w:rsidR="00CE0FA8" w:rsidRPr="00CB4576" w:rsidRDefault="00CE0FA8" w:rsidP="00CE0FA8">
      <w:pPr>
        <w:rPr>
          <w:u w:val="single"/>
        </w:rPr>
      </w:pPr>
      <w:r w:rsidRPr="005D2974">
        <w:rPr>
          <w:sz w:val="16"/>
        </w:rPr>
        <w:t xml:space="preserve">One of the arguments for term limits is that the current system encourages presidents to select unduly youthful nominees, to maximize the time they will have on the bench. </w:t>
      </w:r>
      <w:r w:rsidRPr="00AC65D4">
        <w:rPr>
          <w:u w:val="single"/>
        </w:rPr>
        <w:t>What in the world is wrong with youth?</w:t>
      </w:r>
      <w:r w:rsidRPr="005D2974">
        <w:rPr>
          <w:sz w:val="16"/>
        </w:rPr>
        <w:t xml:space="preserve"> </w:t>
      </w:r>
      <w:r w:rsidRPr="005D2974">
        <w:rPr>
          <w:highlight w:val="green"/>
          <w:u w:val="single"/>
        </w:rPr>
        <w:t>Youthful nominees add intellectual vitality and generational diversity to the bench.</w:t>
      </w:r>
      <w:r w:rsidRPr="005D2974">
        <w:rPr>
          <w:sz w:val="16"/>
        </w:rPr>
        <w:t xml:space="preserve"> The past seven justices were 48, 53, 49, 50, 54, 55 and 50 when nominated. </w:t>
      </w:r>
      <w:r w:rsidRPr="00102A37">
        <w:rPr>
          <w:u w:val="single"/>
        </w:rPr>
        <w:t>These 50-something “</w:t>
      </w:r>
      <w:r w:rsidRPr="00504130">
        <w:rPr>
          <w:highlight w:val="green"/>
          <w:u w:val="single"/>
        </w:rPr>
        <w:t>youthful nominees</w:t>
      </w:r>
      <w:r w:rsidRPr="00102A37">
        <w:rPr>
          <w:u w:val="single"/>
        </w:rPr>
        <w:t xml:space="preserve">” </w:t>
      </w:r>
      <w:r w:rsidRPr="00504130">
        <w:rPr>
          <w:highlight w:val="green"/>
          <w:u w:val="single"/>
        </w:rPr>
        <w:t>have had plenty of time to acquire professional distinction</w:t>
      </w:r>
      <w:r w:rsidRPr="00102A37">
        <w:rPr>
          <w:u w:val="single"/>
        </w:rPr>
        <w:t>, and someone hopelessly callow</w:t>
      </w:r>
      <w:r>
        <w:rPr>
          <w:u w:val="single"/>
        </w:rPr>
        <w:t xml:space="preserve"> </w:t>
      </w:r>
      <w:r w:rsidRPr="00102A37">
        <w:rPr>
          <w:highlight w:val="green"/>
          <w:u w:val="single"/>
        </w:rPr>
        <w:t>[anyone inexperienced] would face confirmation difficulties</w:t>
      </w:r>
      <w:r w:rsidRPr="00102A37">
        <w:rPr>
          <w:u w:val="single"/>
        </w:rPr>
        <w:t xml:space="preserve"> on that very account. As for</w:t>
      </w:r>
      <w:r w:rsidRPr="003C0323">
        <w:rPr>
          <w:u w:val="single"/>
        </w:rPr>
        <w:t xml:space="preserve"> the danger of justices with declining mental powers remaining on the court, there exist a plethora of internal and external pressures that can readily be deployed in the service of a dignified exit.</w:t>
      </w:r>
    </w:p>
    <w:p w14:paraId="676E8223" w14:textId="77777777" w:rsidR="00CE0FA8" w:rsidRDefault="00CE0FA8" w:rsidP="00CE0FA8"/>
    <w:p w14:paraId="15835C26" w14:textId="77777777" w:rsidR="00CE0FA8" w:rsidRDefault="00CE0FA8" w:rsidP="00CE0FA8">
      <w:pPr>
        <w:pStyle w:val="Heading3"/>
      </w:pPr>
      <w:bookmarkStart w:id="0" w:name="_Toc111445185"/>
      <w:r>
        <w:t>AT Recess Appointees</w:t>
      </w:r>
    </w:p>
    <w:p w14:paraId="6B72D2B4" w14:textId="77777777" w:rsidR="00CE0FA8" w:rsidRDefault="00CE0FA8" w:rsidP="00CE0FA8">
      <w:pPr>
        <w:pStyle w:val="tag0"/>
      </w:pPr>
      <w:r>
        <w:t>Very little has the Senate rejected recess appointees: they are secure and can act freely</w:t>
      </w:r>
    </w:p>
    <w:p w14:paraId="2F0A265F" w14:textId="77777777" w:rsidR="00CE0FA8" w:rsidRPr="00440CED" w:rsidRDefault="00CE0FA8" w:rsidP="00CE0FA8">
      <w:pPr>
        <w:pStyle w:val="card0"/>
        <w:rPr>
          <w:sz w:val="16"/>
          <w:szCs w:val="16"/>
        </w:rPr>
      </w:pPr>
      <w:r w:rsidRPr="00440CED">
        <w:rPr>
          <w:b/>
          <w:bCs/>
          <w:sz w:val="26"/>
          <w:szCs w:val="26"/>
        </w:rPr>
        <w:t>Ballotpedia says:</w:t>
      </w:r>
      <w:r w:rsidRPr="00440CED">
        <w:rPr>
          <w:sz w:val="16"/>
          <w:szCs w:val="16"/>
        </w:rPr>
        <w:t xml:space="preserve"> “Recess Appointment.” Ballotpedia, </w:t>
      </w:r>
      <w:hyperlink r:id="rId68" w:history="1">
        <w:r w:rsidRPr="00440CED">
          <w:rPr>
            <w:rStyle w:val="Hyperlink"/>
            <w:sz w:val="16"/>
            <w:szCs w:val="16"/>
          </w:rPr>
          <w:t>https://ballotpedia.org/Recess_appointment</w:t>
        </w:r>
      </w:hyperlink>
      <w:r w:rsidRPr="00440CED">
        <w:rPr>
          <w:sz w:val="16"/>
          <w:szCs w:val="16"/>
        </w:rPr>
        <w:t xml:space="preserve">. </w:t>
      </w:r>
      <w:r w:rsidRPr="00440CED">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440CED">
        <w:rPr>
          <w:sz w:val="16"/>
          <w:szCs w:val="16"/>
        </w:rPr>
        <w:t>BZ</w:t>
      </w:r>
    </w:p>
    <w:p w14:paraId="336EE267" w14:textId="77777777" w:rsidR="00CE0FA8" w:rsidRPr="002D6D37" w:rsidRDefault="00CE0FA8" w:rsidP="00CE0FA8">
      <w:pPr>
        <w:rPr>
          <w:u w:val="single"/>
        </w:rPr>
      </w:pPr>
      <w:r w:rsidRPr="001C6CAA">
        <w:rPr>
          <w:sz w:val="16"/>
          <w:szCs w:val="16"/>
        </w:rPr>
        <w:t>A recess appointment is an appointment, by the President of the United States, of a senior federal official to fill a vacant federal court seat while the United States Senate is in recess.</w:t>
      </w:r>
      <w:r w:rsidRPr="00B37878">
        <w:t xml:space="preserve"> </w:t>
      </w:r>
      <w:r w:rsidRPr="002D6D37">
        <w:rPr>
          <w:u w:val="single"/>
        </w:rPr>
        <w:t>Recess appointments are authorized</w:t>
      </w:r>
      <w:r w:rsidRPr="00B37878">
        <w:t xml:space="preserve"> </w:t>
      </w:r>
      <w:r w:rsidRPr="001C6CAA">
        <w:rPr>
          <w:sz w:val="16"/>
          <w:szCs w:val="16"/>
        </w:rPr>
        <w:t>by Article II, Section 2 of the U.S. Constitution, which states: "The President shall have Power to fill up all Vacancies that may happen during the Recess of the Senate, by granting Commissions which shall expire at the End of their next Session." This means that, although the U.S. Constitution requires that most senior federal officers be confirmed by the Senate before assuming office, while the U.S. Senate is in recess the President holds nomination power.</w:t>
      </w:r>
      <w:r w:rsidRPr="00B37878">
        <w:t xml:space="preserve"> </w:t>
      </w:r>
      <w:r w:rsidRPr="00BB60CB">
        <w:rPr>
          <w:highlight w:val="green"/>
          <w:u w:val="single"/>
        </w:rPr>
        <w:t xml:space="preserve">Generally, a judge </w:t>
      </w:r>
      <w:r w:rsidRPr="00BB60CB">
        <w:rPr>
          <w:u w:val="single"/>
        </w:rPr>
        <w:t xml:space="preserve">who is </w:t>
      </w:r>
      <w:r w:rsidRPr="00BB60CB">
        <w:rPr>
          <w:highlight w:val="green"/>
          <w:u w:val="single"/>
        </w:rPr>
        <w:t>serving</w:t>
      </w:r>
      <w:r w:rsidRPr="002D6D37">
        <w:rPr>
          <w:u w:val="single"/>
        </w:rPr>
        <w:t xml:space="preserve"> on a </w:t>
      </w:r>
      <w:r w:rsidRPr="00BB60CB">
        <w:rPr>
          <w:highlight w:val="green"/>
          <w:u w:val="single"/>
        </w:rPr>
        <w:t xml:space="preserve">recess appointment will be </w:t>
      </w:r>
      <w:r w:rsidRPr="00BB60CB">
        <w:rPr>
          <w:u w:val="single"/>
        </w:rPr>
        <w:t>officially</w:t>
      </w:r>
      <w:r w:rsidRPr="002D6D37">
        <w:rPr>
          <w:u w:val="single"/>
        </w:rPr>
        <w:t xml:space="preserve"> </w:t>
      </w:r>
      <w:r w:rsidRPr="00BB60CB">
        <w:rPr>
          <w:highlight w:val="green"/>
          <w:u w:val="single"/>
        </w:rPr>
        <w:t>nominated</w:t>
      </w:r>
      <w:r w:rsidRPr="002D6D37">
        <w:rPr>
          <w:u w:val="single"/>
        </w:rPr>
        <w:t xml:space="preserve"> during the Senate's next session, and continue service uninterrupted. </w:t>
      </w:r>
      <w:r w:rsidRPr="00BB60CB">
        <w:rPr>
          <w:b/>
          <w:bCs/>
          <w:highlight w:val="green"/>
          <w:u w:val="single"/>
        </w:rPr>
        <w:t>Rarely</w:t>
      </w:r>
      <w:r w:rsidRPr="00BB60CB">
        <w:rPr>
          <w:b/>
          <w:bCs/>
          <w:u w:val="single"/>
        </w:rPr>
        <w:t xml:space="preserve">, </w:t>
      </w:r>
      <w:r w:rsidRPr="00BB60CB">
        <w:rPr>
          <w:b/>
          <w:bCs/>
          <w:highlight w:val="green"/>
          <w:u w:val="single"/>
        </w:rPr>
        <w:t>this</w:t>
      </w:r>
      <w:r w:rsidRPr="002D6D37">
        <w:rPr>
          <w:b/>
          <w:bCs/>
          <w:u w:val="single"/>
        </w:rPr>
        <w:t xml:space="preserve"> nomination </w:t>
      </w:r>
      <w:r w:rsidRPr="00BB60CB">
        <w:rPr>
          <w:b/>
          <w:bCs/>
          <w:highlight w:val="green"/>
          <w:u w:val="single"/>
        </w:rPr>
        <w:t>will be rejected by the Senate</w:t>
      </w:r>
      <w:r w:rsidRPr="002D6D37">
        <w:rPr>
          <w:b/>
          <w:bCs/>
          <w:u w:val="single"/>
        </w:rPr>
        <w:t>, and the judge's service will be ended after a very brief term</w:t>
      </w:r>
      <w:r w:rsidRPr="002D6D37">
        <w:rPr>
          <w:u w:val="single"/>
        </w:rPr>
        <w:t>.[1][2]</w:t>
      </w:r>
    </w:p>
    <w:p w14:paraId="3FF065BB" w14:textId="77777777" w:rsidR="00CE0FA8" w:rsidRPr="004273E4" w:rsidRDefault="00CE0FA8" w:rsidP="00CE0FA8"/>
    <w:p w14:paraId="047B8862" w14:textId="77777777" w:rsidR="00CE0FA8" w:rsidRDefault="00CE0FA8" w:rsidP="00CE0FA8">
      <w:pPr>
        <w:pStyle w:val="Heading3"/>
      </w:pPr>
      <w:r>
        <w:t>AT PICs</w:t>
      </w:r>
    </w:p>
    <w:p w14:paraId="122BDC17" w14:textId="77777777" w:rsidR="00CE0FA8" w:rsidRPr="00FE04C8" w:rsidRDefault="00CE0FA8" w:rsidP="00CE0FA8">
      <w:pPr>
        <w:pStyle w:val="tag0"/>
      </w:pPr>
      <w:r>
        <w:t xml:space="preserve">1] The resolution is a generic and thus the </w:t>
      </w:r>
      <w:proofErr w:type="spellStart"/>
      <w:r>
        <w:t>Aff</w:t>
      </w:r>
      <w:proofErr w:type="spellEnd"/>
      <w:r>
        <w:t xml:space="preserve"> only needs to prove that the resolution is </w:t>
      </w:r>
      <w:r>
        <w:rPr>
          <w:i/>
          <w:iCs/>
          <w:u w:val="single"/>
        </w:rPr>
        <w:t>generally</w:t>
      </w:r>
      <w:r>
        <w:t xml:space="preserve"> true. This means that exceptions like the one presented by the Neg do not disprove the </w:t>
      </w:r>
      <w:proofErr w:type="spellStart"/>
      <w:r>
        <w:t>Aff</w:t>
      </w:r>
      <w:proofErr w:type="spellEnd"/>
      <w:r>
        <w:t xml:space="preserve"> position</w:t>
      </w:r>
    </w:p>
    <w:p w14:paraId="37A71295" w14:textId="77777777" w:rsidR="00CE0FA8" w:rsidRDefault="00CE0FA8" w:rsidP="00CE0FA8">
      <w:r>
        <w:rPr>
          <w:rStyle w:val="cite3"/>
        </w:rPr>
        <w:t xml:space="preserve">Prefer this rule from NSDA, the organization that gave us this resolution and in part manages this tournament </w:t>
      </w:r>
      <w:r w:rsidRPr="00FE04C8">
        <w:rPr>
          <w:sz w:val="16"/>
          <w:szCs w:val="16"/>
        </w:rPr>
        <w:t xml:space="preserve">NSDA, 2013, Lincoln-Douglas Debate, </w:t>
      </w:r>
      <w:hyperlink r:id="rId69" w:history="1">
        <w:r w:rsidRPr="00FE04C8">
          <w:rPr>
            <w:rStyle w:val="Hyperlink"/>
            <w:sz w:val="16"/>
            <w:szCs w:val="16"/>
          </w:rPr>
          <w:t>https://www.speechanddebate.org/wp-content/uploads/Lincoln-Douglas-Debate-Textbook.pdf</w:t>
        </w:r>
      </w:hyperlink>
      <w:r w:rsidRPr="00FE04C8">
        <w:rPr>
          <w:sz w:val="16"/>
          <w:szCs w:val="16"/>
        </w:rPr>
        <w:t xml:space="preserve"> (accessed 12/25/22)</w:t>
      </w:r>
    </w:p>
    <w:p w14:paraId="1F80A8C3" w14:textId="77777777" w:rsidR="00CE0FA8" w:rsidRPr="000928DD" w:rsidRDefault="00CE0FA8" w:rsidP="00CE0FA8">
      <w:pPr>
        <w:rPr>
          <w:u w:val="single"/>
        </w:rPr>
      </w:pPr>
      <w:r w:rsidRPr="00FE04C8">
        <w:rPr>
          <w:sz w:val="16"/>
          <w:szCs w:val="16"/>
        </w:rPr>
        <w:t xml:space="preserve">No question of values can be determined entirely true or false. This is why the resolution is debatable. Therefore neither debater should be held to a standard of absolute proof. </w:t>
      </w:r>
      <w:r w:rsidRPr="00FE04C8">
        <w:rPr>
          <w:highlight w:val="green"/>
          <w:u w:val="single"/>
        </w:rPr>
        <w:t>No debater can realistically be expected to prove complete validity</w:t>
      </w:r>
      <w:r w:rsidRPr="00FE04C8">
        <w:rPr>
          <w:u w:val="single"/>
        </w:rPr>
        <w:t xml:space="preserve"> or invalidity </w:t>
      </w:r>
      <w:r w:rsidRPr="00FE04C8">
        <w:rPr>
          <w:highlight w:val="green"/>
          <w:u w:val="single"/>
        </w:rPr>
        <w:t>of the resolution. The better debater is the one who, on the whole, proves his/her side</w:t>
      </w:r>
      <w:r w:rsidRPr="00FE04C8">
        <w:rPr>
          <w:u w:val="single"/>
        </w:rPr>
        <w:t xml:space="preserve"> of the resolution </w:t>
      </w:r>
      <w:r w:rsidRPr="00FE04C8">
        <w:rPr>
          <w:highlight w:val="green"/>
          <w:u w:val="single"/>
        </w:rPr>
        <w:t xml:space="preserve">more valid as a </w:t>
      </w:r>
      <w:r w:rsidRPr="00FE04C8">
        <w:rPr>
          <w:b/>
          <w:bCs/>
          <w:highlight w:val="green"/>
          <w:u w:val="single"/>
        </w:rPr>
        <w:t>general</w:t>
      </w:r>
      <w:r w:rsidRPr="00FE04C8">
        <w:rPr>
          <w:highlight w:val="green"/>
          <w:u w:val="single"/>
        </w:rPr>
        <w:t xml:space="preserve"> principle.</w:t>
      </w:r>
    </w:p>
    <w:p w14:paraId="25D6F105" w14:textId="77777777" w:rsidR="00CE0FA8" w:rsidRDefault="00CE0FA8" w:rsidP="00CE0FA8">
      <w:pPr>
        <w:pStyle w:val="Heading4"/>
      </w:pPr>
      <w:r>
        <w:t>2] The PIC is arbitrary + non-democratic.</w:t>
      </w:r>
    </w:p>
    <w:p w14:paraId="41E91ECA" w14:textId="77777777" w:rsidR="00CE0FA8" w:rsidRDefault="00CE0FA8" w:rsidP="00CE0FA8"/>
    <w:p w14:paraId="274EFA49" w14:textId="77777777" w:rsidR="00CE0FA8" w:rsidRDefault="00CE0FA8" w:rsidP="00CE0FA8">
      <w:pPr>
        <w:pStyle w:val="Heading3"/>
      </w:pPr>
      <w:r>
        <w:t xml:space="preserve">AT: US </w:t>
      </w:r>
      <w:proofErr w:type="spellStart"/>
      <w:r>
        <w:t>Heg</w:t>
      </w:r>
      <w:proofErr w:type="spellEnd"/>
    </w:p>
    <w:p w14:paraId="1BE48043" w14:textId="77777777" w:rsidR="00CE0FA8" w:rsidRPr="00E91144" w:rsidRDefault="00CE0FA8" w:rsidP="00CE0FA8">
      <w:pPr>
        <w:keepNext/>
        <w:keepLines/>
        <w:spacing w:before="40" w:after="0"/>
        <w:outlineLvl w:val="3"/>
        <w:rPr>
          <w:rFonts w:eastAsia="MS Gothic" w:cs="Calibri"/>
          <w:b/>
          <w:iCs/>
          <w:sz w:val="26"/>
        </w:rPr>
      </w:pPr>
      <w:proofErr w:type="spellStart"/>
      <w:r w:rsidRPr="00E91144">
        <w:rPr>
          <w:rFonts w:eastAsia="MS Gothic" w:cs="Calibri"/>
          <w:b/>
          <w:iCs/>
          <w:sz w:val="26"/>
        </w:rPr>
        <w:t>Heg</w:t>
      </w:r>
      <w:proofErr w:type="spellEnd"/>
      <w:r w:rsidRPr="00E91144">
        <w:rPr>
          <w:rFonts w:eastAsia="MS Gothic" w:cs="Calibri"/>
          <w:b/>
          <w:iCs/>
          <w:sz w:val="26"/>
        </w:rPr>
        <w:t xml:space="preserve"> </w:t>
      </w:r>
      <w:r w:rsidRPr="00E91144">
        <w:rPr>
          <w:rFonts w:eastAsia="MS Gothic" w:cs="Calibri"/>
          <w:b/>
          <w:iCs/>
          <w:sz w:val="26"/>
          <w:u w:val="single"/>
        </w:rPr>
        <w:t>not</w:t>
      </w:r>
      <w:r w:rsidRPr="00E91144">
        <w:rPr>
          <w:rFonts w:eastAsia="MS Gothic" w:cs="Calibri"/>
          <w:b/>
          <w:iCs/>
          <w:sz w:val="26"/>
        </w:rPr>
        <w:t xml:space="preserve"> key to peace</w:t>
      </w:r>
    </w:p>
    <w:p w14:paraId="28195798" w14:textId="77777777" w:rsidR="00CE0FA8" w:rsidRPr="00E91144" w:rsidRDefault="00CE0FA8" w:rsidP="00CE0FA8">
      <w:pPr>
        <w:numPr>
          <w:ilvl w:val="0"/>
          <w:numId w:val="28"/>
        </w:numPr>
        <w:contextualSpacing/>
        <w:rPr>
          <w:rFonts w:eastAsia="Cambria" w:cs="Calibri"/>
          <w:b/>
          <w:bCs/>
          <w:sz w:val="26"/>
          <w:szCs w:val="26"/>
        </w:rPr>
      </w:pPr>
      <w:r w:rsidRPr="00E91144">
        <w:rPr>
          <w:rFonts w:eastAsia="Cambria" w:cs="Calibri"/>
          <w:b/>
          <w:bCs/>
          <w:sz w:val="26"/>
          <w:szCs w:val="26"/>
        </w:rPr>
        <w:t xml:space="preserve">Converging </w:t>
      </w:r>
      <w:r w:rsidRPr="00E91144">
        <w:rPr>
          <w:rFonts w:eastAsia="Cambria" w:cs="Calibri"/>
          <w:b/>
          <w:bCs/>
          <w:sz w:val="26"/>
          <w:szCs w:val="26"/>
          <w:u w:val="single"/>
        </w:rPr>
        <w:t>global factors</w:t>
      </w:r>
      <w:r w:rsidRPr="00E91144">
        <w:rPr>
          <w:rFonts w:eastAsia="Cambria" w:cs="Calibri"/>
          <w:b/>
          <w:bCs/>
          <w:sz w:val="26"/>
          <w:szCs w:val="26"/>
        </w:rPr>
        <w:t xml:space="preserve"> are more important to peace</w:t>
      </w:r>
    </w:p>
    <w:p w14:paraId="6F42201B" w14:textId="77777777" w:rsidR="00CE0FA8" w:rsidRPr="00E91144" w:rsidRDefault="00CE0FA8" w:rsidP="00CE0FA8">
      <w:pPr>
        <w:numPr>
          <w:ilvl w:val="0"/>
          <w:numId w:val="28"/>
        </w:numPr>
        <w:contextualSpacing/>
        <w:rPr>
          <w:rFonts w:eastAsia="Cambria" w:cs="Calibri"/>
          <w:b/>
          <w:bCs/>
          <w:sz w:val="26"/>
          <w:szCs w:val="26"/>
        </w:rPr>
      </w:pPr>
      <w:r w:rsidRPr="00E91144">
        <w:rPr>
          <w:rFonts w:eastAsia="Cambria" w:cs="Calibri"/>
          <w:b/>
          <w:bCs/>
          <w:sz w:val="26"/>
          <w:szCs w:val="26"/>
          <w:u w:val="single"/>
        </w:rPr>
        <w:t>Africa</w:t>
      </w:r>
      <w:r w:rsidRPr="00E91144">
        <w:rPr>
          <w:rFonts w:eastAsia="Cambria" w:cs="Calibri"/>
          <w:b/>
          <w:bCs/>
          <w:sz w:val="26"/>
          <w:szCs w:val="26"/>
        </w:rPr>
        <w:t xml:space="preserve"> proves – reduced U.S. involvement lead to more stability</w:t>
      </w:r>
    </w:p>
    <w:p w14:paraId="56D6AD5C" w14:textId="77777777" w:rsidR="00CE0FA8" w:rsidRPr="00E91144" w:rsidRDefault="00CE0FA8" w:rsidP="00CE0FA8">
      <w:pPr>
        <w:rPr>
          <w:rFonts w:eastAsia="Cambria" w:cs="Calibri"/>
        </w:rPr>
      </w:pPr>
      <w:r w:rsidRPr="00E91144">
        <w:rPr>
          <w:rFonts w:eastAsia="Cambria" w:cs="Calibri"/>
          <w:b/>
          <w:bCs/>
          <w:sz w:val="26"/>
        </w:rPr>
        <w:t>Dombrowski</w:t>
      </w:r>
      <w:r>
        <w:rPr>
          <w:rFonts w:eastAsia="Cambria" w:cs="Calibri"/>
          <w:b/>
          <w:bCs/>
          <w:sz w:val="26"/>
        </w:rPr>
        <w:t xml:space="preserve"> 19</w:t>
      </w:r>
      <w:r w:rsidRPr="00E91144">
        <w:rPr>
          <w:rFonts w:eastAsia="Cambria" w:cs="Calibri"/>
          <w:b/>
          <w:bCs/>
          <w:sz w:val="26"/>
        </w:rPr>
        <w:t xml:space="preserve"> </w:t>
      </w:r>
      <w:r w:rsidRPr="00E91144">
        <w:rPr>
          <w:rFonts w:eastAsia="Cambria" w:cs="Calibri"/>
          <w:sz w:val="26"/>
        </w:rPr>
        <w:t>2/21</w:t>
      </w:r>
      <w:r w:rsidRPr="00E91144">
        <w:rPr>
          <w:rFonts w:eastAsia="Cambria" w:cs="Calibri"/>
        </w:rPr>
        <w:t xml:space="preserve">/19 [Ellie Dombrowski, author for the Observer, citing C.J. </w:t>
      </w:r>
      <w:proofErr w:type="spellStart"/>
      <w:r w:rsidRPr="00E91144">
        <w:rPr>
          <w:rFonts w:eastAsia="Cambria" w:cs="Calibri"/>
        </w:rPr>
        <w:t>Fettweis</w:t>
      </w:r>
      <w:proofErr w:type="spellEnd"/>
      <w:r w:rsidRPr="00E91144">
        <w:rPr>
          <w:rFonts w:eastAsia="Cambria" w:cs="Calibri"/>
        </w:rPr>
        <w:t>, Associate Professor of Political Science at Tulane University. The New Peace. 2/21/19. https://ndsmcobserver.com/2019/02/the-new-peace/]</w:t>
      </w:r>
    </w:p>
    <w:p w14:paraId="04C57E83" w14:textId="77777777" w:rsidR="00CE0FA8" w:rsidRPr="00E91144" w:rsidRDefault="00CE0FA8" w:rsidP="00CE0FA8">
      <w:pPr>
        <w:rPr>
          <w:rFonts w:eastAsia="Cambria" w:cs="Calibri"/>
          <w:sz w:val="16"/>
        </w:rPr>
      </w:pPr>
      <w:r w:rsidRPr="00E91144">
        <w:rPr>
          <w:rFonts w:eastAsia="Cambria" w:cs="Calibri"/>
          <w:u w:val="single"/>
        </w:rPr>
        <w:t>We are a part of the generation of the “</w:t>
      </w:r>
      <w:r w:rsidRPr="00E91144">
        <w:rPr>
          <w:rFonts w:eastAsia="Cambria" w:cs="Calibri"/>
          <w:highlight w:val="green"/>
          <w:u w:val="single"/>
        </w:rPr>
        <w:t>Long Peace,</w:t>
      </w:r>
      <w:r w:rsidRPr="00E91144">
        <w:rPr>
          <w:rFonts w:eastAsia="Cambria" w:cs="Calibri"/>
          <w:u w:val="single"/>
        </w:rPr>
        <w:t>” a time of unprecedented lack of global conflict since World War II</w:t>
      </w:r>
      <w:r w:rsidRPr="00E91144">
        <w:rPr>
          <w:rFonts w:eastAsia="Cambria" w:cs="Calibri"/>
          <w:sz w:val="16"/>
        </w:rPr>
        <w:t xml:space="preserve">. The term was coined by John Gaddis in his novel “The Long Peace” (1989), and </w:t>
      </w:r>
      <w:r w:rsidRPr="00E91144">
        <w:rPr>
          <w:rFonts w:eastAsia="Cambria" w:cs="Calibri"/>
          <w:u w:val="single"/>
        </w:rPr>
        <w:t>the period is well known because of the Cold War</w:t>
      </w:r>
      <w:r w:rsidRPr="00E91144">
        <w:rPr>
          <w:rFonts w:eastAsia="Cambria" w:cs="Calibri"/>
          <w:sz w:val="16"/>
        </w:rPr>
        <w:t xml:space="preserve"> (1945 – 1991), </w:t>
      </w:r>
      <w:r w:rsidRPr="00E91144">
        <w:rPr>
          <w:rFonts w:eastAsia="Cambria" w:cs="Calibri"/>
          <w:u w:val="single"/>
        </w:rPr>
        <w:t xml:space="preserve">which was </w:t>
      </w:r>
      <w:r w:rsidRPr="00E91144">
        <w:rPr>
          <w:rFonts w:eastAsia="Cambria" w:cs="Calibri"/>
          <w:highlight w:val="green"/>
          <w:u w:val="single"/>
        </w:rPr>
        <w:t>marked by a lack of direct military conflict between major powers</w:t>
      </w:r>
      <w:r w:rsidRPr="00E91144">
        <w:rPr>
          <w:rFonts w:eastAsia="Cambria" w:cs="Calibri"/>
          <w:u w:val="single"/>
        </w:rPr>
        <w:t>, the United States and the USSR</w:t>
      </w:r>
      <w:r w:rsidRPr="00E91144">
        <w:rPr>
          <w:rFonts w:eastAsia="Cambria" w:cs="Calibri"/>
          <w:sz w:val="16"/>
        </w:rPr>
        <w:t>. Few Americans during this time saw combat, at least relative to the two World Wars that preceded it. Now, the Cold War is over, but the Long Peace persists. The USSR is no longer a political entity, and Russia lacks the global, political and economic presence of its predecessor — but proxy wars continue. “</w:t>
      </w:r>
      <w:r w:rsidRPr="00E91144">
        <w:rPr>
          <w:rFonts w:eastAsia="Cambria" w:cs="Calibri"/>
          <w:u w:val="single"/>
        </w:rPr>
        <w:t>Low intensity conflict” continues, but the “sides” are less clear</w:t>
      </w:r>
      <w:r w:rsidRPr="00E91144">
        <w:rPr>
          <w:rFonts w:eastAsia="Cambria" w:cs="Calibri"/>
          <w:sz w:val="16"/>
        </w:rPr>
        <w:t>.</w:t>
      </w:r>
      <w:r>
        <w:rPr>
          <w:rFonts w:eastAsia="Cambria" w:cs="Calibri"/>
          <w:sz w:val="16"/>
        </w:rPr>
        <w:t xml:space="preserve"> </w:t>
      </w:r>
      <w:r w:rsidRPr="00E91144">
        <w:rPr>
          <w:rFonts w:eastAsia="Cambria" w:cs="Calibri"/>
          <w:sz w:val="16"/>
        </w:rPr>
        <w:t>This is the New Peace moment of the Long Peace.</w:t>
      </w:r>
      <w:r>
        <w:rPr>
          <w:rFonts w:eastAsia="Cambria" w:cs="Calibri"/>
          <w:sz w:val="16"/>
        </w:rPr>
        <w:t xml:space="preserve"> </w:t>
      </w:r>
      <w:r w:rsidRPr="00E91144">
        <w:rPr>
          <w:rFonts w:eastAsia="Cambria" w:cs="Calibri"/>
          <w:sz w:val="16"/>
        </w:rPr>
        <w:t xml:space="preserve">If the term fits, we need to be clear about what that means. </w:t>
      </w:r>
      <w:r w:rsidRPr="00E91144">
        <w:rPr>
          <w:rFonts w:eastAsia="Cambria" w:cs="Calibri"/>
          <w:u w:val="single"/>
        </w:rPr>
        <w:t>It doesn’t mean a lack of conflict</w:t>
      </w:r>
      <w:r w:rsidRPr="00E91144">
        <w:rPr>
          <w:rFonts w:eastAsia="Cambria" w:cs="Calibri"/>
          <w:sz w:val="16"/>
        </w:rPr>
        <w:t xml:space="preserve">, it can’t — the youth of today have never lived a day without war. The U.S. has been at war in the Middle East since Aug. 2, 1990, a total of 29 years of fighting in and around Iraq. Still, this is not a “total war” in the sense known by past generations. </w:t>
      </w:r>
      <w:r w:rsidRPr="00E91144">
        <w:rPr>
          <w:rFonts w:eastAsia="Cambria" w:cs="Calibri"/>
          <w:u w:val="single"/>
        </w:rPr>
        <w:t>There were more military deaths in World War II than all of the wars since combined, and they took place in a much shorter period of time. In that sense, the New Peace is real for Americans, even while it remains devastating for those directly involved.</w:t>
      </w:r>
      <w:r>
        <w:rPr>
          <w:rFonts w:eastAsia="Cambria" w:cs="Calibri"/>
          <w:u w:val="single"/>
        </w:rPr>
        <w:t xml:space="preserve"> </w:t>
      </w:r>
      <w:r w:rsidRPr="00E91144">
        <w:rPr>
          <w:rFonts w:eastAsia="Cambria" w:cs="Calibri"/>
          <w:u w:val="single"/>
        </w:rPr>
        <w:t>Why are we in a New Peace? What is making it stick?</w:t>
      </w:r>
      <w:r w:rsidRPr="00E91144">
        <w:rPr>
          <w:rFonts w:eastAsia="Cambria" w:cs="Calibri"/>
          <w:sz w:val="16"/>
        </w:rPr>
        <w:t xml:space="preserve"> Political scientist Christopher </w:t>
      </w:r>
      <w:proofErr w:type="spellStart"/>
      <w:r w:rsidRPr="00E91144">
        <w:rPr>
          <w:rFonts w:eastAsia="Cambria" w:cs="Calibri"/>
          <w:sz w:val="16"/>
        </w:rPr>
        <w:t>Fettweis</w:t>
      </w:r>
      <w:proofErr w:type="spellEnd"/>
      <w:r w:rsidRPr="00E91144">
        <w:rPr>
          <w:rFonts w:eastAsia="Cambria" w:cs="Calibri"/>
          <w:sz w:val="16"/>
        </w:rPr>
        <w:t xml:space="preserve"> believes that “whether these trends represent a fundamental change in the rules that govern state behavior or a temporary respite between cataclysms is not yet clear, but </w:t>
      </w:r>
      <w:r w:rsidRPr="00E91144">
        <w:rPr>
          <w:rFonts w:eastAsia="Cambria" w:cs="Calibri"/>
          <w:u w:val="single"/>
        </w:rPr>
        <w:t>there is no doubt that</w:t>
      </w:r>
      <w:r w:rsidRPr="00E91144">
        <w:rPr>
          <w:rFonts w:eastAsia="Cambria" w:cs="Calibri"/>
          <w:sz w:val="16"/>
        </w:rPr>
        <w:t>—thus far at least—</w:t>
      </w:r>
      <w:r w:rsidRPr="00E91144">
        <w:rPr>
          <w:rFonts w:eastAsia="Cambria" w:cs="Calibri"/>
          <w:u w:val="single"/>
        </w:rPr>
        <w:t>the post-Cold War era has been more stable and peaceful than any that preceded it</w:t>
      </w:r>
      <w:r w:rsidRPr="00E91144">
        <w:rPr>
          <w:rFonts w:eastAsia="Cambria" w:cs="Calibri"/>
          <w:sz w:val="16"/>
        </w:rPr>
        <w:t xml:space="preserve">.” </w:t>
      </w:r>
      <w:r w:rsidRPr="00E91144">
        <w:rPr>
          <w:rFonts w:eastAsia="Cambria" w:cs="Calibri"/>
          <w:highlight w:val="green"/>
          <w:u w:val="single"/>
        </w:rPr>
        <w:t>Many things</w:t>
      </w:r>
      <w:r w:rsidRPr="00E91144">
        <w:rPr>
          <w:rFonts w:eastAsia="Cambria" w:cs="Calibri"/>
          <w:u w:val="single"/>
        </w:rPr>
        <w:t xml:space="preserve"> could </w:t>
      </w:r>
      <w:r w:rsidRPr="00E91144">
        <w:rPr>
          <w:rFonts w:eastAsia="Cambria" w:cs="Calibri"/>
          <w:highlight w:val="green"/>
          <w:u w:val="single"/>
        </w:rPr>
        <w:t>have caused this stability</w:t>
      </w:r>
      <w:r w:rsidRPr="00E91144">
        <w:rPr>
          <w:rFonts w:eastAsia="Cambria" w:cs="Calibri"/>
          <w:sz w:val="16"/>
        </w:rPr>
        <w:t xml:space="preserve">: a post-Cold War deterrence effect of massively unequal militaries, incentives toward </w:t>
      </w:r>
      <w:r w:rsidRPr="00E91144">
        <w:rPr>
          <w:rFonts w:eastAsia="Cambria" w:cs="Calibri"/>
          <w:u w:val="single"/>
        </w:rPr>
        <w:t xml:space="preserve">global </w:t>
      </w:r>
      <w:r w:rsidRPr="00E91144">
        <w:rPr>
          <w:rFonts w:eastAsia="Cambria" w:cs="Calibri"/>
          <w:highlight w:val="green"/>
          <w:u w:val="single"/>
        </w:rPr>
        <w:t>cooperation</w:t>
      </w:r>
      <w:r w:rsidRPr="00E91144">
        <w:rPr>
          <w:rFonts w:eastAsia="Cambria" w:cs="Calibri"/>
          <w:sz w:val="16"/>
        </w:rPr>
        <w:t xml:space="preserve"> caused by high levels of economic growth, </w:t>
      </w:r>
      <w:r w:rsidRPr="00E91144">
        <w:rPr>
          <w:rFonts w:eastAsia="Cambria" w:cs="Calibri"/>
          <w:u w:val="single"/>
        </w:rPr>
        <w:t xml:space="preserve">global </w:t>
      </w:r>
      <w:r w:rsidRPr="00E91144">
        <w:rPr>
          <w:rFonts w:eastAsia="Cambria" w:cs="Calibri"/>
          <w:highlight w:val="green"/>
          <w:u w:val="single"/>
        </w:rPr>
        <w:t>reduction of poverty, women’s empowerment</w:t>
      </w:r>
      <w:r w:rsidRPr="00E91144">
        <w:rPr>
          <w:rFonts w:eastAsia="Cambria" w:cs="Calibri"/>
          <w:sz w:val="16"/>
        </w:rPr>
        <w:t xml:space="preserve"> or the global increase of democracies. However, </w:t>
      </w:r>
      <w:r w:rsidRPr="00E91144">
        <w:rPr>
          <w:rFonts w:eastAsia="Cambria" w:cs="Calibri"/>
          <w:highlight w:val="green"/>
          <w:u w:val="single"/>
        </w:rPr>
        <w:t xml:space="preserve">it is unlikely that any of these is </w:t>
      </w:r>
      <w:r w:rsidRPr="00E91144">
        <w:rPr>
          <w:rFonts w:eastAsia="Cambria" w:cs="Calibri"/>
          <w:b/>
          <w:iCs/>
          <w:highlight w:val="green"/>
          <w:u w:val="single"/>
        </w:rPr>
        <w:t>sufficient on their own</w:t>
      </w:r>
      <w:r w:rsidRPr="00E91144">
        <w:rPr>
          <w:rFonts w:eastAsia="Cambria" w:cs="Calibri"/>
          <w:u w:val="single"/>
        </w:rPr>
        <w:t>, and counter examples of peace without any of these elements are easy to find</w:t>
      </w:r>
      <w:r w:rsidRPr="00E91144">
        <w:rPr>
          <w:rFonts w:eastAsia="Cambria" w:cs="Calibri"/>
          <w:sz w:val="16"/>
        </w:rPr>
        <w:t>.</w:t>
      </w:r>
      <w:r>
        <w:rPr>
          <w:rFonts w:eastAsia="Cambria" w:cs="Calibri"/>
          <w:sz w:val="16"/>
        </w:rPr>
        <w:t xml:space="preserve"> </w:t>
      </w:r>
      <w:r w:rsidRPr="00E91144">
        <w:rPr>
          <w:rFonts w:eastAsia="Cambria" w:cs="Calibri"/>
          <w:highlight w:val="green"/>
          <w:u w:val="single"/>
        </w:rPr>
        <w:t>Some historians credited</w:t>
      </w:r>
      <w:r w:rsidRPr="00E91144">
        <w:rPr>
          <w:rFonts w:eastAsia="Cambria" w:cs="Calibri"/>
          <w:u w:val="single"/>
        </w:rPr>
        <w:t xml:space="preserve"> the New </w:t>
      </w:r>
      <w:r w:rsidRPr="00E91144">
        <w:rPr>
          <w:rFonts w:eastAsia="Cambria" w:cs="Calibri"/>
          <w:highlight w:val="green"/>
          <w:u w:val="single"/>
        </w:rPr>
        <w:t xml:space="preserve">Peace to U.S. hegemony, but it appears </w:t>
      </w:r>
      <w:r w:rsidRPr="00E91144">
        <w:rPr>
          <w:rFonts w:eastAsia="Cambria" w:cs="Calibri"/>
          <w:b/>
          <w:iCs/>
          <w:highlight w:val="green"/>
          <w:u w:val="single"/>
        </w:rPr>
        <w:t>unlikely</w:t>
      </w:r>
      <w:r w:rsidRPr="00E91144">
        <w:rPr>
          <w:rFonts w:eastAsia="Cambria" w:cs="Calibri"/>
          <w:highlight w:val="green"/>
          <w:u w:val="single"/>
        </w:rPr>
        <w:t xml:space="preserve">: stability has occurred even where U.S. influence and investment was </w:t>
      </w:r>
      <w:r w:rsidRPr="00E91144">
        <w:rPr>
          <w:rFonts w:eastAsia="Cambria" w:cs="Calibri"/>
          <w:b/>
          <w:iCs/>
          <w:highlight w:val="green"/>
          <w:u w:val="single"/>
        </w:rPr>
        <w:t>minor</w:t>
      </w:r>
      <w:r w:rsidRPr="00E91144">
        <w:rPr>
          <w:rFonts w:eastAsia="Cambria" w:cs="Calibri"/>
          <w:sz w:val="16"/>
        </w:rPr>
        <w:t xml:space="preserve">. </w:t>
      </w:r>
      <w:r w:rsidRPr="00E91144">
        <w:rPr>
          <w:rFonts w:eastAsia="Cambria" w:cs="Calibri"/>
          <w:highlight w:val="green"/>
          <w:u w:val="single"/>
        </w:rPr>
        <w:t>Africa</w:t>
      </w:r>
      <w:r w:rsidRPr="00E91144">
        <w:rPr>
          <w:rFonts w:eastAsia="Cambria" w:cs="Calibri"/>
          <w:sz w:val="16"/>
        </w:rPr>
        <w:t>, for example</w:t>
      </w:r>
      <w:r w:rsidRPr="00E91144">
        <w:rPr>
          <w:rFonts w:eastAsia="Cambria" w:cs="Calibri"/>
          <w:u w:val="single"/>
        </w:rPr>
        <w:t xml:space="preserve">, has </w:t>
      </w:r>
      <w:r w:rsidRPr="00E91144">
        <w:rPr>
          <w:rFonts w:eastAsia="Cambria" w:cs="Calibri"/>
          <w:highlight w:val="green"/>
          <w:u w:val="single"/>
        </w:rPr>
        <w:t>experienced</w:t>
      </w:r>
      <w:r w:rsidRPr="00E91144">
        <w:rPr>
          <w:rFonts w:eastAsia="Cambria" w:cs="Calibri"/>
          <w:u w:val="single"/>
        </w:rPr>
        <w:t xml:space="preserve"> a </w:t>
      </w:r>
      <w:r w:rsidRPr="00E91144">
        <w:rPr>
          <w:rFonts w:eastAsia="Cambria" w:cs="Calibri"/>
          <w:highlight w:val="green"/>
          <w:u w:val="single"/>
        </w:rPr>
        <w:t>reduced</w:t>
      </w:r>
      <w:r w:rsidRPr="00E91144">
        <w:rPr>
          <w:rFonts w:eastAsia="Cambria" w:cs="Calibri"/>
          <w:u w:val="single"/>
        </w:rPr>
        <w:t xml:space="preserve"> number of armed </w:t>
      </w:r>
      <w:r w:rsidRPr="00E91144">
        <w:rPr>
          <w:rFonts w:eastAsia="Cambria" w:cs="Calibri"/>
          <w:highlight w:val="green"/>
          <w:u w:val="single"/>
        </w:rPr>
        <w:t>conflict</w:t>
      </w:r>
      <w:r w:rsidRPr="00E91144">
        <w:rPr>
          <w:rFonts w:eastAsia="Cambria" w:cs="Calibri"/>
          <w:u w:val="single"/>
        </w:rPr>
        <w:t xml:space="preserve">s, </w:t>
      </w:r>
      <w:r w:rsidRPr="00E91144">
        <w:rPr>
          <w:rFonts w:eastAsia="Cambria" w:cs="Calibri"/>
          <w:highlight w:val="green"/>
          <w:u w:val="single"/>
        </w:rPr>
        <w:t xml:space="preserve">despite </w:t>
      </w:r>
      <w:r w:rsidRPr="00E91144">
        <w:rPr>
          <w:rFonts w:eastAsia="Cambria" w:cs="Calibri"/>
          <w:b/>
          <w:iCs/>
          <w:highlight w:val="green"/>
          <w:u w:val="single"/>
        </w:rPr>
        <w:t>reduced U.S. involvement</w:t>
      </w:r>
      <w:r w:rsidRPr="00E91144">
        <w:rPr>
          <w:rFonts w:eastAsia="Cambria" w:cs="Calibri"/>
          <w:sz w:val="16"/>
        </w:rPr>
        <w:t>. And Africa is hardly the only region where states are free to go to war with one another without fear of U.S. intervention. But they do not, at least not at former rates. From this, we can conclude that “</w:t>
      </w:r>
      <w:r w:rsidRPr="00E91144">
        <w:rPr>
          <w:rFonts w:eastAsia="Cambria" w:cs="Calibri"/>
          <w:u w:val="single"/>
        </w:rPr>
        <w:t xml:space="preserve">the New </w:t>
      </w:r>
      <w:r w:rsidRPr="00E91144">
        <w:rPr>
          <w:rFonts w:eastAsia="Cambria" w:cs="Calibri"/>
          <w:highlight w:val="green"/>
          <w:u w:val="single"/>
        </w:rPr>
        <w:t>Peace can</w:t>
      </w:r>
      <w:r w:rsidRPr="00E91144">
        <w:rPr>
          <w:rFonts w:eastAsia="Cambria" w:cs="Calibri"/>
          <w:u w:val="single"/>
        </w:rPr>
        <w:t xml:space="preserve"> in all likelihood </w:t>
      </w:r>
      <w:r w:rsidRPr="00E91144">
        <w:rPr>
          <w:rFonts w:eastAsia="Cambria" w:cs="Calibri"/>
          <w:highlight w:val="green"/>
          <w:u w:val="single"/>
        </w:rPr>
        <w:t xml:space="preserve">continue without U.S. dominance and should persist </w:t>
      </w:r>
      <w:r w:rsidRPr="00E91144">
        <w:rPr>
          <w:rFonts w:eastAsia="Cambria" w:cs="Calibri"/>
          <w:b/>
          <w:iCs/>
          <w:highlight w:val="green"/>
          <w:u w:val="single"/>
        </w:rPr>
        <w:t>long after</w:t>
      </w:r>
      <w:r w:rsidRPr="00E91144">
        <w:rPr>
          <w:rFonts w:eastAsia="Cambria" w:cs="Calibri"/>
          <w:u w:val="single"/>
        </w:rPr>
        <w:t xml:space="preserve"> [this] </w:t>
      </w:r>
      <w:r w:rsidRPr="00E91144">
        <w:rPr>
          <w:rFonts w:eastAsia="Cambria" w:cs="Calibri"/>
          <w:b/>
          <w:iCs/>
          <w:highlight w:val="green"/>
          <w:u w:val="single"/>
        </w:rPr>
        <w:t>unipolarity</w:t>
      </w:r>
      <w:r w:rsidRPr="00E91144">
        <w:rPr>
          <w:rFonts w:eastAsia="Cambria" w:cs="Calibri"/>
          <w:b/>
          <w:iCs/>
          <w:u w:val="single"/>
        </w:rPr>
        <w:t xml:space="preserve"> </w:t>
      </w:r>
      <w:r w:rsidRPr="00E91144">
        <w:rPr>
          <w:rFonts w:eastAsia="Cambria" w:cs="Calibri"/>
          <w:b/>
          <w:iCs/>
          <w:highlight w:val="green"/>
          <w:u w:val="single"/>
        </w:rPr>
        <w:t>comes to an end</w:t>
      </w:r>
      <w:r w:rsidRPr="00E91144">
        <w:rPr>
          <w:rFonts w:eastAsia="Cambria" w:cs="Calibri"/>
          <w:sz w:val="16"/>
        </w:rPr>
        <w:t>.”</w:t>
      </w:r>
      <w:r>
        <w:rPr>
          <w:rFonts w:eastAsia="Cambria" w:cs="Calibri"/>
          <w:sz w:val="16"/>
        </w:rPr>
        <w:t xml:space="preserve"> </w:t>
      </w:r>
      <w:r w:rsidRPr="00E91144">
        <w:rPr>
          <w:rFonts w:eastAsia="Cambria" w:cs="Calibri"/>
          <w:sz w:val="16"/>
        </w:rPr>
        <w:t>While some may be surprised by the idea that stability will continue without U.S. prompting, the number and size of conflicts has continued to decline with the U.S. share of global wealth. This helps explain why the U.S. continues to spend so much of its income on military hardware and still leads the world in arms sales. Historians of the last 30 years might suggest that such trends run counter to the increasing interest of the states today, even where they are seen to be only rational and self-serving — to pursue global peace, instead of running the risk of damaging their economies with war.</w:t>
      </w:r>
      <w:r>
        <w:rPr>
          <w:rFonts w:eastAsia="Cambria" w:cs="Calibri"/>
          <w:sz w:val="16"/>
        </w:rPr>
        <w:t xml:space="preserve"> </w:t>
      </w:r>
      <w:r w:rsidRPr="00E91144">
        <w:rPr>
          <w:rFonts w:eastAsia="Cambria" w:cs="Calibri"/>
          <w:sz w:val="16"/>
        </w:rPr>
        <w:t xml:space="preserve">So, where do we go from here? The good news is that </w:t>
      </w:r>
      <w:r w:rsidRPr="00E91144">
        <w:rPr>
          <w:rFonts w:eastAsia="Cambria" w:cs="Calibri"/>
          <w:highlight w:val="green"/>
          <w:u w:val="single"/>
        </w:rPr>
        <w:t>the effect of changes in U.S.</w:t>
      </w:r>
      <w:r w:rsidRPr="00E91144">
        <w:rPr>
          <w:rFonts w:eastAsia="Cambria" w:cs="Calibri"/>
          <w:u w:val="single"/>
        </w:rPr>
        <w:t xml:space="preserve"> policies and </w:t>
      </w:r>
      <w:r w:rsidRPr="00E91144">
        <w:rPr>
          <w:rFonts w:eastAsia="Cambria" w:cs="Calibri"/>
          <w:highlight w:val="green"/>
          <w:u w:val="single"/>
        </w:rPr>
        <w:t>strategies</w:t>
      </w:r>
      <w:r w:rsidRPr="00E91144">
        <w:rPr>
          <w:rFonts w:eastAsia="Cambria" w:cs="Calibri"/>
          <w:sz w:val="16"/>
        </w:rPr>
        <w:t xml:space="preserve"> — often </w:t>
      </w:r>
      <w:r w:rsidRPr="00E91144">
        <w:rPr>
          <w:rFonts w:eastAsia="Cambria" w:cs="Calibri"/>
          <w:highlight w:val="green"/>
          <w:u w:val="single"/>
        </w:rPr>
        <w:t>driven by inward-looking</w:t>
      </w:r>
      <w:r w:rsidRPr="00E91144">
        <w:rPr>
          <w:rFonts w:eastAsia="Cambria" w:cs="Calibri"/>
          <w:sz w:val="16"/>
        </w:rPr>
        <w:t xml:space="preserve"> rather than outward-looking </w:t>
      </w:r>
      <w:r w:rsidRPr="00E91144">
        <w:rPr>
          <w:rFonts w:eastAsia="Cambria" w:cs="Calibri"/>
          <w:highlight w:val="green"/>
          <w:u w:val="single"/>
        </w:rPr>
        <w:t>concerns</w:t>
      </w:r>
      <w:r w:rsidRPr="00E91144">
        <w:rPr>
          <w:rFonts w:eastAsia="Cambria" w:cs="Calibri"/>
          <w:sz w:val="16"/>
        </w:rPr>
        <w:t xml:space="preserve"> — </w:t>
      </w:r>
      <w:r w:rsidRPr="00E91144">
        <w:rPr>
          <w:rFonts w:eastAsia="Cambria" w:cs="Calibri"/>
          <w:b/>
          <w:iCs/>
          <w:highlight w:val="green"/>
          <w:u w:val="single"/>
        </w:rPr>
        <w:t>are less likely to</w:t>
      </w:r>
      <w:r w:rsidRPr="00E91144">
        <w:rPr>
          <w:rFonts w:eastAsia="Cambria" w:cs="Calibri"/>
          <w:u w:val="single"/>
        </w:rPr>
        <w:t xml:space="preserve"> have an </w:t>
      </w:r>
      <w:r w:rsidRPr="00E91144">
        <w:rPr>
          <w:rFonts w:eastAsia="Cambria" w:cs="Calibri"/>
          <w:b/>
          <w:iCs/>
          <w:highlight w:val="green"/>
          <w:u w:val="single"/>
        </w:rPr>
        <w:t>effect</w:t>
      </w:r>
      <w:r w:rsidRPr="00E91144">
        <w:rPr>
          <w:rFonts w:eastAsia="Cambria" w:cs="Calibri"/>
          <w:u w:val="single"/>
        </w:rPr>
        <w:t xml:space="preserve"> on </w:t>
      </w:r>
      <w:r w:rsidRPr="00E91144">
        <w:rPr>
          <w:rFonts w:eastAsia="Cambria" w:cs="Calibri"/>
          <w:b/>
          <w:iCs/>
          <w:highlight w:val="green"/>
          <w:u w:val="single"/>
        </w:rPr>
        <w:t>this trend</w:t>
      </w:r>
      <w:r w:rsidRPr="00E91144">
        <w:rPr>
          <w:rFonts w:eastAsia="Cambria" w:cs="Calibri"/>
          <w:sz w:val="16"/>
        </w:rPr>
        <w:t>. “</w:t>
      </w:r>
      <w:r w:rsidRPr="00E91144">
        <w:rPr>
          <w:rFonts w:eastAsia="Cambria" w:cs="Calibri"/>
          <w:u w:val="single"/>
        </w:rPr>
        <w:t>The New Peace will [likely] persist</w:t>
      </w:r>
      <w:r w:rsidRPr="00E91144">
        <w:rPr>
          <w:rFonts w:eastAsia="Cambria" w:cs="Calibri"/>
          <w:sz w:val="16"/>
        </w:rPr>
        <w:t xml:space="preserve"> for quite some time, </w:t>
      </w:r>
      <w:r w:rsidRPr="00E91144">
        <w:rPr>
          <w:rFonts w:eastAsia="Cambria" w:cs="Calibri"/>
          <w:b/>
          <w:iCs/>
          <w:highlight w:val="green"/>
          <w:u w:val="single"/>
        </w:rPr>
        <w:t>no matter how dominant</w:t>
      </w:r>
      <w:r w:rsidRPr="00E91144">
        <w:rPr>
          <w:rFonts w:eastAsia="Cambria" w:cs="Calibri"/>
          <w:highlight w:val="green"/>
          <w:u w:val="single"/>
        </w:rPr>
        <w:t xml:space="preserve"> the United States is, or what poli</w:t>
      </w:r>
      <w:r w:rsidRPr="00137622">
        <w:rPr>
          <w:rFonts w:eastAsia="Cambria" w:cs="Calibri"/>
          <w:highlight w:val="green"/>
          <w:u w:val="single"/>
        </w:rPr>
        <w:t>cies</w:t>
      </w:r>
      <w:r w:rsidRPr="00E91144">
        <w:rPr>
          <w:rFonts w:eastAsia="Cambria" w:cs="Calibri"/>
          <w:u w:val="single"/>
        </w:rPr>
        <w:t xml:space="preserve"> Preside</w:t>
      </w:r>
      <w:r w:rsidRPr="00137622">
        <w:rPr>
          <w:rFonts w:eastAsia="Cambria" w:cs="Calibri"/>
          <w:u w:val="single"/>
        </w:rPr>
        <w:t>nt Trump follows, or how</w:t>
      </w:r>
      <w:r w:rsidRPr="00E91144">
        <w:rPr>
          <w:rFonts w:eastAsia="Cambria" w:cs="Calibri"/>
          <w:u w:val="single"/>
        </w:rPr>
        <w:t xml:space="preserve"> much resentment its actions cause in the periphery</w:t>
      </w:r>
      <w:r w:rsidRPr="00E91144">
        <w:rPr>
          <w:rFonts w:eastAsia="Cambria" w:cs="Calibri"/>
          <w:sz w:val="16"/>
        </w:rPr>
        <w:t xml:space="preserve">,” </w:t>
      </w:r>
      <w:proofErr w:type="spellStart"/>
      <w:r w:rsidRPr="00E91144">
        <w:rPr>
          <w:rFonts w:eastAsia="Cambria" w:cs="Calibri"/>
          <w:sz w:val="16"/>
        </w:rPr>
        <w:t>Fettweis</w:t>
      </w:r>
      <w:proofErr w:type="spellEnd"/>
      <w:r w:rsidRPr="00E91144">
        <w:rPr>
          <w:rFonts w:eastAsia="Cambria" w:cs="Calibri"/>
          <w:sz w:val="16"/>
        </w:rPr>
        <w:t xml:space="preserve"> states. For those of us living in these tumultuous political times, </w:t>
      </w:r>
      <w:r w:rsidRPr="00E91144">
        <w:rPr>
          <w:rFonts w:eastAsia="Cambria" w:cs="Calibri"/>
          <w:u w:val="single"/>
        </w:rPr>
        <w:t xml:space="preserve">it is reassuring to think that </w:t>
      </w:r>
      <w:r w:rsidRPr="00E91144">
        <w:rPr>
          <w:rFonts w:eastAsia="Cambria" w:cs="Calibri"/>
          <w:b/>
          <w:iCs/>
          <w:highlight w:val="green"/>
          <w:u w:val="single"/>
        </w:rPr>
        <w:t>global peace is not dependent on the United States</w:t>
      </w:r>
      <w:r w:rsidRPr="00E91144">
        <w:rPr>
          <w:rFonts w:eastAsia="Cambria" w:cs="Calibri"/>
          <w:sz w:val="16"/>
        </w:rPr>
        <w:t xml:space="preserve">. Of course, many Americans would see this as a loss of control, but cooperation (even where forced upon us by a lack of hegemony) has increased equality, women’s opportunities and global health. That fact that none of our generation has known a world without these things means that we are the living representatives of that global cooperation. In a sense, </w:t>
      </w:r>
      <w:r w:rsidRPr="00E91144">
        <w:rPr>
          <w:rFonts w:eastAsia="Cambria" w:cs="Calibri"/>
          <w:u w:val="single"/>
        </w:rPr>
        <w:t>we are the New Peace</w:t>
      </w:r>
      <w:r w:rsidRPr="00E91144">
        <w:rPr>
          <w:rFonts w:eastAsia="Cambria" w:cs="Calibri"/>
          <w:sz w:val="16"/>
        </w:rPr>
        <w:t>.</w:t>
      </w:r>
    </w:p>
    <w:p w14:paraId="27932422" w14:textId="77777777" w:rsidR="00CE0FA8" w:rsidRPr="00E91144" w:rsidRDefault="00CE0FA8" w:rsidP="00CE0FA8"/>
    <w:p w14:paraId="52DDFD33" w14:textId="77777777" w:rsidR="00CE0FA8" w:rsidRPr="00553AB0" w:rsidRDefault="00CE0FA8" w:rsidP="00CE0FA8">
      <w:pPr>
        <w:pStyle w:val="Heading4"/>
        <w:rPr>
          <w:rFonts w:cs="Calibri"/>
        </w:rPr>
      </w:pPr>
      <w:r>
        <w:rPr>
          <w:rFonts w:cs="Calibri"/>
        </w:rPr>
        <w:t xml:space="preserve">TURN: If you buy that </w:t>
      </w:r>
      <w:proofErr w:type="spellStart"/>
      <w:r>
        <w:rPr>
          <w:rFonts w:cs="Calibri"/>
        </w:rPr>
        <w:t>heg</w:t>
      </w:r>
      <w:proofErr w:type="spellEnd"/>
      <w:r>
        <w:rPr>
          <w:rFonts w:cs="Calibri"/>
        </w:rPr>
        <w:t xml:space="preserve"> does have an impact, it’s only going to be negative - </w:t>
      </w:r>
      <w:proofErr w:type="spellStart"/>
      <w:r>
        <w:rPr>
          <w:rFonts w:cs="Calibri"/>
        </w:rPr>
        <w:t>heg</w:t>
      </w:r>
      <w:proofErr w:type="spellEnd"/>
      <w:r w:rsidRPr="00553AB0">
        <w:rPr>
          <w:rFonts w:cs="Calibri"/>
        </w:rPr>
        <w:t xml:space="preserve"> causes interventions that create more instability, </w:t>
      </w:r>
      <w:proofErr w:type="spellStart"/>
      <w:r w:rsidRPr="00553AB0">
        <w:rPr>
          <w:rFonts w:cs="Calibri"/>
        </w:rPr>
        <w:t>prolif</w:t>
      </w:r>
      <w:proofErr w:type="spellEnd"/>
      <w:r w:rsidRPr="00553AB0">
        <w:rPr>
          <w:rFonts w:cs="Calibri"/>
        </w:rPr>
        <w:t>, and terror.</w:t>
      </w:r>
    </w:p>
    <w:p w14:paraId="294766FE" w14:textId="77777777" w:rsidR="00CE0FA8" w:rsidRPr="00553AB0" w:rsidRDefault="00CE0FA8" w:rsidP="00CE0FA8">
      <w:pPr>
        <w:rPr>
          <w:szCs w:val="16"/>
        </w:rPr>
      </w:pPr>
      <w:r w:rsidRPr="00553AB0">
        <w:rPr>
          <w:rStyle w:val="Style13ptBold"/>
        </w:rPr>
        <w:t xml:space="preserve">Ashford, PhD, 19 </w:t>
      </w:r>
      <w:r w:rsidRPr="00553AB0">
        <w:rPr>
          <w:szCs w:val="16"/>
        </w:rPr>
        <w:t xml:space="preserve">(Emma, </w:t>
      </w:r>
      <w:proofErr w:type="spellStart"/>
      <w:r w:rsidRPr="00553AB0">
        <w:rPr>
          <w:szCs w:val="16"/>
        </w:rPr>
        <w:t>PoliSci@UVA</w:t>
      </w:r>
      <w:proofErr w:type="spellEnd"/>
      <w:r w:rsidRPr="00553AB0">
        <w:rPr>
          <w:szCs w:val="16"/>
        </w:rPr>
        <w:t xml:space="preserve">, </w:t>
      </w:r>
      <w:proofErr w:type="spellStart"/>
      <w:r w:rsidRPr="00553AB0">
        <w:rPr>
          <w:szCs w:val="16"/>
        </w:rPr>
        <w:t>Fellow@CATO</w:t>
      </w:r>
      <w:proofErr w:type="spellEnd"/>
      <w:r w:rsidRPr="00553AB0">
        <w:rPr>
          <w:szCs w:val="16"/>
        </w:rPr>
        <w:t>, Power and Pragmatism: Reforming American Foreign Policy for the 21</w:t>
      </w:r>
      <w:r w:rsidRPr="00553AB0">
        <w:rPr>
          <w:szCs w:val="16"/>
          <w:vertAlign w:val="superscript"/>
        </w:rPr>
        <w:t>st</w:t>
      </w:r>
      <w:r w:rsidRPr="00553AB0">
        <w:rPr>
          <w:szCs w:val="16"/>
        </w:rPr>
        <w:t xml:space="preserve"> Century, in </w:t>
      </w:r>
      <w:r w:rsidRPr="00553AB0">
        <w:rPr>
          <w:rStyle w:val="StyleUnderline"/>
          <w:sz w:val="16"/>
          <w:szCs w:val="16"/>
        </w:rPr>
        <w:t>New Voices in Grand Strategy</w:t>
      </w:r>
      <w:r w:rsidRPr="00553AB0">
        <w:rPr>
          <w:szCs w:val="16"/>
        </w:rPr>
        <w:t>, 6, CNAS)</w:t>
      </w:r>
    </w:p>
    <w:p w14:paraId="3346F378" w14:textId="77777777" w:rsidR="00CE0FA8" w:rsidRPr="00553AB0" w:rsidRDefault="00CE0FA8" w:rsidP="00CE0FA8">
      <w:pPr>
        <w:rPr>
          <w:rStyle w:val="Emphasis"/>
        </w:rPr>
      </w:pPr>
      <w:r w:rsidRPr="0075051B">
        <w:rPr>
          <w:rStyle w:val="StyleUnderline"/>
          <w:highlight w:val="green"/>
        </w:rPr>
        <w:t>Military intervention</w:t>
      </w:r>
      <w:r w:rsidRPr="00553AB0">
        <w:rPr>
          <w:rStyle w:val="StyleUnderline"/>
        </w:rPr>
        <w:t xml:space="preserve"> abroad </w:t>
      </w:r>
      <w:r w:rsidRPr="0075051B">
        <w:rPr>
          <w:rStyle w:val="StyleUnderline"/>
          <w:highlight w:val="green"/>
        </w:rPr>
        <w:t xml:space="preserve">is </w:t>
      </w:r>
      <w:r w:rsidRPr="0075051B">
        <w:rPr>
          <w:rStyle w:val="Emphasis"/>
          <w:highlight w:val="green"/>
        </w:rPr>
        <w:t>not a bug, but rather a feature of American primacy</w:t>
      </w:r>
      <w:r w:rsidRPr="00CD7E84">
        <w:rPr>
          <w:sz w:val="16"/>
        </w:rPr>
        <w:t xml:space="preserve">. Certainly, </w:t>
      </w:r>
      <w:r w:rsidRPr="00553AB0">
        <w:rPr>
          <w:rStyle w:val="StyleUnderline"/>
        </w:rPr>
        <w:t>some would argue that disasters like</w:t>
      </w:r>
      <w:r w:rsidRPr="00CD7E84">
        <w:rPr>
          <w:sz w:val="16"/>
        </w:rPr>
        <w:t xml:space="preserve"> the </w:t>
      </w:r>
      <w:r w:rsidRPr="00553AB0">
        <w:rPr>
          <w:rStyle w:val="StyleUnderline"/>
        </w:rPr>
        <w:t>Iraq</w:t>
      </w:r>
      <w:r w:rsidRPr="00CD7E84">
        <w:rPr>
          <w:sz w:val="16"/>
        </w:rPr>
        <w:t xml:space="preserve"> war </w:t>
      </w:r>
      <w:r w:rsidRPr="00553AB0">
        <w:rPr>
          <w:rStyle w:val="StyleUnderline"/>
        </w:rPr>
        <w:t xml:space="preserve">are a momentary aberration in a broader pattern of benevolent foreign policy behavior. </w:t>
      </w:r>
      <w:r w:rsidRPr="00CD7E84">
        <w:rPr>
          <w:sz w:val="16"/>
        </w:rPr>
        <w:t xml:space="preserve">Yet supporters of primacy are often schizophrenic about this issue. Hal Brands, for example, has argued both that democracy promotion is a core liberal project, and that the norms of nonaggression and sovereignty are paramount to the U.S.-led order.10 Others describe humanitarian or pro-democracy intervention as a necessary – even core – component of maintaining international order.11 In reality, </w:t>
      </w:r>
      <w:r w:rsidRPr="00553AB0">
        <w:rPr>
          <w:rStyle w:val="StyleUnderline"/>
        </w:rPr>
        <w:t xml:space="preserve">the broad, sweeping goals of liberal internationalism </w:t>
      </w:r>
      <w:r w:rsidRPr="00CD7E84">
        <w:rPr>
          <w:sz w:val="16"/>
        </w:rPr>
        <w:t>almost</w:t>
      </w:r>
      <w:r w:rsidRPr="00553AB0">
        <w:rPr>
          <w:rStyle w:val="StyleUnderline"/>
        </w:rPr>
        <w:t xml:space="preserve"> inevitably lead to intervention</w:t>
      </w:r>
      <w:r w:rsidRPr="00CD7E84">
        <w:rPr>
          <w:sz w:val="16"/>
        </w:rPr>
        <w:t xml:space="preserve">, at least </w:t>
      </w:r>
      <w:r w:rsidRPr="00553AB0">
        <w:rPr>
          <w:rStyle w:val="StyleUnderline"/>
        </w:rPr>
        <w:t>in an era of unipolarity</w:t>
      </w:r>
      <w:r w:rsidRPr="00CD7E84">
        <w:rPr>
          <w:sz w:val="16"/>
        </w:rPr>
        <w:t xml:space="preserve">. The rationale may vary from case to case, but illiberal behavior – military conquest –typically is excused as justifiable in the service of liberal goals,12 </w:t>
      </w:r>
      <w:r w:rsidRPr="00553AB0">
        <w:rPr>
          <w:rStyle w:val="StyleUnderline"/>
        </w:rPr>
        <w:t>from</w:t>
      </w:r>
      <w:r w:rsidRPr="00CD7E84">
        <w:rPr>
          <w:sz w:val="16"/>
        </w:rPr>
        <w:t xml:space="preserve"> nonproliferation in </w:t>
      </w:r>
      <w:r w:rsidRPr="00553AB0">
        <w:rPr>
          <w:rStyle w:val="StyleUnderline"/>
        </w:rPr>
        <w:t>Iraq</w:t>
      </w:r>
      <w:r w:rsidRPr="00CD7E84">
        <w:rPr>
          <w:sz w:val="16"/>
        </w:rPr>
        <w:t xml:space="preserve">, to human rights in </w:t>
      </w:r>
      <w:r w:rsidRPr="00553AB0">
        <w:rPr>
          <w:rStyle w:val="StyleUnderline"/>
        </w:rPr>
        <w:t>Libya</w:t>
      </w:r>
      <w:r w:rsidRPr="00CD7E84">
        <w:rPr>
          <w:sz w:val="16"/>
        </w:rPr>
        <w:t xml:space="preserve"> or </w:t>
      </w:r>
      <w:r w:rsidRPr="00553AB0">
        <w:rPr>
          <w:rStyle w:val="StyleUnderline"/>
        </w:rPr>
        <w:t>Kosovo</w:t>
      </w:r>
      <w:r w:rsidRPr="00CD7E84">
        <w:rPr>
          <w:sz w:val="16"/>
        </w:rPr>
        <w:t xml:space="preserve">, to counterterrorism in </w:t>
      </w:r>
      <w:r w:rsidRPr="00553AB0">
        <w:rPr>
          <w:rStyle w:val="StyleUnderline"/>
        </w:rPr>
        <w:t>Niger</w:t>
      </w:r>
      <w:r w:rsidRPr="00CD7E84">
        <w:rPr>
          <w:sz w:val="16"/>
        </w:rPr>
        <w:t xml:space="preserve"> </w:t>
      </w:r>
      <w:r w:rsidRPr="00553AB0">
        <w:rPr>
          <w:rStyle w:val="StyleUnderline"/>
        </w:rPr>
        <w:t>and Cameroon</w:t>
      </w:r>
      <w:r w:rsidRPr="00CD7E84">
        <w:rPr>
          <w:sz w:val="16"/>
        </w:rPr>
        <w:t xml:space="preserve">. Since the end of the Cold War and the end of bipolarity, </w:t>
      </w:r>
      <w:r w:rsidRPr="00553AB0">
        <w:rPr>
          <w:rStyle w:val="StyleUnderline"/>
        </w:rPr>
        <w:t>such interventions have become substantially more numerous</w:t>
      </w:r>
      <w:r w:rsidRPr="00CD7E84">
        <w:rPr>
          <w:sz w:val="16"/>
        </w:rPr>
        <w:t xml:space="preserve">; by one estimate, the United States engaged in four times as many military interventions since 1992 as during the whole of the Cold War.13 American endorsement of problematic norms like the Responsibility to Protect have only added to the problem. </w:t>
      </w:r>
      <w:r w:rsidRPr="00553AB0">
        <w:rPr>
          <w:rStyle w:val="StyleUnderline"/>
        </w:rPr>
        <w:t xml:space="preserve">The results of the intervention trap have been dire. The </w:t>
      </w:r>
      <w:r w:rsidRPr="0075051B">
        <w:rPr>
          <w:rStyle w:val="Emphasis"/>
          <w:highlight w:val="green"/>
        </w:rPr>
        <w:t>few moderate successes have been largely outweighed by an impressive number of failures</w:t>
      </w:r>
      <w:r w:rsidRPr="00553AB0">
        <w:rPr>
          <w:rStyle w:val="StyleUnderline"/>
        </w:rPr>
        <w:t>.</w:t>
      </w:r>
      <w:r w:rsidRPr="00CD7E84">
        <w:rPr>
          <w:sz w:val="16"/>
        </w:rPr>
        <w:t xml:space="preserve"> </w:t>
      </w:r>
      <w:r w:rsidRPr="00553AB0">
        <w:rPr>
          <w:rStyle w:val="StyleUnderline"/>
        </w:rPr>
        <w:t>The war in Iraq upset the balance of power in the Middle East and helped to contribute to the rise of ISIS</w:t>
      </w:r>
      <w:r w:rsidRPr="00CD7E84">
        <w:rPr>
          <w:sz w:val="16"/>
        </w:rPr>
        <w:t xml:space="preserve">. The </w:t>
      </w:r>
      <w:r w:rsidRPr="00553AB0">
        <w:rPr>
          <w:rStyle w:val="StyleUnderline"/>
        </w:rPr>
        <w:t xml:space="preserve">U.S.-installed government of Afghanistan continues to slowly lose ground against a resurgent Taliban. </w:t>
      </w:r>
      <w:r w:rsidRPr="00CD7E84">
        <w:rPr>
          <w:sz w:val="16"/>
        </w:rPr>
        <w:t xml:space="preserve">The </w:t>
      </w:r>
      <w:r w:rsidRPr="00553AB0">
        <w:rPr>
          <w:rStyle w:val="StyleUnderline"/>
        </w:rPr>
        <w:t>intervention in Libya produced an ongoing civil conflic</w:t>
      </w:r>
      <w:r w:rsidRPr="00CD7E84">
        <w:rPr>
          <w:sz w:val="16"/>
        </w:rPr>
        <w:t xml:space="preserve">t. And </w:t>
      </w:r>
      <w:r w:rsidRPr="0075051B">
        <w:rPr>
          <w:rStyle w:val="StyleUnderline"/>
          <w:highlight w:val="green"/>
        </w:rPr>
        <w:t>American actions</w:t>
      </w:r>
      <w:r w:rsidRPr="00553AB0">
        <w:rPr>
          <w:rStyle w:val="StyleUnderline"/>
        </w:rPr>
        <w:t xml:space="preserve"> in these cases </w:t>
      </w:r>
      <w:r w:rsidRPr="0075051B">
        <w:rPr>
          <w:rStyle w:val="StyleUnderline"/>
          <w:highlight w:val="green"/>
        </w:rPr>
        <w:t xml:space="preserve">may be </w:t>
      </w:r>
      <w:r w:rsidRPr="0075051B">
        <w:rPr>
          <w:rStyle w:val="Emphasis"/>
          <w:highlight w:val="green"/>
        </w:rPr>
        <w:t>driving dictators elsewhere</w:t>
      </w:r>
      <w:r w:rsidRPr="00553AB0">
        <w:rPr>
          <w:rStyle w:val="Emphasis"/>
        </w:rPr>
        <w:t xml:space="preserve"> – like North Korea’s Kim Jong Un – to </w:t>
      </w:r>
      <w:r w:rsidRPr="0075051B">
        <w:rPr>
          <w:rStyle w:val="Emphasis"/>
          <w:highlight w:val="green"/>
        </w:rPr>
        <w:t>pursue the protection that only nuclear weapons can bring</w:t>
      </w:r>
      <w:r w:rsidRPr="00553AB0">
        <w:rPr>
          <w:rStyle w:val="Emphasis"/>
        </w:rPr>
        <w:t xml:space="preserve">. </w:t>
      </w:r>
      <w:r w:rsidRPr="00CD7E84">
        <w:rPr>
          <w:sz w:val="16"/>
        </w:rPr>
        <w:t xml:space="preserve">Even interventions like Kosovo, typically viewed as more benign, can be problematic. As James </w:t>
      </w:r>
      <w:proofErr w:type="spellStart"/>
      <w:r w:rsidRPr="00CD7E84">
        <w:rPr>
          <w:sz w:val="16"/>
        </w:rPr>
        <w:t>Goldgeier</w:t>
      </w:r>
      <w:proofErr w:type="spellEnd"/>
      <w:r w:rsidRPr="00CD7E84">
        <w:rPr>
          <w:sz w:val="16"/>
        </w:rPr>
        <w:t xml:space="preserve"> notes, “Because it ended with NATO victorious and Serbian President Slobodan Milosevic irreversibly weakened, it does not get the same level of attention as the 2003 Iraq War or the 2011 intervention in Libya. But it should.”14 </w:t>
      </w:r>
      <w:r w:rsidRPr="00553AB0">
        <w:rPr>
          <w:rStyle w:val="StyleUnderline"/>
        </w:rPr>
        <w:t>Confrontations with both Russia and China during the Kosovo intervention helped to worsen relations</w:t>
      </w:r>
      <w:r w:rsidRPr="00CD7E84">
        <w:rPr>
          <w:sz w:val="16"/>
        </w:rPr>
        <w:t xml:space="preserve">, and the intervention itself later served as a precedent for the Bush administration’s unilateral invasion of Iraq. On a broader level, </w:t>
      </w:r>
      <w:r w:rsidRPr="00553AB0">
        <w:rPr>
          <w:rStyle w:val="StyleUnderline"/>
        </w:rPr>
        <w:t xml:space="preserve">the exponential </w:t>
      </w:r>
      <w:r w:rsidRPr="0075051B">
        <w:rPr>
          <w:rStyle w:val="StyleUnderline"/>
          <w:highlight w:val="green"/>
        </w:rPr>
        <w:t>growth of U.S</w:t>
      </w:r>
      <w:r w:rsidRPr="00553AB0">
        <w:rPr>
          <w:rStyle w:val="StyleUnderline"/>
        </w:rPr>
        <w:t xml:space="preserve">. counterterrorism </w:t>
      </w:r>
      <w:r w:rsidRPr="0075051B">
        <w:rPr>
          <w:rStyle w:val="StyleUnderline"/>
          <w:highlight w:val="green"/>
        </w:rPr>
        <w:t>commitments overseas</w:t>
      </w:r>
      <w:r w:rsidRPr="00553AB0">
        <w:rPr>
          <w:rStyle w:val="StyleUnderline"/>
        </w:rPr>
        <w:t xml:space="preserve"> </w:t>
      </w:r>
      <w:r w:rsidRPr="00CD7E84">
        <w:rPr>
          <w:sz w:val="16"/>
        </w:rPr>
        <w:t xml:space="preserve">– from drone strikes to special ops forces and the deployment of troops to engage in “train-and-equip” missions – </w:t>
      </w:r>
      <w:r w:rsidRPr="0075051B">
        <w:rPr>
          <w:rStyle w:val="Emphasis"/>
          <w:highlight w:val="green"/>
        </w:rPr>
        <w:t>has driven groups with predominantly local grievances into the arms of global terror groups, and</w:t>
      </w:r>
      <w:r w:rsidRPr="00553AB0">
        <w:rPr>
          <w:rStyle w:val="Emphasis"/>
        </w:rPr>
        <w:t xml:space="preserve"> has </w:t>
      </w:r>
      <w:r w:rsidRPr="0075051B">
        <w:rPr>
          <w:rStyle w:val="Emphasis"/>
          <w:highlight w:val="green"/>
        </w:rPr>
        <w:t>increased radicalization</w:t>
      </w:r>
      <w:r w:rsidRPr="00553AB0">
        <w:rPr>
          <w:rStyle w:val="Emphasis"/>
        </w:rPr>
        <w:t xml:space="preserve"> </w:t>
      </w:r>
      <w:r w:rsidRPr="00CD7E84">
        <w:rPr>
          <w:sz w:val="16"/>
        </w:rPr>
        <w:t xml:space="preserve">in various areas.15 Counterterrorism missions are frequently invisible to the American people, and policymakers rarely debate their missions or cost, continuing to rely on the dated 2001 Authorization to use Military Force. </w:t>
      </w:r>
      <w:r w:rsidRPr="00553AB0">
        <w:rPr>
          <w:rStyle w:val="StyleUnderline"/>
        </w:rPr>
        <w:t xml:space="preserve">Constant </w:t>
      </w:r>
      <w:r w:rsidRPr="0075051B">
        <w:rPr>
          <w:rStyle w:val="StyleUnderline"/>
          <w:highlight w:val="green"/>
        </w:rPr>
        <w:t>interventions</w:t>
      </w:r>
      <w:r w:rsidRPr="00553AB0">
        <w:rPr>
          <w:rStyle w:val="StyleUnderline"/>
        </w:rPr>
        <w:t xml:space="preserve"> squander blood and treasure, all while </w:t>
      </w:r>
      <w:r w:rsidRPr="0075051B">
        <w:rPr>
          <w:rStyle w:val="Emphasis"/>
          <w:highlight w:val="green"/>
        </w:rPr>
        <w:t>chipping away at U.S. military readiness</w:t>
      </w:r>
      <w:r w:rsidRPr="00553AB0">
        <w:rPr>
          <w:rStyle w:val="Emphasis"/>
        </w:rPr>
        <w:t>.</w:t>
      </w:r>
      <w:r w:rsidRPr="00CD7E84">
        <w:rPr>
          <w:sz w:val="16"/>
        </w:rPr>
        <w:t xml:space="preserve">16 As Michael </w:t>
      </w:r>
      <w:proofErr w:type="spellStart"/>
      <w:r w:rsidRPr="00CD7E84">
        <w:rPr>
          <w:sz w:val="16"/>
        </w:rPr>
        <w:t>Spirtas</w:t>
      </w:r>
      <w:proofErr w:type="spellEnd"/>
      <w:r w:rsidRPr="00CD7E84">
        <w:rPr>
          <w:sz w:val="16"/>
        </w:rPr>
        <w:t xml:space="preserve"> of Rand describes, “Almost two decades of fighting in Afghanistan and Iraq have resulted in a generation of American service members with little experience in thinking about or preparing for major power conflict.”17 </w:t>
      </w:r>
      <w:r w:rsidRPr="00553AB0">
        <w:rPr>
          <w:rStyle w:val="StyleUnderline"/>
        </w:rPr>
        <w:t xml:space="preserve">These outcomes are </w:t>
      </w:r>
      <w:r w:rsidRPr="00553AB0">
        <w:rPr>
          <w:rStyle w:val="Emphasis"/>
        </w:rPr>
        <w:t>not the consequence of a few poor decisions, but rather of the core motivating concepts of primacy</w:t>
      </w:r>
      <w:r w:rsidRPr="00553AB0">
        <w:rPr>
          <w:rStyle w:val="StyleUnderline"/>
        </w:rPr>
        <w:t xml:space="preserve"> and its expansive aims.</w:t>
      </w:r>
      <w:r w:rsidRPr="00CD7E84">
        <w:rPr>
          <w:sz w:val="16"/>
        </w:rPr>
        <w:t xml:space="preserve"> </w:t>
      </w:r>
      <w:r w:rsidRPr="00553AB0">
        <w:rPr>
          <w:rStyle w:val="StyleUnderline"/>
        </w:rPr>
        <w:t xml:space="preserve">If we continue to adhere to a strategy that views America as the world’s policeman </w:t>
      </w:r>
      <w:r w:rsidRPr="00CD7E84">
        <w:rPr>
          <w:sz w:val="16"/>
        </w:rPr>
        <w:t>and savior,</w:t>
      </w:r>
      <w:r w:rsidRPr="00553AB0">
        <w:rPr>
          <w:rStyle w:val="StyleUnderline"/>
        </w:rPr>
        <w:t xml:space="preserve"> we will remain stuck in </w:t>
      </w:r>
      <w:r w:rsidRPr="00553AB0">
        <w:rPr>
          <w:rStyle w:val="Emphasis"/>
        </w:rPr>
        <w:t>the intervention trap.</w:t>
      </w:r>
    </w:p>
    <w:p w14:paraId="77501F6B" w14:textId="27FFE147" w:rsidR="00CE0FA8" w:rsidRPr="00D35DBF" w:rsidRDefault="00CE0FA8" w:rsidP="00CE0FA8"/>
    <w:bookmarkEnd w:id="0"/>
    <w:p w14:paraId="5DFD6A18" w14:textId="1FD7DDAE" w:rsidR="00CE0FA8" w:rsidRDefault="006B3A31" w:rsidP="00CE0FA8">
      <w:pPr>
        <w:pStyle w:val="Heading1"/>
      </w:pPr>
      <w:r>
        <w:t>Progressive</w:t>
      </w:r>
      <w:r w:rsidR="00C5309F">
        <w:t xml:space="preserve"> Arguments</w:t>
      </w:r>
    </w:p>
    <w:p w14:paraId="5DDC04E4" w14:textId="248FB397" w:rsidR="00CE0FA8" w:rsidRPr="00024048" w:rsidRDefault="005C5EA0" w:rsidP="00CE0FA8">
      <w:pPr>
        <w:pStyle w:val="Heading2"/>
      </w:pPr>
      <w:r>
        <w:t>Answers to Topic-Specific Counterplans</w:t>
      </w:r>
    </w:p>
    <w:p w14:paraId="5CB4876D" w14:textId="77777777" w:rsidR="00CE0FA8" w:rsidRDefault="00CE0FA8" w:rsidP="00CE0FA8">
      <w:pPr>
        <w:pStyle w:val="Heading3"/>
      </w:pPr>
      <w:r>
        <w:t>AT Age Limits CP</w:t>
      </w:r>
    </w:p>
    <w:p w14:paraId="14BC5052" w14:textId="77777777" w:rsidR="00CE0FA8" w:rsidRPr="000A0DCA" w:rsidRDefault="00CE0FA8" w:rsidP="00CE0FA8">
      <w:pPr>
        <w:pStyle w:val="Heading4"/>
      </w:pPr>
      <w:r>
        <w:t>1] Perm do both: no reason to specifically negate: make sure justices can’t be too old and can’t serve forever</w:t>
      </w:r>
    </w:p>
    <w:p w14:paraId="17620699" w14:textId="77777777" w:rsidR="00CE0FA8" w:rsidRDefault="00CE0FA8" w:rsidP="00CE0FA8">
      <w:pPr>
        <w:pStyle w:val="Heading4"/>
        <w:rPr>
          <w:color w:val="FF0000"/>
        </w:rPr>
      </w:pPr>
      <w:r w:rsidRPr="007869F8">
        <w:rPr>
          <w:color w:val="FF0000"/>
        </w:rPr>
        <w:t>2] CP links to their DAs…</w:t>
      </w:r>
    </w:p>
    <w:p w14:paraId="26A3E6E3" w14:textId="77777777" w:rsidR="00CE0FA8" w:rsidRPr="000A0DCA" w:rsidRDefault="00CE0FA8" w:rsidP="00CE0FA8">
      <w:pPr>
        <w:pStyle w:val="Heading4"/>
      </w:pPr>
      <w:r>
        <w:t xml:space="preserve">3] Turn: Many justices are appointed into their 50’s. Serving 18 years doesn’t make a difference (they’ll be late 60 when term ends) and in fact solves the CP better: retiring earlier than under their age limit </w:t>
      </w:r>
      <w:r w:rsidRPr="007D0F64">
        <w:rPr>
          <w:color w:val="FF0000"/>
        </w:rPr>
        <w:t>(</w:t>
      </w:r>
      <w:r>
        <w:rPr>
          <w:color w:val="FF0000"/>
        </w:rPr>
        <w:t xml:space="preserve">e.g. </w:t>
      </w:r>
      <w:r w:rsidRPr="007D0F64">
        <w:rPr>
          <w:color w:val="FF0000"/>
        </w:rPr>
        <w:t>72</w:t>
      </w:r>
      <w:r>
        <w:rPr>
          <w:color w:val="FF0000"/>
        </w:rPr>
        <w:t xml:space="preserve"> </w:t>
      </w:r>
      <w:proofErr w:type="spellStart"/>
      <w:r>
        <w:rPr>
          <w:color w:val="FF0000"/>
        </w:rPr>
        <w:t>yrs</w:t>
      </w:r>
      <w:proofErr w:type="spellEnd"/>
      <w:r w:rsidRPr="007D0F64">
        <w:rPr>
          <w:color w:val="FF0000"/>
        </w:rPr>
        <w:t>)</w:t>
      </w:r>
    </w:p>
    <w:p w14:paraId="78DD5AFE" w14:textId="77777777" w:rsidR="00CE0FA8" w:rsidRDefault="00CE0FA8" w:rsidP="00CE0FA8">
      <w:pPr>
        <w:pStyle w:val="Heading4"/>
      </w:pPr>
      <w:r>
        <w:t xml:space="preserve">4] Turn - Neg is arbitrary in their criteria: independently spurs backlash for ageism, since the </w:t>
      </w:r>
      <w:proofErr w:type="spellStart"/>
      <w:r>
        <w:t>Prez</w:t>
      </w:r>
      <w:proofErr w:type="spellEnd"/>
      <w:r>
        <w:t xml:space="preserve"> and Congress don’t have these limits so it would be weird for the court to do it</w:t>
      </w:r>
    </w:p>
    <w:p w14:paraId="5EF8BBE1" w14:textId="77777777" w:rsidR="00CE0FA8" w:rsidRDefault="00CE0FA8" w:rsidP="00CE0FA8">
      <w:pPr>
        <w:pStyle w:val="Heading4"/>
        <w:rPr>
          <w:rFonts w:eastAsiaTheme="minorHAnsi" w:cstheme="minorBidi"/>
          <w:bCs/>
          <w:iCs w:val="0"/>
          <w:szCs w:val="26"/>
        </w:rPr>
      </w:pPr>
      <w:r>
        <w:t>5] Delink: Older Judges have much life experience – they’re not uniquely bad.</w:t>
      </w:r>
    </w:p>
    <w:p w14:paraId="074C9F74" w14:textId="77777777" w:rsidR="00CE0FA8" w:rsidRDefault="00CE0FA8" w:rsidP="00CE0FA8">
      <w:pPr>
        <w:pStyle w:val="Heading4"/>
      </w:pPr>
      <w:r>
        <w:t>6] Delink: Mental health doesn’t only affect the elderly – anybody may experience it so non-unique</w:t>
      </w:r>
    </w:p>
    <w:p w14:paraId="218DCA28" w14:textId="77777777" w:rsidR="00CE0FA8" w:rsidRPr="008901C3" w:rsidRDefault="00CE0FA8" w:rsidP="00CE0FA8"/>
    <w:p w14:paraId="57913007" w14:textId="77777777" w:rsidR="00CE0FA8" w:rsidRDefault="00CE0FA8" w:rsidP="00CE0FA8">
      <w:pPr>
        <w:pStyle w:val="Heading3"/>
      </w:pPr>
      <w:r>
        <w:t>AT Appellate Justice Panel / Rotating</w:t>
      </w:r>
    </w:p>
    <w:p w14:paraId="77EC7207" w14:textId="77777777" w:rsidR="00CE0FA8" w:rsidRPr="00623C4B" w:rsidRDefault="00CE0FA8" w:rsidP="00CE0FA8">
      <w:pPr>
        <w:pStyle w:val="Heading4"/>
        <w:rPr>
          <w:u w:val="single"/>
        </w:rPr>
      </w:pPr>
      <w:r>
        <w:t xml:space="preserve">1] Perm: that’s </w:t>
      </w:r>
      <w:proofErr w:type="spellStart"/>
      <w:r>
        <w:t>Aff</w:t>
      </w:r>
      <w:proofErr w:type="spellEnd"/>
      <w:r>
        <w:t xml:space="preserve"> ground. There’s still 9 SCOTUS members, the only thing you did was specify the candidate pool which basically agrees that the court should be term-limited. There’s still only 9 called “SCOTUS Justices”, contrasted to your </w:t>
      </w:r>
      <w:r w:rsidRPr="00623C4B">
        <w:rPr>
          <w:u w:val="single"/>
        </w:rPr>
        <w:t>94 judges</w:t>
      </w:r>
    </w:p>
    <w:p w14:paraId="44DF6F8D" w14:textId="277BA3DA" w:rsidR="00CE0FA8" w:rsidRDefault="00CE0FA8" w:rsidP="00CE0FA8">
      <w:pPr>
        <w:pStyle w:val="Heading4"/>
      </w:pPr>
      <w:r>
        <w:t xml:space="preserve">2] Turn: No benefit to why choosing by region is better. They’re still probably all </w:t>
      </w:r>
      <w:proofErr w:type="spellStart"/>
      <w:r>
        <w:t>gonna</w:t>
      </w:r>
      <w:proofErr w:type="spellEnd"/>
      <w:r>
        <w:t xml:space="preserve"> be white males. 18-yr Terms SPECIFICALLY result in better diversity</w:t>
      </w:r>
    </w:p>
    <w:p w14:paraId="4AC75B8C" w14:textId="77777777" w:rsidR="00CE0FA8" w:rsidRPr="00883167" w:rsidRDefault="00CE0FA8" w:rsidP="00CE0FA8">
      <w:pPr>
        <w:rPr>
          <w:sz w:val="16"/>
          <w:szCs w:val="16"/>
        </w:rPr>
      </w:pPr>
      <w:r w:rsidRPr="00477DD7">
        <w:rPr>
          <w:rStyle w:val="Style13ptBold"/>
        </w:rPr>
        <w:t>Marcum 18</w:t>
      </w:r>
      <w:r>
        <w:t xml:space="preserve"> </w:t>
      </w:r>
      <w:r w:rsidRPr="00883167">
        <w:rPr>
          <w:sz w:val="16"/>
          <w:szCs w:val="16"/>
        </w:rPr>
        <w:t>Anthony Marcum December 2018 "Arguments against 18-year Term Limits for the Supreme Court" </w:t>
      </w:r>
      <w:hyperlink r:id="rId70" w:tgtFrame="_blank" w:history="1">
        <w:r w:rsidRPr="00883167">
          <w:rPr>
            <w:rStyle w:val="Hyperlink"/>
            <w:sz w:val="16"/>
            <w:szCs w:val="16"/>
          </w:rPr>
          <w:t>https://www.rstreet.org/wp-content/uploads/2018/12/161.pdf</w:t>
        </w:r>
      </w:hyperlink>
      <w:r w:rsidRPr="00883167">
        <w:rPr>
          <w:sz w:val="16"/>
          <w:szCs w:val="16"/>
        </w:rPr>
        <w:t xml:space="preserve"> (a former resident fellow at the R Street Institute, where he focused on the federal judiciary and separation of powers disputes. He has written for both scholarly and journalistic publications, including The Washington Post, Politico, USA Today, and NBC Think. He also regularly appears on a variety of television and radio outlets. Prior to R Street, Anthony worked at a boutique litigation law firm in Michigan and clerked in federal district courts in West Virginia and New Hampshire. He is an adjunct professor at George Washington University’s Graduate School of Political Management and an Associate Editor of the American Bar Association’s Litigation Journal. Anthony holds a bachelor’s degree from Ohio State University, a JD from Rutgers Law School and a master of laws from Georgetown University Law Center.)//Elmer </w:t>
      </w:r>
    </w:p>
    <w:p w14:paraId="5D0FF634" w14:textId="5964CD82" w:rsidR="00CE0FA8" w:rsidRDefault="00CE0FA8" w:rsidP="00CE0FA8">
      <w:pPr>
        <w:rPr>
          <w:sz w:val="16"/>
        </w:rPr>
      </w:pPr>
      <w:r w:rsidRPr="005D6A19">
        <w:rPr>
          <w:sz w:val="16"/>
        </w:rPr>
        <w:t xml:space="preserve">Nevertheless, </w:t>
      </w:r>
      <w:r w:rsidRPr="00DD5FE5">
        <w:rPr>
          <w:rStyle w:val="Emphasis"/>
          <w:highlight w:val="green"/>
        </w:rPr>
        <w:t>18-year term limits</w:t>
      </w:r>
      <w:r w:rsidRPr="00DD5FE5">
        <w:rPr>
          <w:rStyle w:val="StyleUnderline"/>
          <w:highlight w:val="green"/>
        </w:rPr>
        <w:t xml:space="preserve"> </w:t>
      </w:r>
      <w:r w:rsidRPr="00852574">
        <w:rPr>
          <w:rStyle w:val="StyleUnderline"/>
        </w:rPr>
        <w:t>would offer one positive reform</w:t>
      </w:r>
      <w:r w:rsidRPr="005D6A19">
        <w:rPr>
          <w:sz w:val="16"/>
        </w:rPr>
        <w:t xml:space="preserve">: </w:t>
      </w:r>
      <w:r w:rsidRPr="005D6A19">
        <w:rPr>
          <w:rStyle w:val="StyleUnderline"/>
        </w:rPr>
        <w:t xml:space="preserve">It </w:t>
      </w:r>
      <w:r w:rsidRPr="00DD5FE5">
        <w:rPr>
          <w:rStyle w:val="Emphasis"/>
          <w:highlight w:val="green"/>
        </w:rPr>
        <w:t>would</w:t>
      </w:r>
      <w:r w:rsidRPr="00DD5FE5">
        <w:rPr>
          <w:rStyle w:val="StyleUnderline"/>
          <w:highlight w:val="green"/>
        </w:rPr>
        <w:t xml:space="preserve"> </w:t>
      </w:r>
      <w:r w:rsidRPr="00DD5FE5">
        <w:rPr>
          <w:rStyle w:val="Emphasis"/>
          <w:highlight w:val="green"/>
        </w:rPr>
        <w:t>broaden</w:t>
      </w:r>
      <w:r w:rsidRPr="00DD5FE5">
        <w:rPr>
          <w:rStyle w:val="StyleUnderline"/>
          <w:highlight w:val="green"/>
        </w:rPr>
        <w:t xml:space="preserve"> </w:t>
      </w:r>
      <w:r w:rsidRPr="005D6A19">
        <w:rPr>
          <w:rStyle w:val="StyleUnderline"/>
        </w:rPr>
        <w:t xml:space="preserve">the </w:t>
      </w:r>
      <w:r w:rsidRPr="00DD5FE5">
        <w:rPr>
          <w:rStyle w:val="Emphasis"/>
          <w:highlight w:val="green"/>
          <w:bdr w:val="single" w:sz="18" w:space="0" w:color="auto"/>
        </w:rPr>
        <w:t xml:space="preserve">potential pool of justices </w:t>
      </w:r>
      <w:r w:rsidRPr="00DD5FE5">
        <w:rPr>
          <w:rStyle w:val="Emphasis"/>
          <w:highlight w:val="green"/>
        </w:rPr>
        <w:t>and allows presidents</w:t>
      </w:r>
      <w:r w:rsidRPr="00DD5FE5">
        <w:rPr>
          <w:rStyle w:val="StyleUnderline"/>
          <w:highlight w:val="green"/>
        </w:rPr>
        <w:t xml:space="preserve"> </w:t>
      </w:r>
      <w:r w:rsidRPr="005D6A19">
        <w:rPr>
          <w:rStyle w:val="StyleUnderline"/>
        </w:rPr>
        <w:t xml:space="preserve">the </w:t>
      </w:r>
      <w:r w:rsidRPr="00DD5FE5">
        <w:rPr>
          <w:rStyle w:val="Emphasis"/>
          <w:highlight w:val="green"/>
        </w:rPr>
        <w:t>opportunity</w:t>
      </w:r>
      <w:r w:rsidRPr="00DD5FE5">
        <w:rPr>
          <w:rStyle w:val="StyleUnderline"/>
          <w:highlight w:val="green"/>
        </w:rPr>
        <w:t xml:space="preserve"> </w:t>
      </w:r>
      <w:r w:rsidRPr="00DD5FE5">
        <w:rPr>
          <w:rStyle w:val="Emphasis"/>
          <w:highlight w:val="green"/>
        </w:rPr>
        <w:t>to name more diverse candidates</w:t>
      </w:r>
      <w:r w:rsidRPr="00DD5FE5">
        <w:rPr>
          <w:rStyle w:val="StyleUnderline"/>
          <w:highlight w:val="green"/>
        </w:rPr>
        <w:t xml:space="preserve"> </w:t>
      </w:r>
      <w:r w:rsidRPr="005D6A19">
        <w:rPr>
          <w:rStyle w:val="StyleUnderline"/>
        </w:rPr>
        <w:t xml:space="preserve">to the Court. In recent years, in addition to only looking to nominees in their late 40s or early 50s, recent </w:t>
      </w:r>
      <w:r w:rsidRPr="00DD5FE5">
        <w:rPr>
          <w:rStyle w:val="Emphasis"/>
          <w:highlight w:val="green"/>
        </w:rPr>
        <w:t>presidents</w:t>
      </w:r>
      <w:r w:rsidRPr="00DD5FE5">
        <w:rPr>
          <w:rStyle w:val="StyleUnderline"/>
          <w:highlight w:val="green"/>
        </w:rPr>
        <w:t xml:space="preserve"> </w:t>
      </w:r>
      <w:r w:rsidRPr="005D6A19">
        <w:rPr>
          <w:rStyle w:val="StyleUnderline"/>
        </w:rPr>
        <w:t xml:space="preserve">have </w:t>
      </w:r>
      <w:r w:rsidRPr="00DD5FE5">
        <w:rPr>
          <w:rStyle w:val="Emphasis"/>
          <w:highlight w:val="green"/>
        </w:rPr>
        <w:t>only</w:t>
      </w:r>
      <w:r w:rsidRPr="00DD5FE5">
        <w:rPr>
          <w:rStyle w:val="StyleUnderline"/>
          <w:highlight w:val="green"/>
        </w:rPr>
        <w:t xml:space="preserve"> </w:t>
      </w:r>
      <w:r w:rsidRPr="00DD5FE5">
        <w:rPr>
          <w:rStyle w:val="Emphasis"/>
          <w:highlight w:val="green"/>
        </w:rPr>
        <w:t>seriously considered</w:t>
      </w:r>
      <w:r w:rsidRPr="00DD5FE5">
        <w:rPr>
          <w:rStyle w:val="StyleUnderline"/>
          <w:highlight w:val="green"/>
        </w:rPr>
        <w:t xml:space="preserve"> </w:t>
      </w:r>
      <w:r w:rsidRPr="005D6A19">
        <w:rPr>
          <w:rStyle w:val="StyleUnderline"/>
        </w:rPr>
        <w:t xml:space="preserve">nominees </w:t>
      </w:r>
      <w:r w:rsidRPr="00DD5FE5">
        <w:rPr>
          <w:rStyle w:val="Emphasis"/>
          <w:highlight w:val="green"/>
          <w:bdr w:val="single" w:sz="18" w:space="0" w:color="auto"/>
        </w:rPr>
        <w:t>with very specific backgrounds</w:t>
      </w:r>
      <w:r w:rsidRPr="005D6A19">
        <w:rPr>
          <w:sz w:val="16"/>
        </w:rPr>
        <w:t xml:space="preserve">. </w:t>
      </w:r>
      <w:r w:rsidRPr="005D6A19">
        <w:rPr>
          <w:rStyle w:val="StyleUnderline"/>
        </w:rPr>
        <w:t>The current makeup of the Court exemplifies this. Today, every Supreme Court justice attended either Harvard or Yale</w:t>
      </w:r>
      <w:r w:rsidRPr="005D6A19">
        <w:rPr>
          <w:sz w:val="16"/>
        </w:rPr>
        <w:t xml:space="preserve"> </w:t>
      </w:r>
      <w:r w:rsidRPr="00DD5FE5">
        <w:rPr>
          <w:rStyle w:val="Emphasis"/>
          <w:highlight w:val="green"/>
        </w:rPr>
        <w:t>law school</w:t>
      </w:r>
      <w:r w:rsidRPr="005D6A19">
        <w:rPr>
          <w:sz w:val="16"/>
        </w:rPr>
        <w:t xml:space="preserve">.57 </w:t>
      </w:r>
      <w:r w:rsidRPr="005D6A19">
        <w:rPr>
          <w:rStyle w:val="StyleUnderline"/>
        </w:rPr>
        <w:t>After law school, a majority of the current justices secured</w:t>
      </w:r>
      <w:r w:rsidRPr="005D6A19">
        <w:rPr>
          <w:sz w:val="16"/>
        </w:rPr>
        <w:t xml:space="preserve"> </w:t>
      </w:r>
      <w:r w:rsidRPr="00DD5FE5">
        <w:rPr>
          <w:rStyle w:val="Emphasis"/>
          <w:highlight w:val="green"/>
        </w:rPr>
        <w:t>prestigious clerkships</w:t>
      </w:r>
      <w:r w:rsidRPr="00DD5FE5">
        <w:rPr>
          <w:sz w:val="16"/>
          <w:highlight w:val="green"/>
        </w:rPr>
        <w:t xml:space="preserve"> </w:t>
      </w:r>
      <w:r w:rsidRPr="005D6A19">
        <w:rPr>
          <w:rStyle w:val="StyleUnderline"/>
        </w:rPr>
        <w:t>at the Supreme Court, and later spent time working as</w:t>
      </w:r>
      <w:r w:rsidRPr="005D6A19">
        <w:rPr>
          <w:sz w:val="16"/>
        </w:rPr>
        <w:t xml:space="preserve"> </w:t>
      </w:r>
      <w:r w:rsidRPr="00DD5FE5">
        <w:rPr>
          <w:rStyle w:val="Emphasis"/>
          <w:highlight w:val="green"/>
        </w:rPr>
        <w:t>federal</w:t>
      </w:r>
      <w:r w:rsidRPr="00DD5FE5">
        <w:rPr>
          <w:sz w:val="16"/>
          <w:highlight w:val="green"/>
        </w:rPr>
        <w:t xml:space="preserve"> </w:t>
      </w:r>
      <w:r w:rsidRPr="005D6A19">
        <w:rPr>
          <w:rStyle w:val="StyleUnderline"/>
        </w:rPr>
        <w:t>government</w:t>
      </w:r>
      <w:r w:rsidRPr="005D6A19">
        <w:rPr>
          <w:sz w:val="16"/>
        </w:rPr>
        <w:t xml:space="preserve"> </w:t>
      </w:r>
      <w:r w:rsidRPr="00DD5FE5">
        <w:rPr>
          <w:rStyle w:val="Emphasis"/>
          <w:highlight w:val="green"/>
        </w:rPr>
        <w:t>lawyers</w:t>
      </w:r>
      <w:r w:rsidRPr="005D6A19">
        <w:rPr>
          <w:sz w:val="16"/>
        </w:rPr>
        <w:t xml:space="preserve">.58 And eight of the nine justices were circuit judges before their nomination.59 This was not always the case. </w:t>
      </w:r>
      <w:r w:rsidRPr="005D6A19">
        <w:rPr>
          <w:rStyle w:val="StyleUnderline"/>
        </w:rPr>
        <w:t>Past justices have been politicians, military veterans and criminal defense lawyers.60 None are today</w:t>
      </w:r>
      <w:r w:rsidRPr="005D6A19">
        <w:rPr>
          <w:sz w:val="16"/>
        </w:rPr>
        <w:t xml:space="preserve">. But </w:t>
      </w:r>
      <w:r w:rsidRPr="00DD5FE5">
        <w:rPr>
          <w:rStyle w:val="Emphasis"/>
          <w:highlight w:val="green"/>
        </w:rPr>
        <w:t>having justices with</w:t>
      </w:r>
      <w:r w:rsidRPr="00DD5FE5">
        <w:rPr>
          <w:sz w:val="16"/>
          <w:highlight w:val="green"/>
        </w:rPr>
        <w:t xml:space="preserve"> </w:t>
      </w:r>
      <w:r w:rsidRPr="005D6A19">
        <w:rPr>
          <w:sz w:val="16"/>
        </w:rPr>
        <w:t xml:space="preserve">a </w:t>
      </w:r>
      <w:r w:rsidRPr="00DD5FE5">
        <w:rPr>
          <w:rStyle w:val="Emphasis"/>
          <w:highlight w:val="green"/>
        </w:rPr>
        <w:t>diverse</w:t>
      </w:r>
      <w:r w:rsidRPr="00DD5FE5">
        <w:rPr>
          <w:sz w:val="16"/>
          <w:highlight w:val="green"/>
        </w:rPr>
        <w:t xml:space="preserve"> </w:t>
      </w:r>
      <w:r w:rsidRPr="00DD5FE5">
        <w:rPr>
          <w:rStyle w:val="Emphasis"/>
          <w:highlight w:val="green"/>
        </w:rPr>
        <w:t>array</w:t>
      </w:r>
      <w:r w:rsidRPr="00DD5FE5">
        <w:rPr>
          <w:sz w:val="16"/>
          <w:highlight w:val="green"/>
        </w:rPr>
        <w:t xml:space="preserve"> </w:t>
      </w:r>
      <w:r w:rsidRPr="005D6A19">
        <w:rPr>
          <w:sz w:val="16"/>
        </w:rPr>
        <w:t xml:space="preserve">of personal and professional backgrounds could be beneficial for the Court, as it </w:t>
      </w:r>
      <w:r w:rsidRPr="00DD5FE5">
        <w:rPr>
          <w:rStyle w:val="Emphasis"/>
          <w:highlight w:val="green"/>
        </w:rPr>
        <w:t>could mitigate</w:t>
      </w:r>
      <w:r w:rsidRPr="00DD5FE5">
        <w:rPr>
          <w:sz w:val="16"/>
          <w:highlight w:val="green"/>
        </w:rPr>
        <w:t xml:space="preserve"> </w:t>
      </w:r>
      <w:r w:rsidRPr="005D6A19">
        <w:rPr>
          <w:sz w:val="16"/>
        </w:rPr>
        <w:t xml:space="preserve">the </w:t>
      </w:r>
      <w:r w:rsidRPr="005D6A19">
        <w:rPr>
          <w:rStyle w:val="StyleUnderline"/>
        </w:rPr>
        <w:t>perils of</w:t>
      </w:r>
      <w:r w:rsidRPr="005D6A19">
        <w:rPr>
          <w:sz w:val="16"/>
        </w:rPr>
        <w:t xml:space="preserve"> </w:t>
      </w:r>
      <w:r w:rsidRPr="00DD5FE5">
        <w:rPr>
          <w:rStyle w:val="Emphasis"/>
          <w:highlight w:val="green"/>
        </w:rPr>
        <w:t>groupthink</w:t>
      </w:r>
      <w:r w:rsidRPr="00DD5FE5">
        <w:rPr>
          <w:sz w:val="16"/>
          <w:highlight w:val="green"/>
        </w:rPr>
        <w:t xml:space="preserve"> </w:t>
      </w:r>
      <w:r w:rsidRPr="005D6A19">
        <w:rPr>
          <w:rStyle w:val="StyleUnderline"/>
        </w:rPr>
        <w:t>and</w:t>
      </w:r>
      <w:r w:rsidRPr="005D6A19">
        <w:rPr>
          <w:sz w:val="16"/>
        </w:rPr>
        <w:t xml:space="preserve"> </w:t>
      </w:r>
      <w:r w:rsidRPr="00DD5FE5">
        <w:rPr>
          <w:rStyle w:val="Emphasis"/>
          <w:highlight w:val="green"/>
        </w:rPr>
        <w:t>allow justices to be</w:t>
      </w:r>
      <w:r w:rsidRPr="00DD5FE5">
        <w:rPr>
          <w:sz w:val="16"/>
          <w:highlight w:val="green"/>
        </w:rPr>
        <w:t xml:space="preserve"> </w:t>
      </w:r>
      <w:r w:rsidRPr="005D6A19">
        <w:rPr>
          <w:sz w:val="16"/>
        </w:rPr>
        <w:t>“</w:t>
      </w:r>
      <w:r w:rsidRPr="00DD5FE5">
        <w:rPr>
          <w:rStyle w:val="Emphasis"/>
          <w:highlight w:val="green"/>
        </w:rPr>
        <w:t>more creative and effective</w:t>
      </w:r>
      <w:r w:rsidRPr="005D6A19">
        <w:rPr>
          <w:sz w:val="16"/>
        </w:rPr>
        <w:t xml:space="preserve">.”61 </w:t>
      </w:r>
      <w:r w:rsidRPr="005D6A19">
        <w:rPr>
          <w:rStyle w:val="StyleUnderline"/>
        </w:rPr>
        <w:t xml:space="preserve">Term limits offer a greater opportunity for such diversity. It is simple math: </w:t>
      </w:r>
      <w:r w:rsidRPr="005D6A19">
        <w:rPr>
          <w:rStyle w:val="Emphasis"/>
        </w:rPr>
        <w:t>More justices rotating over a shorter period will create greater opportunities to name more diverse jurists</w:t>
      </w:r>
      <w:r w:rsidRPr="005D6A19">
        <w:rPr>
          <w:sz w:val="16"/>
        </w:rPr>
        <w:t>. Yet, for the reasons indicated above, an increased turnover of justices—with the speculative hope for a more diverse judiciary—is not enough to mitigate the perils of 18-year term limits. Moreover, the swift, repeated turnover of Supreme Court justices uniquely leads to another problem: general uncertainty about the state of American law.</w:t>
      </w:r>
    </w:p>
    <w:p w14:paraId="0B2CD497" w14:textId="77777777" w:rsidR="00623C4B" w:rsidRPr="005D6A19" w:rsidRDefault="00623C4B" w:rsidP="00CE0FA8">
      <w:pPr>
        <w:rPr>
          <w:sz w:val="16"/>
        </w:rPr>
      </w:pPr>
    </w:p>
    <w:p w14:paraId="48651BC1" w14:textId="77777777" w:rsidR="00CE0FA8" w:rsidRDefault="00CE0FA8" w:rsidP="00CE0FA8">
      <w:pPr>
        <w:pStyle w:val="Heading4"/>
      </w:pPr>
      <w:r>
        <w:t xml:space="preserve">Diversity is a </w:t>
      </w:r>
      <w:r>
        <w:rPr>
          <w:u w:val="single"/>
        </w:rPr>
        <w:t>critical</w:t>
      </w:r>
      <w:r>
        <w:t xml:space="preserve"> Internal Link to Trust. </w:t>
      </w:r>
    </w:p>
    <w:p w14:paraId="69E6A669" w14:textId="77777777" w:rsidR="00CE0FA8" w:rsidRPr="004E1492" w:rsidRDefault="00CE0FA8" w:rsidP="00CE0FA8">
      <w:r w:rsidRPr="004E1492">
        <w:rPr>
          <w:rStyle w:val="Style13ptBold"/>
        </w:rPr>
        <w:t>Bannon and Keith 22</w:t>
      </w:r>
      <w:r w:rsidRPr="004E1492">
        <w:t xml:space="preserve"> </w:t>
      </w:r>
      <w:r w:rsidRPr="00623C4B">
        <w:rPr>
          <w:sz w:val="16"/>
          <w:szCs w:val="16"/>
        </w:rPr>
        <w:t xml:space="preserve">Alicia Bannon and Douglas Keith 2-1-2022 "What Research Shows About the Importance of Supreme Court Diversity" </w:t>
      </w:r>
      <w:hyperlink r:id="rId71" w:history="1">
        <w:r w:rsidRPr="00623C4B">
          <w:rPr>
            <w:rStyle w:val="Hyperlink"/>
            <w:sz w:val="16"/>
            <w:szCs w:val="16"/>
          </w:rPr>
          <w:t>https://www.brennancenter.org/our-work/analysis-opinion/what-research-shows-about-importance-supreme-court-diversity</w:t>
        </w:r>
      </w:hyperlink>
      <w:r w:rsidRPr="00623C4B">
        <w:rPr>
          <w:sz w:val="16"/>
          <w:szCs w:val="16"/>
        </w:rPr>
        <w:t xml:space="preserve"> (Director, Judiciary Program at the Brennan Center)//Elmer</w:t>
      </w:r>
      <w:r>
        <w:t xml:space="preserve"> </w:t>
      </w:r>
    </w:p>
    <w:p w14:paraId="508AE82E" w14:textId="77777777" w:rsidR="00CE0FA8" w:rsidRPr="005D6A19" w:rsidRDefault="00CE0FA8" w:rsidP="00CE0FA8">
      <w:pPr>
        <w:rPr>
          <w:rStyle w:val="StyleUnderline"/>
        </w:rPr>
      </w:pPr>
      <w:r w:rsidRPr="005D6A19">
        <w:rPr>
          <w:rStyle w:val="StyleUnderline"/>
        </w:rPr>
        <w:t>Justice Stephen Breyer announced his retirement on January 27.</w:t>
      </w:r>
      <w:r w:rsidRPr="005D6A19">
        <w:rPr>
          <w:sz w:val="16"/>
        </w:rPr>
        <w:t xml:space="preserve"> Soon after, President Biden reiterated his commitment to nominate the first Black woman to ever serve on the Supreme Court. This would be a milestone for the judiciary — and for the nation. </w:t>
      </w:r>
      <w:r w:rsidRPr="005D6A19">
        <w:rPr>
          <w:rStyle w:val="StyleUnderline"/>
        </w:rPr>
        <w:t xml:space="preserve">Ample evidence demonstrates why </w:t>
      </w:r>
      <w:r w:rsidRPr="00DD5FE5">
        <w:rPr>
          <w:rStyle w:val="Emphasis"/>
          <w:highlight w:val="green"/>
        </w:rPr>
        <w:t xml:space="preserve">building a diverse bench is a </w:t>
      </w:r>
      <w:r w:rsidRPr="00DD5FE5">
        <w:rPr>
          <w:rStyle w:val="Emphasis"/>
          <w:highlight w:val="green"/>
          <w:bdr w:val="single" w:sz="18" w:space="0" w:color="auto"/>
        </w:rPr>
        <w:t>crucial value</w:t>
      </w:r>
      <w:r w:rsidRPr="005D6A19">
        <w:rPr>
          <w:rStyle w:val="StyleUnderline"/>
        </w:rPr>
        <w:t xml:space="preserve"> in choosing judges.</w:t>
      </w:r>
      <w:r w:rsidRPr="005D6A19">
        <w:rPr>
          <w:sz w:val="16"/>
        </w:rPr>
        <w:t xml:space="preserve"> </w:t>
      </w:r>
      <w:r w:rsidRPr="005D6A19">
        <w:rPr>
          <w:rStyle w:val="StyleUnderline"/>
        </w:rPr>
        <w:t>First, a diverse judiciary</w:t>
      </w:r>
      <w:r w:rsidRPr="005D6A19">
        <w:rPr>
          <w:sz w:val="16"/>
        </w:rPr>
        <w:t xml:space="preserve"> </w:t>
      </w:r>
      <w:r w:rsidRPr="00DD5FE5">
        <w:rPr>
          <w:rStyle w:val="Emphasis"/>
          <w:highlight w:val="green"/>
        </w:rPr>
        <w:t>helps instill trust in</w:t>
      </w:r>
      <w:r w:rsidRPr="00DD5FE5">
        <w:rPr>
          <w:sz w:val="16"/>
          <w:highlight w:val="green"/>
        </w:rPr>
        <w:t xml:space="preserve"> </w:t>
      </w:r>
      <w:r w:rsidRPr="005D6A19">
        <w:rPr>
          <w:rStyle w:val="StyleUnderline"/>
        </w:rPr>
        <w:t>the</w:t>
      </w:r>
      <w:r w:rsidRPr="005D6A19">
        <w:rPr>
          <w:sz w:val="16"/>
        </w:rPr>
        <w:t xml:space="preserve"> </w:t>
      </w:r>
      <w:r w:rsidRPr="00DD5FE5">
        <w:rPr>
          <w:rStyle w:val="Emphasis"/>
          <w:highlight w:val="green"/>
        </w:rPr>
        <w:t xml:space="preserve">justice system </w:t>
      </w:r>
      <w:r w:rsidRPr="00DD5FE5">
        <w:rPr>
          <w:rStyle w:val="Emphasis"/>
          <w:highlight w:val="green"/>
          <w:bdr w:val="single" w:sz="18" w:space="0" w:color="auto"/>
        </w:rPr>
        <w:t>among underrepresented communities</w:t>
      </w:r>
      <w:r w:rsidRPr="005D6A19">
        <w:rPr>
          <w:sz w:val="16"/>
        </w:rPr>
        <w:t>. As federal district court Judge Edward Chen observed, “</w:t>
      </w:r>
      <w:r w:rsidRPr="005D6A19">
        <w:rPr>
          <w:rStyle w:val="StyleUnderline"/>
        </w:rPr>
        <w:t>It is the business of the courts, after all, to dispense justice fairly and administer the laws equally. . . . How can the public have confidence and trust in such an institution if it is segregated — if the communities it is supposed to protect are excluded from its ranks?”</w:t>
      </w:r>
      <w:r w:rsidRPr="005D6A19">
        <w:rPr>
          <w:sz w:val="16"/>
        </w:rPr>
        <w:t xml:space="preserve"> One </w:t>
      </w:r>
      <w:r w:rsidRPr="00DD5FE5">
        <w:rPr>
          <w:rStyle w:val="Emphasis"/>
          <w:highlight w:val="green"/>
        </w:rPr>
        <w:t>study found</w:t>
      </w:r>
      <w:r w:rsidRPr="005D6A19">
        <w:rPr>
          <w:sz w:val="16"/>
        </w:rPr>
        <w:t xml:space="preserve">, for example, that </w:t>
      </w:r>
      <w:r w:rsidRPr="00DD5FE5">
        <w:rPr>
          <w:rStyle w:val="Emphasis"/>
          <w:highlight w:val="green"/>
        </w:rPr>
        <w:t>greater representation of Black judges</w:t>
      </w:r>
      <w:r w:rsidRPr="00DD5FE5">
        <w:rPr>
          <w:sz w:val="16"/>
          <w:highlight w:val="green"/>
        </w:rPr>
        <w:t xml:space="preserve"> </w:t>
      </w:r>
      <w:r w:rsidRPr="005D6A19">
        <w:rPr>
          <w:rStyle w:val="StyleUnderline"/>
        </w:rPr>
        <w:t xml:space="preserve">on the bench led to </w:t>
      </w:r>
      <w:r w:rsidRPr="00DD5FE5">
        <w:rPr>
          <w:rStyle w:val="Emphasis"/>
          <w:highlight w:val="green"/>
        </w:rPr>
        <w:t>heightened</w:t>
      </w:r>
      <w:r w:rsidRPr="00DD5FE5">
        <w:rPr>
          <w:sz w:val="16"/>
          <w:highlight w:val="green"/>
        </w:rPr>
        <w:t xml:space="preserve"> </w:t>
      </w:r>
      <w:r w:rsidRPr="00DD5FE5">
        <w:rPr>
          <w:rStyle w:val="Emphasis"/>
          <w:highlight w:val="green"/>
        </w:rPr>
        <w:t>perceptions</w:t>
      </w:r>
      <w:r w:rsidRPr="00DD5FE5">
        <w:rPr>
          <w:sz w:val="16"/>
          <w:highlight w:val="green"/>
        </w:rPr>
        <w:t xml:space="preserve"> </w:t>
      </w:r>
      <w:r w:rsidRPr="005D6A19">
        <w:rPr>
          <w:rStyle w:val="StyleUnderline"/>
        </w:rPr>
        <w:t xml:space="preserve">among Black Americans </w:t>
      </w:r>
      <w:r w:rsidRPr="00DD5FE5">
        <w:rPr>
          <w:rStyle w:val="StyleUnderline"/>
          <w:highlight w:val="green"/>
        </w:rPr>
        <w:t>t</w:t>
      </w:r>
      <w:r w:rsidRPr="00DD5FE5">
        <w:rPr>
          <w:rStyle w:val="Emphasis"/>
          <w:highlight w:val="green"/>
        </w:rPr>
        <w:t>hat the courts were legitimate</w:t>
      </w:r>
      <w:r w:rsidRPr="005D6A19">
        <w:rPr>
          <w:sz w:val="16"/>
        </w:rPr>
        <w:t xml:space="preserve">. A </w:t>
      </w:r>
      <w:r w:rsidRPr="005D6A19">
        <w:rPr>
          <w:rStyle w:val="StyleUnderline"/>
        </w:rPr>
        <w:t xml:space="preserve">bench that reflects a broad range of life experiences and personal and professional backgrounds also </w:t>
      </w:r>
      <w:r w:rsidRPr="00DD5FE5">
        <w:rPr>
          <w:rStyle w:val="Emphasis"/>
          <w:highlight w:val="green"/>
        </w:rPr>
        <w:t>promotes</w:t>
      </w:r>
      <w:r w:rsidRPr="00DD5FE5">
        <w:rPr>
          <w:rStyle w:val="StyleUnderline"/>
          <w:highlight w:val="green"/>
        </w:rPr>
        <w:t xml:space="preserve"> </w:t>
      </w:r>
      <w:r w:rsidRPr="005D6A19">
        <w:rPr>
          <w:rStyle w:val="StyleUnderline"/>
        </w:rPr>
        <w:t xml:space="preserve">a </w:t>
      </w:r>
      <w:r w:rsidRPr="00DD5FE5">
        <w:rPr>
          <w:rStyle w:val="Emphasis"/>
          <w:highlight w:val="green"/>
          <w:bdr w:val="single" w:sz="18" w:space="0" w:color="auto"/>
        </w:rPr>
        <w:t>richer jurisprudence</w:t>
      </w:r>
      <w:r w:rsidRPr="005D6A19">
        <w:rPr>
          <w:sz w:val="16"/>
        </w:rPr>
        <w:t xml:space="preserve">. </w:t>
      </w:r>
      <w:r w:rsidRPr="005D6A19">
        <w:rPr>
          <w:rStyle w:val="StyleUnderline"/>
        </w:rPr>
        <w:t xml:space="preserve">This is borne out in judges’ own reflections. Judge Harry T. Edwards of the DC Circuit Court of Appeals has observed that diversity on the bench “provides for </w:t>
      </w:r>
      <w:r w:rsidRPr="00DD5FE5">
        <w:rPr>
          <w:rStyle w:val="Emphasis"/>
          <w:highlight w:val="green"/>
        </w:rPr>
        <w:t>constant input</w:t>
      </w:r>
      <w:r w:rsidRPr="00DD5FE5">
        <w:rPr>
          <w:rStyle w:val="StyleUnderline"/>
          <w:highlight w:val="green"/>
        </w:rPr>
        <w:t xml:space="preserve"> </w:t>
      </w:r>
      <w:r w:rsidRPr="005D6A19">
        <w:rPr>
          <w:rStyle w:val="StyleUnderline"/>
        </w:rPr>
        <w:t xml:space="preserve">from judges who have seen different kinds of problems in their pre-judicial careers, and have sometimes </w:t>
      </w:r>
      <w:r w:rsidRPr="00DD5FE5">
        <w:rPr>
          <w:rStyle w:val="Emphasis"/>
          <w:highlight w:val="green"/>
        </w:rPr>
        <w:t>seen</w:t>
      </w:r>
      <w:r w:rsidRPr="00DD5FE5">
        <w:rPr>
          <w:rStyle w:val="StyleUnderline"/>
          <w:highlight w:val="green"/>
        </w:rPr>
        <w:t xml:space="preserve"> </w:t>
      </w:r>
      <w:r w:rsidRPr="005D6A19">
        <w:rPr>
          <w:rStyle w:val="StyleUnderline"/>
        </w:rPr>
        <w:t xml:space="preserve">the </w:t>
      </w:r>
      <w:r w:rsidRPr="00DD5FE5">
        <w:rPr>
          <w:rStyle w:val="Emphasis"/>
          <w:highlight w:val="green"/>
          <w:bdr w:val="single" w:sz="18" w:space="0" w:color="auto"/>
        </w:rPr>
        <w:t>same problems from different angles</w:t>
      </w:r>
      <w:r w:rsidRPr="005D6A19">
        <w:rPr>
          <w:sz w:val="16"/>
        </w:rPr>
        <w:t xml:space="preserve">.” Federal district court Judge Carlton W. Reeves has noted, “Where people come from, what they have lived through, what they do with the time they have, and who they spent that time with — it all matters.” </w:t>
      </w:r>
      <w:r w:rsidRPr="005D6A19">
        <w:rPr>
          <w:rStyle w:val="StyleUnderline"/>
        </w:rPr>
        <w:t>Justice Sandra Day O’Connor has recounted how she learned from Justice Thurgood Marshall, the first Black justice and a legendary civil rights lawyer</w:t>
      </w:r>
      <w:r w:rsidRPr="005D6A19">
        <w:rPr>
          <w:sz w:val="16"/>
        </w:rPr>
        <w:t xml:space="preserve">. “Occasionally, at Conference meetings, I still catch myself looking expectantly for his raised brow and his twinkling eye, hoping to hear, just once more, another story that would, by and by, perhaps change the way I see the world.” Research similarly has shown that “judges from different backgrounds often do rule differently from one another” on certain issues, as political scientist Maya Sen described last year in testimony to the Senate Judiciary Committee. One recent study, for example, found that white federal district court judges placed more conditions on pre-trial release than Black judges. Another recent study found that former corporate lawyers and prosecutors, who make up 70 percent of active federal judges, were more likely to rule against alleged victims in employment discrimination suits. Outside of formal court rulings, research has documented that female judges are more likely to identify incidents of gender bias in the courtroom and intervene. Together, this research suggests that, not surprisingly, life experience shapes how judges see the law. </w:t>
      </w:r>
      <w:r w:rsidRPr="005D6A19">
        <w:rPr>
          <w:rStyle w:val="StyleUnderline"/>
        </w:rPr>
        <w:t>Diversity of life experience and perspectives also enriches deliberations among judges. For example, studies of three-judge appellate panels found that when a female judge or a person of color sits on a panel, their male or white colleagues were more likely to side with plaintiffs in civil rights cases.</w:t>
      </w:r>
    </w:p>
    <w:p w14:paraId="419DC39C" w14:textId="77777777" w:rsidR="00CE0FA8" w:rsidRPr="004B7308" w:rsidRDefault="00CE0FA8" w:rsidP="00CE0FA8"/>
    <w:p w14:paraId="5C661AF3" w14:textId="50A186C6" w:rsidR="00CE0FA8" w:rsidRDefault="00CE0FA8" w:rsidP="00CE0FA8">
      <w:pPr>
        <w:pStyle w:val="Heading3"/>
      </w:pPr>
      <w:r>
        <w:t xml:space="preserve">AT </w:t>
      </w:r>
      <w:r w:rsidR="005A4538">
        <w:t>Direct E</w:t>
      </w:r>
      <w:r>
        <w:t>lect</w:t>
      </w:r>
      <w:r w:rsidR="005A4538">
        <w:t xml:space="preserve">ions of </w:t>
      </w:r>
      <w:r>
        <w:t>Justices</w:t>
      </w:r>
    </w:p>
    <w:p w14:paraId="5424CFF7" w14:textId="77777777" w:rsidR="00CE0FA8" w:rsidRDefault="00CE0FA8" w:rsidP="00CE0FA8">
      <w:pPr>
        <w:pStyle w:val="Heading4"/>
      </w:pPr>
      <w:r>
        <w:t xml:space="preserve">1] Perm do both: we can elect term-limited Justices, Neg doesn’t get offense </w:t>
      </w:r>
      <w:proofErr w:type="spellStart"/>
      <w:r>
        <w:t>cuz</w:t>
      </w:r>
      <w:proofErr w:type="spellEnd"/>
      <w:r>
        <w:t xml:space="preserve"> </w:t>
      </w:r>
      <w:proofErr w:type="spellStart"/>
      <w:r>
        <w:t>it’s</w:t>
      </w:r>
      <w:proofErr w:type="spellEnd"/>
      <w:r>
        <w:t xml:space="preserve"> non-UQ</w:t>
      </w:r>
    </w:p>
    <w:p w14:paraId="234B21F4" w14:textId="77777777" w:rsidR="00CE0FA8" w:rsidRDefault="00CE0FA8" w:rsidP="00CE0FA8">
      <w:pPr>
        <w:pStyle w:val="Heading4"/>
      </w:pPr>
      <w:r>
        <w:t>2] Turn. Justices elected for life sets bad tone for democracy and public engagement: no one would have faith in a system that elects people at random times, especially if it only happens once every blue moon when a Justice retires/dies.</w:t>
      </w:r>
    </w:p>
    <w:p w14:paraId="146264B6" w14:textId="77777777" w:rsidR="00CE0FA8" w:rsidRPr="00524A8D" w:rsidRDefault="00CE0FA8" w:rsidP="00CE0FA8">
      <w:pPr>
        <w:pStyle w:val="Heading4"/>
      </w:pPr>
      <w:r>
        <w:t xml:space="preserve">3] No guarantees that Justices will be pro-climate change policy (they don’t have </w:t>
      </w:r>
      <w:proofErr w:type="spellStart"/>
      <w:r>
        <w:t>ev</w:t>
      </w:r>
      <w:proofErr w:type="spellEnd"/>
      <w:r>
        <w:t xml:space="preserve">). We specifically prove how democrats have a unique opening in presidency and the Senate, so appointments </w:t>
      </w:r>
      <w:r w:rsidRPr="00DA33DA">
        <w:rPr>
          <w:u w:val="single"/>
        </w:rPr>
        <w:t>GUARANTEE</w:t>
      </w:r>
      <w:r>
        <w:t xml:space="preserve"> that a climate court is in place – may not be true if justices are to be elected</w:t>
      </w:r>
    </w:p>
    <w:p w14:paraId="1DBE5025" w14:textId="77777777" w:rsidR="00CE0FA8" w:rsidRPr="00427F1A" w:rsidRDefault="00CE0FA8" w:rsidP="00CE0FA8"/>
    <w:p w14:paraId="29154D7F" w14:textId="77777777" w:rsidR="00CE0FA8" w:rsidRDefault="00CE0FA8" w:rsidP="00CE0FA8">
      <w:pPr>
        <w:pStyle w:val="Heading3"/>
      </w:pPr>
      <w:r>
        <w:t>AT Abolish Court K/CP</w:t>
      </w:r>
    </w:p>
    <w:p w14:paraId="314AC180" w14:textId="77777777" w:rsidR="00CE0FA8" w:rsidRPr="00E50E31" w:rsidRDefault="00CE0FA8" w:rsidP="00CE0FA8">
      <w:pPr>
        <w:pStyle w:val="Heading4"/>
        <w:rPr>
          <w:bCs/>
        </w:rPr>
      </w:pPr>
      <w:r w:rsidRPr="00E50E31">
        <w:rPr>
          <w:bCs/>
        </w:rPr>
        <w:t xml:space="preserve">The ROB and ROTJ is To </w:t>
      </w:r>
      <w:r w:rsidRPr="00E50E31">
        <w:rPr>
          <w:bCs/>
          <w:u w:val="single"/>
        </w:rPr>
        <w:t xml:space="preserve">Vote for the debater who proves the desirability or undesirability of the hypothetical implementation of the </w:t>
      </w:r>
      <w:proofErr w:type="spellStart"/>
      <w:r w:rsidRPr="00E50E31">
        <w:rPr>
          <w:bCs/>
          <w:u w:val="single"/>
        </w:rPr>
        <w:t>aff</w:t>
      </w:r>
      <w:proofErr w:type="spellEnd"/>
      <w:r w:rsidRPr="00E50E31">
        <w:rPr>
          <w:bCs/>
        </w:rPr>
        <w:t xml:space="preserve"> - anything else is arbitrary and </w:t>
      </w:r>
      <w:proofErr w:type="spellStart"/>
      <w:r w:rsidRPr="00E50E31">
        <w:rPr>
          <w:bCs/>
        </w:rPr>
        <w:t>self serving</w:t>
      </w:r>
      <w:proofErr w:type="spellEnd"/>
      <w:r w:rsidRPr="00E50E31">
        <w:rPr>
          <w:bCs/>
        </w:rPr>
        <w:t xml:space="preserve"> which is a voter for fairness because </w:t>
      </w:r>
      <w:proofErr w:type="spellStart"/>
      <w:r w:rsidRPr="00E50E31">
        <w:rPr>
          <w:bCs/>
        </w:rPr>
        <w:t>its</w:t>
      </w:r>
      <w:proofErr w:type="spellEnd"/>
      <w:r w:rsidRPr="00E50E31">
        <w:rPr>
          <w:bCs/>
        </w:rPr>
        <w:t xml:space="preserve"> impossible to predict.</w:t>
      </w:r>
    </w:p>
    <w:p w14:paraId="1BEE2677" w14:textId="77777777" w:rsidR="00CE0FA8" w:rsidRPr="00E50E31" w:rsidRDefault="00CE0FA8" w:rsidP="00CE0FA8"/>
    <w:p w14:paraId="1A466A57" w14:textId="51E36348" w:rsidR="00CE0FA8" w:rsidRPr="00885B1D" w:rsidRDefault="00CE0FA8" w:rsidP="00CE0FA8">
      <w:pPr>
        <w:pStyle w:val="Heading4"/>
      </w:pPr>
      <w:r>
        <w:t>1] The Neg isn’t fulfilling their burden of upholding the status quo, nor advocating for life tenure, so there’s no reason to vote for them when they won’t engage with the topic, let alone fairly</w:t>
      </w:r>
    </w:p>
    <w:p w14:paraId="1A6A4D8C" w14:textId="77777777" w:rsidR="00CE0FA8" w:rsidRPr="00885B1D" w:rsidRDefault="00CE0FA8" w:rsidP="00CE0FA8">
      <w:pPr>
        <w:pStyle w:val="Heading4"/>
      </w:pPr>
      <w:r>
        <w:t>2] Perm: you can do term limits first then abolish the court, so affirm</w:t>
      </w:r>
    </w:p>
    <w:p w14:paraId="7B2DA156" w14:textId="77777777" w:rsidR="00CE0FA8" w:rsidRPr="00132E35" w:rsidRDefault="00CE0FA8" w:rsidP="00CE0FA8">
      <w:pPr>
        <w:pStyle w:val="Heading4"/>
      </w:pPr>
      <w:r>
        <w:t>3] Despite ups and downs, the Supreme Court is necessary to check government and resolving major disputes</w:t>
      </w:r>
    </w:p>
    <w:p w14:paraId="20936A43" w14:textId="77777777" w:rsidR="00CE0FA8" w:rsidRPr="00132E35" w:rsidRDefault="00CE0FA8" w:rsidP="00CE0FA8">
      <w:pPr>
        <w:rPr>
          <w:sz w:val="16"/>
          <w:szCs w:val="16"/>
        </w:rPr>
      </w:pPr>
      <w:proofErr w:type="spellStart"/>
      <w:r w:rsidRPr="00132E35">
        <w:rPr>
          <w:b/>
          <w:bCs/>
          <w:sz w:val="26"/>
          <w:szCs w:val="26"/>
        </w:rPr>
        <w:t>Mikulis</w:t>
      </w:r>
      <w:proofErr w:type="spellEnd"/>
      <w:r w:rsidRPr="00132E35">
        <w:rPr>
          <w:b/>
          <w:bCs/>
          <w:sz w:val="26"/>
          <w:szCs w:val="26"/>
        </w:rPr>
        <w:t xml:space="preserve"> 18</w:t>
      </w:r>
      <w:r w:rsidRPr="00132E35">
        <w:rPr>
          <w:sz w:val="16"/>
          <w:szCs w:val="16"/>
        </w:rPr>
        <w:t xml:space="preserve">. Rick </w:t>
      </w:r>
      <w:proofErr w:type="spellStart"/>
      <w:r w:rsidRPr="00132E35">
        <w:rPr>
          <w:sz w:val="16"/>
          <w:szCs w:val="16"/>
        </w:rPr>
        <w:t>Mikulis</w:t>
      </w:r>
      <w:proofErr w:type="spellEnd"/>
      <w:r w:rsidRPr="00132E35">
        <w:rPr>
          <w:sz w:val="16"/>
          <w:szCs w:val="16"/>
        </w:rPr>
        <w:t xml:space="preserve"> is a </w:t>
      </w:r>
      <w:proofErr w:type="spellStart"/>
      <w:r w:rsidRPr="00132E35">
        <w:rPr>
          <w:sz w:val="16"/>
          <w:szCs w:val="16"/>
        </w:rPr>
        <w:t>a</w:t>
      </w:r>
      <w:proofErr w:type="spellEnd"/>
      <w:r w:rsidRPr="00132E35">
        <w:rPr>
          <w:sz w:val="16"/>
          <w:szCs w:val="16"/>
        </w:rPr>
        <w:t xml:space="preserve"> senior management and government and politics major. </w:t>
      </w:r>
      <w:proofErr w:type="spellStart"/>
      <w:r w:rsidRPr="00132E35">
        <w:rPr>
          <w:sz w:val="16"/>
          <w:szCs w:val="16"/>
        </w:rPr>
        <w:t>Mikulis</w:t>
      </w:r>
      <w:proofErr w:type="spellEnd"/>
      <w:r w:rsidRPr="00132E35">
        <w:rPr>
          <w:sz w:val="16"/>
          <w:szCs w:val="16"/>
        </w:rPr>
        <w:t xml:space="preserve">, Rick. “We Shouldn't Abolish the Supreme Court.” The Diamondback, 31 Dec. 2018, </w:t>
      </w:r>
      <w:hyperlink r:id="rId72" w:history="1">
        <w:r w:rsidRPr="00132E35">
          <w:rPr>
            <w:rStyle w:val="Hyperlink"/>
            <w:sz w:val="16"/>
            <w:szCs w:val="16"/>
          </w:rPr>
          <w:t>https://dbknews.com/0999/12/31/arc-oandsq37znb3xnwsk4hi2epuk4/</w:t>
        </w:r>
      </w:hyperlink>
      <w:r w:rsidRPr="00132E35">
        <w:rPr>
          <w:sz w:val="16"/>
          <w:szCs w:val="16"/>
        </w:rPr>
        <w:t xml:space="preserve">. </w:t>
      </w:r>
      <w:r w:rsidRPr="00132E35">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132E35">
        <w:rPr>
          <w:sz w:val="16"/>
          <w:szCs w:val="16"/>
        </w:rPr>
        <w:t>BZ</w:t>
      </w:r>
    </w:p>
    <w:p w14:paraId="5260564B" w14:textId="77777777" w:rsidR="00CE0FA8" w:rsidRDefault="00CE0FA8" w:rsidP="00CE0FA8">
      <w:pPr>
        <w:rPr>
          <w:u w:val="single"/>
        </w:rPr>
      </w:pPr>
      <w:r w:rsidRPr="009503B9">
        <w:rPr>
          <w:sz w:val="16"/>
        </w:rPr>
        <w:t xml:space="preserve">As the United States Senate debates the confirmation of Judge Brett Kavanaugh to fill Justice Anthony Kennedy’s seat on the Supreme Court, we have the opportunity to debate about the merits and drawbacks of the procedures of our government. </w:t>
      </w:r>
      <w:r w:rsidRPr="0015545D">
        <w:rPr>
          <w:u w:val="single"/>
        </w:rPr>
        <w:t xml:space="preserve">Perhaps </w:t>
      </w:r>
      <w:r w:rsidRPr="009503B9">
        <w:rPr>
          <w:highlight w:val="green"/>
          <w:u w:val="single"/>
        </w:rPr>
        <w:t>Justices shouldn’t be appointed for life [but]</w:t>
      </w:r>
      <w:r w:rsidRPr="0015545D">
        <w:rPr>
          <w:u w:val="single"/>
        </w:rPr>
        <w:t xml:space="preserve">, or maybe </w:t>
      </w:r>
      <w:r w:rsidRPr="00132E35">
        <w:rPr>
          <w:u w:val="single"/>
        </w:rPr>
        <w:t>our method of appointing Justices as a whole is flawed.</w:t>
      </w:r>
      <w:r w:rsidRPr="00132E35">
        <w:rPr>
          <w:sz w:val="16"/>
        </w:rPr>
        <w:t xml:space="preserve"> Or maybe, as an op-ed recently posted in the Diamondback asserts, </w:t>
      </w:r>
      <w:r w:rsidRPr="00132E35">
        <w:rPr>
          <w:u w:val="single"/>
        </w:rPr>
        <w:t>“we should abolish the Supreme Court.”</w:t>
      </w:r>
      <w:r w:rsidRPr="00132E35">
        <w:rPr>
          <w:sz w:val="16"/>
        </w:rPr>
        <w:t xml:space="preserve"> This op-ed </w:t>
      </w:r>
      <w:r w:rsidRPr="00132E35">
        <w:rPr>
          <w:u w:val="single"/>
        </w:rPr>
        <w:t>categorically ignores the majority of work done by the Supreme Court and the disastrous results of such an ill-conceived idea</w:t>
      </w:r>
      <w:r w:rsidRPr="00132E35">
        <w:rPr>
          <w:sz w:val="16"/>
        </w:rPr>
        <w:t>, w</w:t>
      </w:r>
      <w:r w:rsidRPr="00132E35">
        <w:rPr>
          <w:sz w:val="16"/>
          <w:szCs w:val="16"/>
        </w:rPr>
        <w:t xml:space="preserve">hile misunderstanding the purpose of the small amount of responsibilities that the author chooses to mention. The Supreme Court, while it may have flaws, should absolutely not be abolished. Allow me to first begin by explaining a </w:t>
      </w:r>
      <w:r w:rsidRPr="00132E35">
        <w:rPr>
          <w:sz w:val="16"/>
        </w:rPr>
        <w:t>few fundamentals about</w:t>
      </w:r>
      <w:r w:rsidRPr="009503B9">
        <w:rPr>
          <w:sz w:val="16"/>
        </w:rPr>
        <w:t xml:space="preserve"> our highest court, as established in Article III of the Constitution. </w:t>
      </w:r>
      <w:r w:rsidRPr="009503B9">
        <w:rPr>
          <w:highlight w:val="green"/>
          <w:u w:val="single"/>
        </w:rPr>
        <w:t>Without the Supreme Court, we lose a</w:t>
      </w:r>
      <w:r w:rsidRPr="000807E4">
        <w:rPr>
          <w:u w:val="single"/>
        </w:rPr>
        <w:t xml:space="preserve"> crucial </w:t>
      </w:r>
      <w:r w:rsidRPr="009503B9">
        <w:rPr>
          <w:highlight w:val="green"/>
          <w:u w:val="single"/>
        </w:rPr>
        <w:t>third of</w:t>
      </w:r>
      <w:r w:rsidRPr="000807E4">
        <w:rPr>
          <w:u w:val="single"/>
        </w:rPr>
        <w:t xml:space="preserve"> our </w:t>
      </w:r>
      <w:r w:rsidRPr="009503B9">
        <w:rPr>
          <w:highlight w:val="green"/>
          <w:u w:val="single"/>
        </w:rPr>
        <w:t>federal</w:t>
      </w:r>
      <w:r w:rsidRPr="000807E4">
        <w:rPr>
          <w:u w:val="single"/>
        </w:rPr>
        <w:t xml:space="preserve"> system of </w:t>
      </w:r>
      <w:r w:rsidRPr="009503B9">
        <w:rPr>
          <w:highlight w:val="green"/>
          <w:u w:val="single"/>
        </w:rPr>
        <w:t>checks and balances.</w:t>
      </w:r>
      <w:r w:rsidRPr="009503B9">
        <w:rPr>
          <w:sz w:val="16"/>
        </w:rPr>
        <w:t xml:space="preserve"> </w:t>
      </w:r>
      <w:r w:rsidRPr="000807E4">
        <w:rPr>
          <w:u w:val="single"/>
        </w:rPr>
        <w:t xml:space="preserve">Without the Supreme Court, there is </w:t>
      </w:r>
      <w:r w:rsidRPr="00132E35">
        <w:rPr>
          <w:u w:val="single"/>
        </w:rPr>
        <w:t>no one to hear appeals from each of the 13 Circuit Courts.</w:t>
      </w:r>
      <w:r w:rsidRPr="00132E35">
        <w:rPr>
          <w:sz w:val="16"/>
        </w:rPr>
        <w:t xml:space="preserve"> Without the Supreme Court, </w:t>
      </w:r>
      <w:r w:rsidRPr="00132E35">
        <w:rPr>
          <w:u w:val="single"/>
        </w:rPr>
        <w:t xml:space="preserve">suits between states </w:t>
      </w:r>
      <w:proofErr w:type="spellStart"/>
      <w:r w:rsidRPr="00132E35">
        <w:rPr>
          <w:u w:val="single"/>
        </w:rPr>
        <w:t>can not</w:t>
      </w:r>
      <w:proofErr w:type="spellEnd"/>
      <w:r w:rsidRPr="00132E35">
        <w:rPr>
          <w:u w:val="single"/>
        </w:rPr>
        <w:t xml:space="preserve"> be heard. The United States is a common</w:t>
      </w:r>
      <w:r w:rsidRPr="000807E4">
        <w:rPr>
          <w:u w:val="single"/>
        </w:rPr>
        <w:t xml:space="preserve"> law country: </w:t>
      </w:r>
      <w:r w:rsidRPr="009503B9">
        <w:rPr>
          <w:highlight w:val="green"/>
          <w:u w:val="single"/>
        </w:rPr>
        <w:t>The majority of</w:t>
      </w:r>
      <w:r w:rsidRPr="000807E4">
        <w:rPr>
          <w:u w:val="single"/>
        </w:rPr>
        <w:t xml:space="preserve"> our </w:t>
      </w:r>
      <w:r w:rsidRPr="009503B9">
        <w:rPr>
          <w:highlight w:val="green"/>
          <w:u w:val="single"/>
        </w:rPr>
        <w:t xml:space="preserve">[U.S.] law is unwritten, based on </w:t>
      </w:r>
      <w:r w:rsidRPr="00132E35">
        <w:rPr>
          <w:u w:val="single"/>
        </w:rPr>
        <w:t xml:space="preserve">the results of </w:t>
      </w:r>
      <w:r w:rsidRPr="009503B9">
        <w:rPr>
          <w:highlight w:val="green"/>
          <w:u w:val="single"/>
        </w:rPr>
        <w:t>court cases, rather than</w:t>
      </w:r>
      <w:r w:rsidRPr="000807E4">
        <w:rPr>
          <w:u w:val="single"/>
        </w:rPr>
        <w:t xml:space="preserve"> from civil law </w:t>
      </w:r>
      <w:r w:rsidRPr="009503B9">
        <w:rPr>
          <w:highlight w:val="green"/>
          <w:u w:val="single"/>
        </w:rPr>
        <w:t>passed by</w:t>
      </w:r>
      <w:r w:rsidRPr="000807E4">
        <w:rPr>
          <w:u w:val="single"/>
        </w:rPr>
        <w:t xml:space="preserve"> our </w:t>
      </w:r>
      <w:r w:rsidRPr="009503B9">
        <w:rPr>
          <w:highlight w:val="green"/>
          <w:u w:val="single"/>
        </w:rPr>
        <w:t>legislature.</w:t>
      </w:r>
      <w:r w:rsidRPr="009503B9">
        <w:rPr>
          <w:sz w:val="16"/>
        </w:rPr>
        <w:t xml:space="preserve"> </w:t>
      </w:r>
      <w:r w:rsidRPr="00132E35">
        <w:rPr>
          <w:highlight w:val="green"/>
          <w:u w:val="single"/>
        </w:rPr>
        <w:t xml:space="preserve">When there is </w:t>
      </w:r>
      <w:r w:rsidRPr="00132E35">
        <w:rPr>
          <w:u w:val="single"/>
        </w:rPr>
        <w:t xml:space="preserve">a debate about </w:t>
      </w:r>
      <w:r w:rsidRPr="00132E35">
        <w:rPr>
          <w:highlight w:val="green"/>
          <w:u w:val="single"/>
        </w:rPr>
        <w:t>conflict</w:t>
      </w:r>
      <w:r w:rsidRPr="00132E35">
        <w:rPr>
          <w:u w:val="single"/>
        </w:rPr>
        <w:t xml:space="preserve">ing common law </w:t>
      </w:r>
      <w:r w:rsidRPr="00132E35">
        <w:rPr>
          <w:highlight w:val="green"/>
          <w:u w:val="single"/>
        </w:rPr>
        <w:t>between states</w:t>
      </w:r>
      <w:r w:rsidRPr="00132E35">
        <w:rPr>
          <w:u w:val="single"/>
        </w:rPr>
        <w:t xml:space="preserve"> that affect issues on a national level, it is essential that </w:t>
      </w:r>
      <w:r w:rsidRPr="00132E35">
        <w:rPr>
          <w:highlight w:val="green"/>
          <w:u w:val="single"/>
        </w:rPr>
        <w:t>we [need]</w:t>
      </w:r>
      <w:r>
        <w:rPr>
          <w:u w:val="single"/>
        </w:rPr>
        <w:t xml:space="preserve"> </w:t>
      </w:r>
      <w:r w:rsidRPr="00132E35">
        <w:rPr>
          <w:u w:val="single"/>
        </w:rPr>
        <w:t xml:space="preserve">have </w:t>
      </w:r>
      <w:r w:rsidRPr="00132E35">
        <w:rPr>
          <w:highlight w:val="green"/>
          <w:u w:val="single"/>
        </w:rPr>
        <w:t>a body</w:t>
      </w:r>
      <w:r w:rsidRPr="00132E35">
        <w:rPr>
          <w:u w:val="single"/>
        </w:rPr>
        <w:t xml:space="preserve"> prepared </w:t>
      </w:r>
      <w:r w:rsidRPr="00132E35">
        <w:rPr>
          <w:highlight w:val="green"/>
          <w:u w:val="single"/>
        </w:rPr>
        <w:t>to hear</w:t>
      </w:r>
      <w:r w:rsidRPr="00132E35">
        <w:rPr>
          <w:u w:val="single"/>
        </w:rPr>
        <w:t xml:space="preserve"> the </w:t>
      </w:r>
      <w:r w:rsidRPr="00132E35">
        <w:rPr>
          <w:highlight w:val="green"/>
          <w:u w:val="single"/>
        </w:rPr>
        <w:t>arguments and deliver a verdict.</w:t>
      </w:r>
      <w:r w:rsidRPr="00132E35">
        <w:rPr>
          <w:sz w:val="16"/>
        </w:rPr>
        <w:t xml:space="preserve"> </w:t>
      </w:r>
      <w:r w:rsidRPr="00132E35">
        <w:rPr>
          <w:highlight w:val="green"/>
          <w:u w:val="single"/>
        </w:rPr>
        <w:t>Without the Supreme Court, we lose</w:t>
      </w:r>
      <w:r w:rsidRPr="00132E35">
        <w:rPr>
          <w:u w:val="single"/>
        </w:rPr>
        <w:t xml:space="preserve"> the ability </w:t>
      </w:r>
      <w:r w:rsidRPr="000807E4">
        <w:rPr>
          <w:u w:val="single"/>
        </w:rPr>
        <w:t xml:space="preserve">to operate an </w:t>
      </w:r>
      <w:r w:rsidRPr="00132E35">
        <w:rPr>
          <w:highlight w:val="green"/>
          <w:u w:val="single"/>
        </w:rPr>
        <w:t>effective government.</w:t>
      </w:r>
      <w:r w:rsidRPr="000807E4">
        <w:rPr>
          <w:u w:val="single"/>
        </w:rPr>
        <w:t xml:space="preserve"> </w:t>
      </w:r>
      <w:r w:rsidRPr="009503B9">
        <w:rPr>
          <w:sz w:val="16"/>
        </w:rPr>
        <w:t xml:space="preserve">Now, to address some of the </w:t>
      </w:r>
      <w:proofErr w:type="spellStart"/>
      <w:r w:rsidRPr="009503B9">
        <w:rPr>
          <w:sz w:val="16"/>
        </w:rPr>
        <w:t>vagueries</w:t>
      </w:r>
      <w:proofErr w:type="spellEnd"/>
      <w:r w:rsidRPr="009503B9">
        <w:rPr>
          <w:sz w:val="16"/>
        </w:rPr>
        <w:t xml:space="preserve"> presented in the aforementioned op-ed. The author believes that the Supreme Court simply decides what should and shouldn’t be law, apparently as part of some grand plan by these “lawyer-king imbeciles,” as he describes them. At best, this is some sort of perversion of legal positivism (law is based in legislators’ beliefs, regardless of ethical justification) and at worst it is a cynical and inaccurate understanding of legal theory. </w:t>
      </w:r>
      <w:r w:rsidRPr="00132E35">
        <w:rPr>
          <w:u w:val="single"/>
        </w:rPr>
        <w:t>The biggest point the author offers is about the Supreme Court’s supposed inconsistency, as if overturning a 74-year-old ruling about Japanese internment camps represents being indecisive.</w:t>
      </w:r>
      <w:r w:rsidRPr="00132E35">
        <w:rPr>
          <w:sz w:val="16"/>
        </w:rPr>
        <w:t xml:space="preserve"> What he misses is that </w:t>
      </w:r>
      <w:r w:rsidRPr="00132E35">
        <w:rPr>
          <w:u w:val="single"/>
        </w:rPr>
        <w:t>the Court does not dictate law for the nation for everyone to follow.</w:t>
      </w:r>
      <w:r w:rsidRPr="00132E35">
        <w:rPr>
          <w:sz w:val="16"/>
        </w:rPr>
        <w:t xml:space="preserve"> Rather, the truth is closer to legal realism, wherein </w:t>
      </w:r>
      <w:r w:rsidRPr="00132E35">
        <w:rPr>
          <w:highlight w:val="green"/>
          <w:u w:val="single"/>
        </w:rPr>
        <w:t>laws and rulings from the</w:t>
      </w:r>
      <w:r w:rsidRPr="00132E35">
        <w:rPr>
          <w:u w:val="single"/>
        </w:rPr>
        <w:t xml:space="preserve"> Supreme</w:t>
      </w:r>
      <w:r w:rsidRPr="0097059C">
        <w:rPr>
          <w:u w:val="single"/>
        </w:rPr>
        <w:t xml:space="preserve"> </w:t>
      </w:r>
      <w:r w:rsidRPr="00132E35">
        <w:rPr>
          <w:highlight w:val="green"/>
          <w:u w:val="single"/>
        </w:rPr>
        <w:t>Court come from social and public interests.</w:t>
      </w:r>
      <w:r w:rsidRPr="009503B9">
        <w:rPr>
          <w:sz w:val="16"/>
        </w:rPr>
        <w:t xml:space="preserve"> </w:t>
      </w:r>
      <w:r w:rsidRPr="00132E35">
        <w:rPr>
          <w:highlight w:val="green"/>
          <w:u w:val="single"/>
        </w:rPr>
        <w:t>The Court overturned</w:t>
      </w:r>
      <w:r w:rsidRPr="0097059C">
        <w:rPr>
          <w:u w:val="single"/>
        </w:rPr>
        <w:t xml:space="preserve"> its </w:t>
      </w:r>
      <w:r w:rsidRPr="00132E35">
        <w:rPr>
          <w:highlight w:val="green"/>
          <w:u w:val="single"/>
        </w:rPr>
        <w:t>previous rulings because the country changed perspective</w:t>
      </w:r>
      <w:r w:rsidRPr="0097059C">
        <w:rPr>
          <w:u w:val="single"/>
        </w:rPr>
        <w:t xml:space="preserve"> over a long period of time</w:t>
      </w:r>
      <w:r w:rsidRPr="00132E35">
        <w:rPr>
          <w:highlight w:val="green"/>
          <w:u w:val="single"/>
        </w:rPr>
        <w:t>, not because the Court couldn’t decide</w:t>
      </w:r>
      <w:r w:rsidRPr="0097059C">
        <w:rPr>
          <w:u w:val="single"/>
        </w:rPr>
        <w:t xml:space="preserve"> what it wanted the law to be.</w:t>
      </w:r>
      <w:r w:rsidRPr="009503B9">
        <w:rPr>
          <w:sz w:val="16"/>
        </w:rPr>
        <w:t xml:space="preserve"> The author of the piece also misunderstands the idea of judicial review. The Supreme Court uses judicial review to determine the constitutionality of legislative and executive action, not to “overturn particularly unpopular laws.” </w:t>
      </w:r>
      <w:r w:rsidRPr="00F20B71">
        <w:rPr>
          <w:u w:val="single"/>
        </w:rPr>
        <w:t>Consider, for example, United States v. Lopez, through which the Supreme Court declared the Gun-Free School Zones Act of 1990 to be unconstitutional. None of the justices in the majority opinion believed that guns should be in schools; they correctly defined the extent of the federal government according to the Constitution, and where the states’ responsibilities began.</w:t>
      </w:r>
      <w:r w:rsidRPr="009503B9">
        <w:rPr>
          <w:sz w:val="16"/>
        </w:rPr>
        <w:t xml:space="preserve"> </w:t>
      </w:r>
      <w:r w:rsidRPr="00132E35">
        <w:rPr>
          <w:highlight w:val="green"/>
          <w:u w:val="single"/>
        </w:rPr>
        <w:t>There is always room for improvement with our process.</w:t>
      </w:r>
      <w:r w:rsidRPr="009503B9">
        <w:rPr>
          <w:sz w:val="16"/>
        </w:rPr>
        <w:t xml:space="preserve"> And </w:t>
      </w:r>
      <w:r w:rsidRPr="00132E35">
        <w:rPr>
          <w:highlight w:val="green"/>
          <w:u w:val="single"/>
        </w:rPr>
        <w:t>it’s fine to be unhappy with rulings</w:t>
      </w:r>
      <w:r w:rsidRPr="00F20B71">
        <w:rPr>
          <w:u w:val="single"/>
        </w:rPr>
        <w:t xml:space="preserve"> the Supreme Court has made, </w:t>
      </w:r>
      <w:r w:rsidRPr="00132E35">
        <w:rPr>
          <w:highlight w:val="green"/>
          <w:u w:val="single"/>
        </w:rPr>
        <w:t>or</w:t>
      </w:r>
      <w:r w:rsidRPr="00F20B71">
        <w:rPr>
          <w:u w:val="single"/>
        </w:rPr>
        <w:t xml:space="preserve"> the appointment of </w:t>
      </w:r>
      <w:r w:rsidRPr="00132E35">
        <w:rPr>
          <w:highlight w:val="green"/>
          <w:u w:val="single"/>
        </w:rPr>
        <w:t>certain justices. But suggesting to get rid of</w:t>
      </w:r>
      <w:r w:rsidRPr="00F20B71">
        <w:rPr>
          <w:u w:val="single"/>
        </w:rPr>
        <w:t xml:space="preserve"> one of </w:t>
      </w:r>
      <w:r w:rsidRPr="00132E35">
        <w:rPr>
          <w:highlight w:val="green"/>
          <w:u w:val="single"/>
        </w:rPr>
        <w:t>our</w:t>
      </w:r>
      <w:r w:rsidRPr="00F20B71">
        <w:rPr>
          <w:u w:val="single"/>
        </w:rPr>
        <w:t xml:space="preserve"> three branches of </w:t>
      </w:r>
      <w:r w:rsidRPr="00132E35">
        <w:rPr>
          <w:highlight w:val="green"/>
          <w:u w:val="single"/>
        </w:rPr>
        <w:t>government</w:t>
      </w:r>
      <w:r w:rsidRPr="00F20B71">
        <w:rPr>
          <w:u w:val="single"/>
        </w:rPr>
        <w:t xml:space="preserve"> on the national level </w:t>
      </w:r>
      <w:r w:rsidRPr="00132E35">
        <w:rPr>
          <w:highlight w:val="green"/>
          <w:u w:val="single"/>
        </w:rPr>
        <w:t>is irrational</w:t>
      </w:r>
      <w:r w:rsidRPr="00F20B71">
        <w:rPr>
          <w:u w:val="single"/>
        </w:rPr>
        <w:t xml:space="preserve"> and lacks basis in a cogent argument.</w:t>
      </w:r>
    </w:p>
    <w:p w14:paraId="54DB5FCD" w14:textId="77777777" w:rsidR="00CE0FA8" w:rsidRPr="00193D98" w:rsidRDefault="00CE0FA8" w:rsidP="00CE0FA8">
      <w:pPr>
        <w:pStyle w:val="Heading4"/>
      </w:pPr>
      <w:r w:rsidRPr="00193D98">
        <w:t xml:space="preserve">4] </w:t>
      </w:r>
      <w:r>
        <w:t>Abolished Court spills over to greater issues, as there are still court responsibilities delegated in both policies and the constitution, resulting in nowhere to send various legal issues and chaos taking over the country as nobody can resolve intense national legal issues</w:t>
      </w:r>
    </w:p>
    <w:p w14:paraId="7EF70C2B" w14:textId="4453E178" w:rsidR="00CE0FA8" w:rsidRDefault="00CE0FA8" w:rsidP="00CE0FA8">
      <w:pPr>
        <w:pStyle w:val="Heading4"/>
      </w:pPr>
      <w:r>
        <w:t xml:space="preserve">5] Term limits democratize the court, resulting in greater citizen participation as they are regularly appointed by the </w:t>
      </w:r>
      <w:r w:rsidR="006A6440">
        <w:t>popularly elected</w:t>
      </w:r>
      <w:r>
        <w:t xml:space="preserve"> President.</w:t>
      </w:r>
    </w:p>
    <w:p w14:paraId="669ABF83" w14:textId="77777777" w:rsidR="00CE0FA8" w:rsidRDefault="00CE0FA8" w:rsidP="00CE0FA8"/>
    <w:p w14:paraId="59B1E206" w14:textId="77777777" w:rsidR="00CE0FA8" w:rsidRPr="00285CB9" w:rsidRDefault="00CE0FA8" w:rsidP="00CE0FA8">
      <w:pPr>
        <w:pStyle w:val="Heading4"/>
        <w:rPr>
          <w:rFonts w:cs="Arial"/>
        </w:rPr>
      </w:pPr>
      <w:r>
        <w:rPr>
          <w:rFonts w:cs="Arial"/>
        </w:rPr>
        <w:t xml:space="preserve">Prefer </w:t>
      </w:r>
      <w:r>
        <w:rPr>
          <w:rFonts w:cs="Arial"/>
          <w:u w:val="single"/>
        </w:rPr>
        <w:t>regulation</w:t>
      </w:r>
      <w:r>
        <w:rPr>
          <w:rFonts w:cs="Arial"/>
        </w:rPr>
        <w:t xml:space="preserve"> and </w:t>
      </w:r>
      <w:r>
        <w:rPr>
          <w:rFonts w:cs="Arial"/>
          <w:u w:val="single"/>
        </w:rPr>
        <w:t>reform</w:t>
      </w:r>
      <w:r>
        <w:rPr>
          <w:rFonts w:cs="Arial"/>
        </w:rPr>
        <w:t xml:space="preserve"> – best way to facilitate transition to </w:t>
      </w:r>
      <w:r>
        <w:rPr>
          <w:rFonts w:cs="Arial"/>
          <w:u w:val="single"/>
        </w:rPr>
        <w:t>ethical institutions</w:t>
      </w:r>
      <w:r>
        <w:rPr>
          <w:rFonts w:cs="Arial"/>
        </w:rPr>
        <w:t xml:space="preserve">. </w:t>
      </w:r>
    </w:p>
    <w:p w14:paraId="1838ED6E" w14:textId="77777777" w:rsidR="00CE0FA8" w:rsidRPr="00DA4986" w:rsidRDefault="00CE0FA8" w:rsidP="00CE0FA8">
      <w:r w:rsidRPr="00285CB9">
        <w:rPr>
          <w:rStyle w:val="Style13ptBold"/>
        </w:rPr>
        <w:t>Mills et Al 7</w:t>
      </w:r>
      <w:r w:rsidRPr="0063232D">
        <w:rPr>
          <w:sz w:val="16"/>
          <w:szCs w:val="16"/>
        </w:rPr>
        <w:t xml:space="preserve"> Pateman, Carole, Charles Wade Mills, and Charles Wright Mills. Contract and domination. Polity, 2007. (Distinguished Professor of Philosophy at The Graduate Center)//Elmer</w:t>
      </w:r>
      <w:r>
        <w:t xml:space="preserve"> </w:t>
      </w:r>
      <w:r w:rsidRPr="00DA4986">
        <w:tab/>
      </w:r>
    </w:p>
    <w:p w14:paraId="5AF941FE" w14:textId="77777777" w:rsidR="00CE0FA8" w:rsidRPr="00056613" w:rsidRDefault="00CE0FA8" w:rsidP="00CE0FA8">
      <w:pPr>
        <w:rPr>
          <w:rStyle w:val="TitleChar"/>
          <w:rFonts w:asciiTheme="minorHAnsi" w:hAnsiTheme="minorHAnsi" w:cstheme="minorHAnsi"/>
          <w:sz w:val="16"/>
          <w:szCs w:val="22"/>
        </w:rPr>
      </w:pPr>
      <w:r w:rsidRPr="00056613">
        <w:rPr>
          <w:rFonts w:asciiTheme="minorHAnsi" w:hAnsiTheme="minorHAnsi" w:cstheme="minorHAnsi"/>
          <w:sz w:val="16"/>
        </w:rPr>
        <w:t xml:space="preserve">CM Like Macpherson, we both have obvious sympathies with the left  (or, as the joke has it, what's left of the left). So if you think of yourself  as a political progressive today, what do you do? Well, one reaction is to  aim at more realizable goals, given the prevailing climate. Though I don't use the phrase in The Racial Contract, </w:t>
      </w:r>
      <w:r w:rsidRPr="00056613">
        <w:rPr>
          <w:rStyle w:val="TitleChar"/>
          <w:rFonts w:asciiTheme="minorHAnsi" w:hAnsiTheme="minorHAnsi" w:cstheme="minorHAnsi"/>
          <w:sz w:val="16"/>
          <w:szCs w:val="22"/>
        </w:rPr>
        <w:t xml:space="preserve">I've been </w:t>
      </w:r>
      <w:r w:rsidRPr="0063232D">
        <w:rPr>
          <w:rStyle w:val="Emphasis"/>
          <w:rFonts w:asciiTheme="minorHAnsi" w:hAnsiTheme="minorHAnsi" w:cstheme="minorHAnsi"/>
        </w:rPr>
        <w:t>arguing</w:t>
      </w:r>
      <w:r w:rsidRPr="00056613">
        <w:rPr>
          <w:rStyle w:val="TitleChar"/>
          <w:rFonts w:asciiTheme="minorHAnsi" w:hAnsiTheme="minorHAnsi" w:cstheme="minorHAnsi"/>
          <w:sz w:val="16"/>
          <w:szCs w:val="22"/>
        </w:rPr>
        <w:t xml:space="preserve"> </w:t>
      </w:r>
      <w:r w:rsidRPr="00056613">
        <w:rPr>
          <w:rFonts w:asciiTheme="minorHAnsi" w:hAnsiTheme="minorHAnsi" w:cstheme="minorHAnsi"/>
          <w:sz w:val="16"/>
        </w:rPr>
        <w:t xml:space="preserve">in more recent work </w:t>
      </w:r>
      <w:r w:rsidRPr="0063232D">
        <w:rPr>
          <w:rStyle w:val="Emphasis"/>
          <w:rFonts w:asciiTheme="minorHAnsi" w:hAnsiTheme="minorHAnsi" w:cstheme="minorHAnsi"/>
        </w:rPr>
        <w:t>for a</w:t>
      </w:r>
      <w:r w:rsidRPr="00056613">
        <w:rPr>
          <w:rStyle w:val="TitleChar"/>
          <w:rFonts w:asciiTheme="minorHAnsi" w:hAnsiTheme="minorHAnsi" w:cstheme="minorHAnsi"/>
          <w:sz w:val="16"/>
          <w:szCs w:val="22"/>
        </w:rPr>
        <w:t xml:space="preserve"> "non</w:t>
      </w:r>
      <w:r w:rsidRPr="0063232D">
        <w:rPr>
          <w:rStyle w:val="Emphasis"/>
          <w:rFonts w:asciiTheme="minorHAnsi" w:hAnsiTheme="minorHAnsi" w:cstheme="minorHAnsi"/>
          <w:bdr w:val="single" w:sz="18" w:space="0" w:color="auto"/>
        </w:rPr>
        <w:t>-white-supremacist capitalism</w:t>
      </w:r>
      <w:r w:rsidRPr="00056613">
        <w:rPr>
          <w:rFonts w:asciiTheme="minorHAnsi" w:hAnsiTheme="minorHAnsi" w:cstheme="minorHAnsi"/>
          <w:sz w:val="16"/>
        </w:rPr>
        <w:t xml:space="preserve">." In other words, </w:t>
      </w:r>
      <w:r w:rsidRPr="0063232D">
        <w:rPr>
          <w:rStyle w:val="Emphasis"/>
          <w:rFonts w:asciiTheme="minorHAnsi" w:hAnsiTheme="minorHAnsi" w:cstheme="minorHAnsi"/>
        </w:rPr>
        <w:t xml:space="preserve">if </w:t>
      </w:r>
      <w:bookmarkStart w:id="1" w:name="_Hlk40039455"/>
      <w:r w:rsidRPr="0063232D">
        <w:rPr>
          <w:rStyle w:val="Emphasis"/>
          <w:rFonts w:asciiTheme="minorHAnsi" w:hAnsiTheme="minorHAnsi" w:cstheme="minorHAnsi"/>
        </w:rPr>
        <w:t>capitalism limits our horizons</w:t>
      </w:r>
      <w:r w:rsidRPr="00056613">
        <w:rPr>
          <w:rStyle w:val="TitleChar"/>
          <w:rFonts w:asciiTheme="minorHAnsi" w:hAnsiTheme="minorHAnsi" w:cstheme="minorHAnsi"/>
          <w:sz w:val="16"/>
          <w:szCs w:val="22"/>
        </w:rPr>
        <w:t xml:space="preserve">, </w:t>
      </w:r>
      <w:r w:rsidRPr="0063232D">
        <w:rPr>
          <w:rStyle w:val="Emphasis"/>
          <w:rFonts w:asciiTheme="minorHAnsi" w:hAnsiTheme="minorHAnsi" w:cstheme="minorHAnsi"/>
        </w:rPr>
        <w:t>then</w:t>
      </w:r>
      <w:r w:rsidRPr="00056613">
        <w:rPr>
          <w:rStyle w:val="TitleChar"/>
          <w:rFonts w:asciiTheme="minorHAnsi" w:hAnsiTheme="minorHAnsi" w:cstheme="minorHAnsi"/>
          <w:sz w:val="16"/>
          <w:szCs w:val="22"/>
        </w:rPr>
        <w:t xml:space="preserve"> at least </w:t>
      </w:r>
      <w:r w:rsidRPr="0063232D">
        <w:rPr>
          <w:rStyle w:val="Emphasis"/>
          <w:rFonts w:asciiTheme="minorHAnsi" w:hAnsiTheme="minorHAnsi" w:cstheme="minorHAnsi"/>
        </w:rPr>
        <w:t xml:space="preserve">let's have </w:t>
      </w:r>
      <w:bookmarkEnd w:id="1"/>
      <w:r w:rsidRPr="0063232D">
        <w:rPr>
          <w:rStyle w:val="Emphasis"/>
          <w:rFonts w:asciiTheme="minorHAnsi" w:hAnsiTheme="minorHAnsi" w:cstheme="minorHAnsi"/>
        </w:rPr>
        <w:t>a capitalism that lives up to its "society open to talents" advertising</w:t>
      </w:r>
      <w:r w:rsidRPr="00056613">
        <w:rPr>
          <w:rFonts w:asciiTheme="minorHAnsi" w:hAnsiTheme="minorHAnsi" w:cstheme="minorHAnsi"/>
          <w:sz w:val="16"/>
        </w:rPr>
        <w:t xml:space="preserve">. Obviously I'm making several assumptions here. One is that white supremacy can be conceptually and (more importantly) causally separated from capitalism. Another is that non-white-supremacist capitalism would be morally preferable to, more just </w:t>
      </w:r>
      <w:proofErr w:type="spellStart"/>
      <w:r w:rsidRPr="00056613">
        <w:rPr>
          <w:rFonts w:asciiTheme="minorHAnsi" w:hAnsiTheme="minorHAnsi" w:cstheme="minorHAnsi"/>
          <w:sz w:val="16"/>
        </w:rPr>
        <w:t>than</w:t>
      </w:r>
      <w:proofErr w:type="spellEnd"/>
      <w:r w:rsidRPr="00056613">
        <w:rPr>
          <w:rFonts w:asciiTheme="minorHAnsi" w:hAnsiTheme="minorHAnsi" w:cstheme="minorHAnsi"/>
          <w:sz w:val="16"/>
        </w:rPr>
        <w:t>, white-supremacist capitalism. On the first, it's often pointed out to me by people on the left in campus or conference audiences where I'm speaking - or often claimed, I should say - that capitalism caused racism and white supremacy in the first place. And my response is that even if that's historically true (and I'm certainly sympathetic to the claim</w:t>
      </w:r>
      <w:r w:rsidRPr="00056613">
        <w:rPr>
          <w:rStyle w:val="TitleChar"/>
          <w:rFonts w:asciiTheme="minorHAnsi" w:hAnsiTheme="minorHAnsi" w:cstheme="minorHAnsi"/>
          <w:sz w:val="16"/>
          <w:szCs w:val="22"/>
        </w:rPr>
        <w:t>), it doesn't follow that in the present period sufficiently powerful material forces can't be marshalled to struggle for a nonracial capitalist order now</w:t>
      </w:r>
      <w:r w:rsidRPr="00056613">
        <w:rPr>
          <w:rFonts w:asciiTheme="minorHAnsi" w:hAnsiTheme="minorHAnsi" w:cstheme="minorHAnsi"/>
          <w:sz w:val="16"/>
        </w:rPr>
        <w:t xml:space="preserve">. On the second, </w:t>
      </w:r>
      <w:r w:rsidRPr="00056613">
        <w:rPr>
          <w:rStyle w:val="TitleChar"/>
          <w:rFonts w:asciiTheme="minorHAnsi" w:hAnsiTheme="minorHAnsi" w:cstheme="minorHAnsi"/>
          <w:sz w:val="16"/>
          <w:szCs w:val="22"/>
        </w:rPr>
        <w:t xml:space="preserve">it's </w:t>
      </w:r>
      <w:r w:rsidRPr="00056613">
        <w:rPr>
          <w:rFonts w:asciiTheme="minorHAnsi" w:hAnsiTheme="minorHAnsi" w:cstheme="minorHAnsi"/>
          <w:sz w:val="16"/>
        </w:rPr>
        <w:t xml:space="preserve">sometimes </w:t>
      </w:r>
      <w:r w:rsidRPr="00056613">
        <w:rPr>
          <w:rStyle w:val="TitleChar"/>
          <w:rFonts w:asciiTheme="minorHAnsi" w:hAnsiTheme="minorHAnsi" w:cstheme="minorHAnsi"/>
          <w:sz w:val="16"/>
          <w:szCs w:val="22"/>
        </w:rPr>
        <w:t xml:space="preserve">been </w:t>
      </w:r>
      <w:r w:rsidRPr="0063232D">
        <w:rPr>
          <w:rStyle w:val="Emphasis"/>
          <w:rFonts w:asciiTheme="minorHAnsi" w:hAnsiTheme="minorHAnsi" w:cstheme="minorHAnsi"/>
        </w:rPr>
        <w:t>argued</w:t>
      </w:r>
      <w:r w:rsidRPr="00056613">
        <w:rPr>
          <w:rFonts w:asciiTheme="minorHAnsi" w:hAnsiTheme="minorHAnsi" w:cstheme="minorHAnsi"/>
          <w:sz w:val="16"/>
        </w:rPr>
        <w:t xml:space="preserve"> to me that </w:t>
      </w:r>
      <w:r w:rsidRPr="0063232D">
        <w:rPr>
          <w:rStyle w:val="Emphasis"/>
          <w:rFonts w:asciiTheme="minorHAnsi" w:hAnsiTheme="minorHAnsi" w:cstheme="minorHAnsi"/>
        </w:rPr>
        <w:t>there'd be no difference</w:t>
      </w:r>
      <w:r w:rsidRPr="00056613">
        <w:rPr>
          <w:rFonts w:asciiTheme="minorHAnsi" w:hAnsiTheme="minorHAnsi" w:cstheme="minorHAnsi"/>
          <w:sz w:val="16"/>
        </w:rPr>
        <w:t xml:space="preserve">. And I think </w:t>
      </w:r>
      <w:r w:rsidRPr="0063232D">
        <w:rPr>
          <w:rStyle w:val="Emphasis"/>
          <w:rFonts w:asciiTheme="minorHAnsi" w:hAnsiTheme="minorHAnsi" w:cstheme="minorHAnsi"/>
          <w:bdr w:val="single" w:sz="18" w:space="0" w:color="auto"/>
        </w:rPr>
        <w:t>that's just false</w:t>
      </w:r>
      <w:r w:rsidRPr="00056613">
        <w:rPr>
          <w:rFonts w:asciiTheme="minorHAnsi" w:hAnsiTheme="minorHAnsi" w:cstheme="minorHAnsi"/>
          <w:sz w:val="16"/>
        </w:rPr>
        <w:t xml:space="preserve"> - I think that </w:t>
      </w:r>
      <w:r w:rsidRPr="0063232D">
        <w:rPr>
          <w:rStyle w:val="Emphasis"/>
          <w:rFonts w:asciiTheme="minorHAnsi" w:hAnsiTheme="minorHAnsi" w:cstheme="minorHAnsi"/>
        </w:rPr>
        <w:t xml:space="preserve">racist </w:t>
      </w:r>
      <w:r w:rsidRPr="0063232D">
        <w:rPr>
          <w:rStyle w:val="Emphasis"/>
          <w:rFonts w:asciiTheme="minorHAnsi" w:hAnsiTheme="minorHAnsi" w:cstheme="minorHAnsi"/>
          <w:highlight w:val="green"/>
        </w:rPr>
        <w:t>capitalism</w:t>
      </w:r>
      <w:r w:rsidRPr="0063232D">
        <w:rPr>
          <w:rStyle w:val="Emphasis"/>
          <w:rFonts w:asciiTheme="minorHAnsi" w:hAnsiTheme="minorHAnsi" w:cstheme="minorHAnsi"/>
        </w:rPr>
        <w:t xml:space="preserve"> has</w:t>
      </w:r>
      <w:r w:rsidRPr="00056613">
        <w:rPr>
          <w:rStyle w:val="TitleChar"/>
          <w:rFonts w:asciiTheme="minorHAnsi" w:hAnsiTheme="minorHAnsi" w:cstheme="minorHAnsi"/>
          <w:sz w:val="16"/>
          <w:szCs w:val="22"/>
        </w:rPr>
        <w:t xml:space="preserve"> </w:t>
      </w:r>
      <w:r w:rsidRPr="00056613">
        <w:rPr>
          <w:rFonts w:asciiTheme="minorHAnsi" w:hAnsiTheme="minorHAnsi" w:cstheme="minorHAnsi"/>
          <w:sz w:val="16"/>
        </w:rPr>
        <w:t>peculiar</w:t>
      </w:r>
      <w:r w:rsidRPr="00056613">
        <w:rPr>
          <w:rStyle w:val="TitleChar"/>
          <w:rFonts w:asciiTheme="minorHAnsi" w:hAnsiTheme="minorHAnsi" w:cstheme="minorHAnsi"/>
          <w:sz w:val="16"/>
          <w:szCs w:val="22"/>
        </w:rPr>
        <w:t xml:space="preserve"> </w:t>
      </w:r>
      <w:r w:rsidRPr="00056613">
        <w:rPr>
          <w:rFonts w:asciiTheme="minorHAnsi" w:hAnsiTheme="minorHAnsi" w:cstheme="minorHAnsi"/>
          <w:sz w:val="16"/>
        </w:rPr>
        <w:t xml:space="preserve">features, peculiar </w:t>
      </w:r>
      <w:r w:rsidRPr="0063232D">
        <w:rPr>
          <w:rStyle w:val="Emphasis"/>
          <w:rFonts w:asciiTheme="minorHAnsi" w:hAnsiTheme="minorHAnsi" w:cstheme="minorHAnsi"/>
          <w:highlight w:val="green"/>
        </w:rPr>
        <w:t>oppressions</w:t>
      </w:r>
      <w:r w:rsidRPr="00056613">
        <w:rPr>
          <w:rStyle w:val="TitleChar"/>
          <w:rFonts w:asciiTheme="minorHAnsi" w:hAnsiTheme="minorHAnsi" w:cstheme="minorHAnsi"/>
          <w:sz w:val="16"/>
          <w:szCs w:val="22"/>
          <w:highlight w:val="green"/>
        </w:rPr>
        <w:t xml:space="preserve">, </w:t>
      </w:r>
      <w:r w:rsidRPr="00056613">
        <w:rPr>
          <w:rStyle w:val="TitleChar"/>
          <w:rFonts w:asciiTheme="minorHAnsi" w:hAnsiTheme="minorHAnsi" w:cstheme="minorHAnsi"/>
          <w:sz w:val="16"/>
          <w:szCs w:val="22"/>
        </w:rPr>
        <w:t xml:space="preserve">of its own, </w:t>
      </w:r>
      <w:r w:rsidRPr="0063232D">
        <w:rPr>
          <w:rStyle w:val="Emphasis"/>
          <w:rFonts w:asciiTheme="minorHAnsi" w:hAnsiTheme="minorHAnsi" w:cstheme="minorHAnsi"/>
          <w:highlight w:val="green"/>
        </w:rPr>
        <w:t>and</w:t>
      </w:r>
      <w:r w:rsidRPr="00056613">
        <w:rPr>
          <w:rStyle w:val="TitleChar"/>
          <w:rFonts w:asciiTheme="minorHAnsi" w:hAnsiTheme="minorHAnsi" w:cstheme="minorHAnsi"/>
          <w:sz w:val="16"/>
          <w:szCs w:val="22"/>
          <w:highlight w:val="green"/>
        </w:rPr>
        <w:t xml:space="preserve"> </w:t>
      </w:r>
      <w:r w:rsidRPr="00056613">
        <w:rPr>
          <w:rStyle w:val="TitleChar"/>
          <w:rFonts w:asciiTheme="minorHAnsi" w:hAnsiTheme="minorHAnsi" w:cstheme="minorHAnsi"/>
          <w:sz w:val="16"/>
          <w:szCs w:val="22"/>
        </w:rPr>
        <w:t xml:space="preserve">that </w:t>
      </w:r>
      <w:r w:rsidRPr="0063232D">
        <w:rPr>
          <w:rStyle w:val="Emphasis"/>
          <w:rFonts w:asciiTheme="minorHAnsi" w:hAnsiTheme="minorHAnsi" w:cstheme="minorHAnsi"/>
          <w:highlight w:val="green"/>
        </w:rPr>
        <w:t>eliminating</w:t>
      </w:r>
      <w:r w:rsidRPr="00056613">
        <w:rPr>
          <w:rStyle w:val="TitleChar"/>
          <w:rFonts w:asciiTheme="minorHAnsi" w:hAnsiTheme="minorHAnsi" w:cstheme="minorHAnsi"/>
          <w:sz w:val="16"/>
          <w:szCs w:val="22"/>
          <w:highlight w:val="green"/>
        </w:rPr>
        <w:t xml:space="preserve"> </w:t>
      </w:r>
      <w:r w:rsidRPr="00056613">
        <w:rPr>
          <w:rStyle w:val="TitleChar"/>
          <w:rFonts w:asciiTheme="minorHAnsi" w:hAnsiTheme="minorHAnsi" w:cstheme="minorHAnsi"/>
          <w:sz w:val="16"/>
          <w:szCs w:val="22"/>
        </w:rPr>
        <w:t xml:space="preserve">them </w:t>
      </w:r>
      <w:r w:rsidRPr="0063232D">
        <w:rPr>
          <w:rStyle w:val="Emphasis"/>
          <w:rFonts w:asciiTheme="minorHAnsi" w:hAnsiTheme="minorHAnsi" w:cstheme="minorHAnsi"/>
          <w:highlight w:val="green"/>
        </w:rPr>
        <w:t>would</w:t>
      </w:r>
      <w:r w:rsidRPr="00056613">
        <w:rPr>
          <w:rStyle w:val="TitleChar"/>
          <w:rFonts w:asciiTheme="minorHAnsi" w:hAnsiTheme="minorHAnsi" w:cstheme="minorHAnsi"/>
          <w:sz w:val="16"/>
          <w:szCs w:val="22"/>
          <w:highlight w:val="green"/>
        </w:rPr>
        <w:t xml:space="preserve"> </w:t>
      </w:r>
      <w:r w:rsidRPr="0063232D">
        <w:rPr>
          <w:rStyle w:val="Emphasis"/>
          <w:rFonts w:asciiTheme="minorHAnsi" w:hAnsiTheme="minorHAnsi" w:cstheme="minorHAnsi"/>
          <w:highlight w:val="green"/>
          <w:bdr w:val="single" w:sz="18" w:space="0" w:color="auto"/>
        </w:rPr>
        <w:t xml:space="preserve">represent real </w:t>
      </w:r>
      <w:r w:rsidRPr="0063232D">
        <w:rPr>
          <w:rStyle w:val="Emphasis"/>
          <w:rFonts w:asciiTheme="minorHAnsi" w:hAnsiTheme="minorHAnsi" w:cstheme="minorHAnsi"/>
          <w:bdr w:val="single" w:sz="18" w:space="0" w:color="auto"/>
        </w:rPr>
        <w:t xml:space="preserve">moral </w:t>
      </w:r>
      <w:r w:rsidRPr="0063232D">
        <w:rPr>
          <w:rStyle w:val="Emphasis"/>
          <w:rFonts w:asciiTheme="minorHAnsi" w:hAnsiTheme="minorHAnsi" w:cstheme="minorHAnsi"/>
          <w:highlight w:val="green"/>
          <w:bdr w:val="single" w:sz="18" w:space="0" w:color="auto"/>
        </w:rPr>
        <w:t>progress</w:t>
      </w:r>
      <w:r w:rsidRPr="00056613">
        <w:rPr>
          <w:rFonts w:asciiTheme="minorHAnsi" w:hAnsiTheme="minorHAnsi" w:cstheme="minorHAnsi"/>
          <w:sz w:val="16"/>
        </w:rPr>
        <w:t xml:space="preserve">. Note that </w:t>
      </w:r>
      <w:r w:rsidRPr="00056613">
        <w:rPr>
          <w:rStyle w:val="TitleChar"/>
          <w:rFonts w:asciiTheme="minorHAnsi" w:hAnsiTheme="minorHAnsi" w:cstheme="minorHAnsi"/>
          <w:sz w:val="16"/>
          <w:szCs w:val="22"/>
        </w:rPr>
        <w:t xml:space="preserve">these objectors' position implies that the black civil rights struggles of the 1950s and 1960s would not have been worth supporting by the white left, since for the most part they weren't </w:t>
      </w:r>
      <w:proofErr w:type="spellStart"/>
      <w:r w:rsidRPr="00056613">
        <w:rPr>
          <w:rStyle w:val="TitleChar"/>
          <w:rFonts w:asciiTheme="minorHAnsi" w:hAnsiTheme="minorHAnsi" w:cstheme="minorHAnsi"/>
          <w:sz w:val="16"/>
          <w:szCs w:val="22"/>
        </w:rPr>
        <w:t>anticapitalist</w:t>
      </w:r>
      <w:proofErr w:type="spellEnd"/>
      <w:r w:rsidRPr="00056613">
        <w:rPr>
          <w:rStyle w:val="TitleChar"/>
          <w:rFonts w:asciiTheme="minorHAnsi" w:hAnsiTheme="minorHAnsi" w:cstheme="minorHAnsi"/>
          <w:sz w:val="16"/>
          <w:szCs w:val="22"/>
        </w:rPr>
        <w:t xml:space="preserve"> in character but </w:t>
      </w:r>
      <w:proofErr w:type="spellStart"/>
      <w:r w:rsidRPr="00056613">
        <w:rPr>
          <w:rStyle w:val="TitleChar"/>
          <w:rFonts w:asciiTheme="minorHAnsi" w:hAnsiTheme="minorHAnsi" w:cstheme="minorHAnsi"/>
          <w:sz w:val="16"/>
          <w:szCs w:val="22"/>
        </w:rPr>
        <w:t>antisegregation</w:t>
      </w:r>
      <w:proofErr w:type="spellEnd"/>
      <w:r w:rsidRPr="00056613">
        <w:rPr>
          <w:rStyle w:val="TitleChar"/>
          <w:rFonts w:asciiTheme="minorHAnsi" w:hAnsiTheme="minorHAnsi" w:cstheme="minorHAnsi"/>
          <w:sz w:val="16"/>
          <w:szCs w:val="22"/>
        </w:rPr>
        <w:t>, anti-Jim Crow, antiwhite- supremacy</w:t>
      </w:r>
      <w:r w:rsidRPr="00056613">
        <w:rPr>
          <w:rFonts w:asciiTheme="minorHAnsi" w:hAnsiTheme="minorHAnsi" w:cstheme="minorHAnsi"/>
          <w:sz w:val="16"/>
        </w:rPr>
        <w:t xml:space="preserve">. They were struggles for equal inclusion in the polity and the capitalist economy. So you'll recognize the position - it's basically the racial equivalent of the liberal feminist argument. That would be my first response to you, that while I agree completely that commodification has spread everywhere, to areas Marx would never have dreamed possible, </w:t>
      </w:r>
      <w:r w:rsidRPr="0063232D">
        <w:rPr>
          <w:rStyle w:val="Emphasis"/>
          <w:rFonts w:asciiTheme="minorHAnsi" w:hAnsiTheme="minorHAnsi" w:cstheme="minorHAnsi"/>
        </w:rPr>
        <w:t>isn't it</w:t>
      </w:r>
      <w:r w:rsidRPr="00056613">
        <w:rPr>
          <w:rStyle w:val="TitleChar"/>
          <w:rFonts w:asciiTheme="minorHAnsi" w:hAnsiTheme="minorHAnsi" w:cstheme="minorHAnsi"/>
          <w:sz w:val="16"/>
          <w:szCs w:val="22"/>
        </w:rPr>
        <w:t xml:space="preserve"> still </w:t>
      </w:r>
      <w:r w:rsidRPr="0063232D">
        <w:rPr>
          <w:rStyle w:val="Emphasis"/>
          <w:rFonts w:asciiTheme="minorHAnsi" w:hAnsiTheme="minorHAnsi" w:cstheme="minorHAnsi"/>
          <w:highlight w:val="green"/>
        </w:rPr>
        <w:t>better</w:t>
      </w:r>
      <w:r w:rsidRPr="00056613">
        <w:rPr>
          <w:rStyle w:val="TitleChar"/>
          <w:rFonts w:asciiTheme="minorHAnsi" w:hAnsiTheme="minorHAnsi" w:cstheme="minorHAnsi"/>
          <w:sz w:val="16"/>
          <w:szCs w:val="22"/>
          <w:highlight w:val="green"/>
        </w:rPr>
        <w:t xml:space="preserve"> </w:t>
      </w:r>
      <w:r w:rsidRPr="0063232D">
        <w:rPr>
          <w:rStyle w:val="Emphasis"/>
          <w:rFonts w:asciiTheme="minorHAnsi" w:hAnsiTheme="minorHAnsi" w:cstheme="minorHAnsi"/>
        </w:rPr>
        <w:t>in a market</w:t>
      </w:r>
      <w:r w:rsidRPr="00056613">
        <w:rPr>
          <w:rStyle w:val="TitleChar"/>
          <w:rFonts w:asciiTheme="minorHAnsi" w:hAnsiTheme="minorHAnsi" w:cstheme="minorHAnsi"/>
          <w:sz w:val="16"/>
          <w:szCs w:val="22"/>
        </w:rPr>
        <w:t xml:space="preserve">, property-dominated </w:t>
      </w:r>
      <w:r w:rsidRPr="0063232D">
        <w:rPr>
          <w:rStyle w:val="Emphasis"/>
          <w:rFonts w:asciiTheme="minorHAnsi" w:hAnsiTheme="minorHAnsi" w:cstheme="minorHAnsi"/>
        </w:rPr>
        <w:t>society</w:t>
      </w:r>
      <w:r w:rsidRPr="00056613">
        <w:rPr>
          <w:rStyle w:val="TitleChar"/>
          <w:rFonts w:asciiTheme="minorHAnsi" w:hAnsiTheme="minorHAnsi" w:cstheme="minorHAnsi"/>
          <w:sz w:val="16"/>
          <w:szCs w:val="22"/>
        </w:rPr>
        <w:t xml:space="preserve"> </w:t>
      </w:r>
      <w:r w:rsidRPr="0063232D">
        <w:rPr>
          <w:rStyle w:val="Emphasis"/>
          <w:rFonts w:asciiTheme="minorHAnsi" w:hAnsiTheme="minorHAnsi" w:cstheme="minorHAnsi"/>
          <w:highlight w:val="green"/>
        </w:rPr>
        <w:t>to have property not distributed in</w:t>
      </w:r>
      <w:r w:rsidRPr="00056613">
        <w:rPr>
          <w:rStyle w:val="TitleChar"/>
          <w:rFonts w:asciiTheme="minorHAnsi" w:hAnsiTheme="minorHAnsi" w:cstheme="minorHAnsi"/>
          <w:sz w:val="16"/>
          <w:szCs w:val="22"/>
          <w:highlight w:val="green"/>
        </w:rPr>
        <w:t xml:space="preserve"> </w:t>
      </w:r>
      <w:r w:rsidRPr="00056613">
        <w:rPr>
          <w:rStyle w:val="TitleChar"/>
          <w:rFonts w:asciiTheme="minorHAnsi" w:hAnsiTheme="minorHAnsi" w:cstheme="minorHAnsi"/>
          <w:sz w:val="16"/>
          <w:szCs w:val="22"/>
        </w:rPr>
        <w:t xml:space="preserve">such a racially </w:t>
      </w:r>
      <w:r w:rsidRPr="0063232D">
        <w:rPr>
          <w:rStyle w:val="Emphasis"/>
          <w:rFonts w:asciiTheme="minorHAnsi" w:hAnsiTheme="minorHAnsi" w:cstheme="minorHAnsi"/>
          <w:highlight w:val="green"/>
        </w:rPr>
        <w:t>inequitable way</w:t>
      </w:r>
      <w:r w:rsidRPr="00056613">
        <w:rPr>
          <w:rFonts w:asciiTheme="minorHAnsi" w:hAnsiTheme="minorHAnsi" w:cstheme="minorHAnsi"/>
          <w:sz w:val="16"/>
        </w:rPr>
        <w:t xml:space="preserve">? CP I agree that it is better to have a racially equitable distribution of property, just as it would be better for women to have an equitable share of global property, wealth, and income. But why must we let (a certain form of) capitalism limit our horizons? In practice, a neoliberal form of capitalism has gained great power but I do not see why we should merely accept that power when we are doing political theory and thinking about "the good society." This is why I have been challenging the widespread assumption that the institution of employment, which, like David Ellerman, I have come to see as the lynchpin of capitalism, is a necessary part of democracy. Even in practice, prevailing economic doctrines are being challenged, especially in Latin America, and also by many grass-roots movements around the world. I agree that we should argue for a racially- and sexually- equitable property distribution but I disagree that this precludes keeping much broader goals in mind at the same time. There are different ways of working toward a change in the distribution of resources and some ways of going about it may be conducive to more than one political aim, as I have argued elsewhere, for example about a basic income for all citizens. CM You're right, of course, that </w:t>
      </w:r>
      <w:r w:rsidRPr="0063232D">
        <w:rPr>
          <w:rStyle w:val="Emphasis"/>
          <w:rFonts w:asciiTheme="minorHAnsi" w:hAnsiTheme="minorHAnsi" w:cstheme="minorHAnsi"/>
          <w:highlight w:val="green"/>
        </w:rPr>
        <w:t>one can be an activist</w:t>
      </w:r>
      <w:r w:rsidRPr="00056613">
        <w:rPr>
          <w:rStyle w:val="TitleChar"/>
          <w:rFonts w:asciiTheme="minorHAnsi" w:hAnsiTheme="minorHAnsi" w:cstheme="minorHAnsi"/>
          <w:sz w:val="16"/>
          <w:szCs w:val="22"/>
        </w:rPr>
        <w:t>, or a theorist</w:t>
      </w:r>
      <w:r w:rsidRPr="00056613">
        <w:rPr>
          <w:rFonts w:asciiTheme="minorHAnsi" w:hAnsiTheme="minorHAnsi" w:cstheme="minorHAnsi"/>
          <w:sz w:val="16"/>
        </w:rPr>
        <w:t xml:space="preserve"> (what "activism" comes to for most academics), </w:t>
      </w:r>
      <w:r w:rsidRPr="0063232D">
        <w:rPr>
          <w:rStyle w:val="Emphasis"/>
          <w:rFonts w:asciiTheme="minorHAnsi" w:hAnsiTheme="minorHAnsi" w:cstheme="minorHAnsi"/>
          <w:highlight w:val="green"/>
          <w:bdr w:val="single" w:sz="18" w:space="0" w:color="auto"/>
        </w:rPr>
        <w:t>on more than one front</w:t>
      </w:r>
      <w:r w:rsidRPr="00056613">
        <w:rPr>
          <w:rStyle w:val="TitleChar"/>
          <w:rFonts w:asciiTheme="minorHAnsi" w:hAnsiTheme="minorHAnsi" w:cstheme="minorHAnsi"/>
          <w:sz w:val="16"/>
          <w:szCs w:val="22"/>
        </w:rPr>
        <w:t xml:space="preserve">. </w:t>
      </w:r>
      <w:r w:rsidRPr="00056613">
        <w:rPr>
          <w:rFonts w:asciiTheme="minorHAnsi" w:hAnsiTheme="minorHAnsi" w:cstheme="minorHAnsi"/>
          <w:sz w:val="16"/>
        </w:rPr>
        <w:t xml:space="preserve">In a classic left framework, that would have been negotiating the relationship between reform and revolution. So struggling for reforms within the system wouldn't necessarily rule out struggling against the system itself. But I guess for me </w:t>
      </w:r>
      <w:r w:rsidRPr="00056613">
        <w:rPr>
          <w:rStyle w:val="TitleChar"/>
          <w:rFonts w:asciiTheme="minorHAnsi" w:hAnsiTheme="minorHAnsi" w:cstheme="minorHAnsi"/>
          <w:sz w:val="16"/>
          <w:szCs w:val="22"/>
        </w:rPr>
        <w:t xml:space="preserve">the global defeat of the socialist project (in the Marxist sense) has been so overwhelming that I'm just pretty dubious about the current possibilities for </w:t>
      </w:r>
      <w:proofErr w:type="spellStart"/>
      <w:r w:rsidRPr="00056613">
        <w:rPr>
          <w:rStyle w:val="TitleChar"/>
          <w:rFonts w:asciiTheme="minorHAnsi" w:hAnsiTheme="minorHAnsi" w:cstheme="minorHAnsi"/>
          <w:sz w:val="16"/>
          <w:szCs w:val="22"/>
        </w:rPr>
        <w:t>antisystemic</w:t>
      </w:r>
      <w:proofErr w:type="spellEnd"/>
      <w:r w:rsidRPr="00056613">
        <w:rPr>
          <w:rStyle w:val="TitleChar"/>
          <w:rFonts w:asciiTheme="minorHAnsi" w:hAnsiTheme="minorHAnsi" w:cstheme="minorHAnsi"/>
          <w:sz w:val="16"/>
          <w:szCs w:val="22"/>
        </w:rPr>
        <w:t xml:space="preserve"> change of that kind</w:t>
      </w:r>
      <w:r w:rsidRPr="00056613">
        <w:rPr>
          <w:rFonts w:asciiTheme="minorHAnsi" w:hAnsiTheme="minorHAnsi" w:cstheme="minorHAnsi"/>
          <w:sz w:val="16"/>
        </w:rPr>
        <w:t xml:space="preserve">. </w:t>
      </w:r>
      <w:r w:rsidRPr="0063232D">
        <w:rPr>
          <w:rStyle w:val="Emphasis"/>
          <w:rFonts w:asciiTheme="minorHAnsi" w:hAnsiTheme="minorHAnsi" w:cstheme="minorHAnsi"/>
        </w:rPr>
        <w:t>What's</w:t>
      </w:r>
      <w:r w:rsidRPr="00056613">
        <w:rPr>
          <w:rStyle w:val="TitleChar"/>
          <w:rFonts w:asciiTheme="minorHAnsi" w:hAnsiTheme="minorHAnsi" w:cstheme="minorHAnsi"/>
          <w:sz w:val="16"/>
          <w:szCs w:val="22"/>
        </w:rPr>
        <w:t xml:space="preserve"> been </w:t>
      </w:r>
      <w:r w:rsidRPr="0063232D">
        <w:rPr>
          <w:rStyle w:val="Emphasis"/>
          <w:rFonts w:asciiTheme="minorHAnsi" w:hAnsiTheme="minorHAnsi" w:cstheme="minorHAnsi"/>
        </w:rPr>
        <w:t xml:space="preserve">happening in </w:t>
      </w:r>
      <w:r w:rsidRPr="0063232D">
        <w:rPr>
          <w:rStyle w:val="Emphasis"/>
          <w:rFonts w:asciiTheme="minorHAnsi" w:hAnsiTheme="minorHAnsi" w:cstheme="minorHAnsi"/>
          <w:highlight w:val="green"/>
        </w:rPr>
        <w:t>Latin America</w:t>
      </w:r>
      <w:r w:rsidRPr="00056613">
        <w:rPr>
          <w:rStyle w:val="TitleChar"/>
          <w:rFonts w:asciiTheme="minorHAnsi" w:hAnsiTheme="minorHAnsi" w:cstheme="minorHAnsi"/>
          <w:sz w:val="16"/>
          <w:szCs w:val="22"/>
          <w:highlight w:val="green"/>
        </w:rPr>
        <w:t xml:space="preserve"> </w:t>
      </w:r>
      <w:r w:rsidRPr="0063232D">
        <w:rPr>
          <w:rStyle w:val="Emphasis"/>
          <w:rFonts w:asciiTheme="minorHAnsi" w:hAnsiTheme="minorHAnsi" w:cstheme="minorHAnsi"/>
        </w:rPr>
        <w:t>has</w:t>
      </w:r>
      <w:r w:rsidRPr="00056613">
        <w:rPr>
          <w:rStyle w:val="TitleChar"/>
          <w:rFonts w:asciiTheme="minorHAnsi" w:hAnsiTheme="minorHAnsi" w:cstheme="minorHAnsi"/>
          <w:sz w:val="16"/>
          <w:szCs w:val="22"/>
        </w:rPr>
        <w:t xml:space="preserve"> </w:t>
      </w:r>
      <w:r w:rsidRPr="00056613">
        <w:rPr>
          <w:rFonts w:asciiTheme="minorHAnsi" w:hAnsiTheme="minorHAnsi" w:cstheme="minorHAnsi"/>
          <w:sz w:val="16"/>
        </w:rPr>
        <w:t xml:space="preserve">indeed </w:t>
      </w:r>
      <w:r w:rsidRPr="0063232D">
        <w:rPr>
          <w:rStyle w:val="Emphasis"/>
          <w:rFonts w:asciiTheme="minorHAnsi" w:hAnsiTheme="minorHAnsi" w:cstheme="minorHAnsi"/>
        </w:rPr>
        <w:t xml:space="preserve">been </w:t>
      </w:r>
      <w:r w:rsidRPr="0063232D">
        <w:rPr>
          <w:rStyle w:val="Emphasis"/>
          <w:rFonts w:asciiTheme="minorHAnsi" w:hAnsiTheme="minorHAnsi" w:cstheme="minorHAnsi"/>
          <w:highlight w:val="green"/>
        </w:rPr>
        <w:t>inspiring</w:t>
      </w:r>
      <w:r w:rsidRPr="00056613">
        <w:rPr>
          <w:rFonts w:asciiTheme="minorHAnsi" w:hAnsiTheme="minorHAnsi" w:cstheme="minorHAnsi"/>
          <w:sz w:val="16"/>
        </w:rPr>
        <w:t xml:space="preserve">, and I'm all for it. </w:t>
      </w:r>
      <w:r w:rsidRPr="0063232D">
        <w:rPr>
          <w:rStyle w:val="Emphasis"/>
          <w:rFonts w:asciiTheme="minorHAnsi" w:hAnsiTheme="minorHAnsi" w:cstheme="minorHAnsi"/>
        </w:rPr>
        <w:t>But</w:t>
      </w:r>
      <w:r w:rsidRPr="00056613">
        <w:rPr>
          <w:rStyle w:val="TitleChar"/>
          <w:rFonts w:asciiTheme="minorHAnsi" w:hAnsiTheme="minorHAnsi" w:cstheme="minorHAnsi"/>
          <w:sz w:val="16"/>
          <w:szCs w:val="22"/>
        </w:rPr>
        <w:t xml:space="preserve"> </w:t>
      </w:r>
      <w:r w:rsidRPr="0063232D">
        <w:rPr>
          <w:rStyle w:val="Emphasis"/>
          <w:rFonts w:asciiTheme="minorHAnsi" w:hAnsiTheme="minorHAnsi" w:cstheme="minorHAnsi"/>
          <w:bdr w:val="single" w:sz="18" w:space="0" w:color="auto"/>
        </w:rPr>
        <w:t xml:space="preserve">that's </w:t>
      </w:r>
      <w:r w:rsidRPr="0063232D">
        <w:rPr>
          <w:rStyle w:val="Emphasis"/>
          <w:rFonts w:asciiTheme="minorHAnsi" w:hAnsiTheme="minorHAnsi" w:cstheme="minorHAnsi"/>
          <w:highlight w:val="green"/>
          <w:bdr w:val="single" w:sz="18" w:space="0" w:color="auto"/>
        </w:rPr>
        <w:t>social democracy</w:t>
      </w:r>
      <w:r w:rsidRPr="00056613">
        <w:rPr>
          <w:rStyle w:val="TitleChar"/>
          <w:rFonts w:asciiTheme="minorHAnsi" w:hAnsiTheme="minorHAnsi" w:cstheme="minorHAnsi"/>
          <w:sz w:val="16"/>
          <w:szCs w:val="22"/>
        </w:rPr>
        <w:t xml:space="preserve">, left-liberalism, </w:t>
      </w:r>
      <w:r w:rsidRPr="0063232D">
        <w:rPr>
          <w:rStyle w:val="Emphasis"/>
          <w:rFonts w:asciiTheme="minorHAnsi" w:hAnsiTheme="minorHAnsi" w:cstheme="minorHAnsi"/>
          <w:highlight w:val="green"/>
        </w:rPr>
        <w:t>not socialism</w:t>
      </w:r>
      <w:r w:rsidRPr="00056613">
        <w:rPr>
          <w:rFonts w:asciiTheme="minorHAnsi" w:hAnsiTheme="minorHAnsi" w:cstheme="minorHAnsi"/>
          <w:sz w:val="16"/>
        </w:rPr>
        <w:t xml:space="preserve"> in the </w:t>
      </w:r>
      <w:r w:rsidRPr="0063232D">
        <w:rPr>
          <w:rStyle w:val="StyleUnderline"/>
          <w:rFonts w:asciiTheme="minorHAnsi" w:hAnsiTheme="minorHAnsi" w:cstheme="minorHAnsi"/>
        </w:rPr>
        <w:t xml:space="preserve">classic sense of working-class ownership of the means of production. If that's what you mean by "socialism," then fine, I'm happy to support such </w:t>
      </w:r>
      <w:proofErr w:type="spellStart"/>
      <w:r w:rsidRPr="0063232D">
        <w:rPr>
          <w:rStyle w:val="StyleUnderline"/>
          <w:rFonts w:asciiTheme="minorHAnsi" w:hAnsiTheme="minorHAnsi" w:cstheme="minorHAnsi"/>
        </w:rPr>
        <w:t>redistributivist</w:t>
      </w:r>
      <w:proofErr w:type="spellEnd"/>
      <w:r w:rsidRPr="0063232D">
        <w:rPr>
          <w:rStyle w:val="StyleUnderline"/>
          <w:rFonts w:asciiTheme="minorHAnsi" w:hAnsiTheme="minorHAnsi" w:cstheme="minorHAnsi"/>
        </w:rPr>
        <w:t xml:space="preserve"> programs, and to endorse basic income arguments. </w:t>
      </w:r>
      <w:r w:rsidRPr="0063232D">
        <w:rPr>
          <w:rStyle w:val="Emphasis"/>
          <w:rFonts w:asciiTheme="minorHAnsi" w:hAnsiTheme="minorHAnsi" w:cstheme="minorHAnsi"/>
        </w:rPr>
        <w:t>We</w:t>
      </w:r>
      <w:r w:rsidRPr="0063232D">
        <w:rPr>
          <w:rStyle w:val="StyleUnderline"/>
          <w:rFonts w:asciiTheme="minorHAnsi" w:hAnsiTheme="minorHAnsi" w:cstheme="minorHAnsi"/>
        </w:rPr>
        <w:t xml:space="preserve"> certainly </w:t>
      </w:r>
      <w:r w:rsidRPr="0063232D">
        <w:rPr>
          <w:rStyle w:val="Emphasis"/>
          <w:rFonts w:asciiTheme="minorHAnsi" w:hAnsiTheme="minorHAnsi" w:cstheme="minorHAnsi"/>
        </w:rPr>
        <w:t>have</w:t>
      </w:r>
      <w:r w:rsidRPr="0063232D">
        <w:rPr>
          <w:rStyle w:val="StyleUnderline"/>
          <w:rFonts w:asciiTheme="minorHAnsi" w:hAnsiTheme="minorHAnsi" w:cstheme="minorHAnsi"/>
        </w:rPr>
        <w:t xml:space="preserve"> a </w:t>
      </w:r>
      <w:r w:rsidRPr="0063232D">
        <w:rPr>
          <w:rStyle w:val="Emphasis"/>
          <w:rFonts w:asciiTheme="minorHAnsi" w:hAnsiTheme="minorHAnsi" w:cstheme="minorHAnsi"/>
          <w:bdr w:val="single" w:sz="18" w:space="0" w:color="auto"/>
        </w:rPr>
        <w:t>lot of models for that</w:t>
      </w:r>
      <w:r w:rsidRPr="0063232D">
        <w:rPr>
          <w:rStyle w:val="StyleUnderline"/>
          <w:rFonts w:asciiTheme="minorHAnsi" w:hAnsiTheme="minorHAnsi" w:cstheme="minorHAnsi"/>
        </w:rPr>
        <w:t xml:space="preserve">, for example in Western European social democracy. </w:t>
      </w:r>
      <w:r w:rsidRPr="0063232D">
        <w:rPr>
          <w:rStyle w:val="Emphasis"/>
          <w:rFonts w:asciiTheme="minorHAnsi" w:hAnsiTheme="minorHAnsi" w:cstheme="minorHAnsi"/>
        </w:rPr>
        <w:t>What we don't have are models for</w:t>
      </w:r>
      <w:r w:rsidRPr="00056613">
        <w:rPr>
          <w:rStyle w:val="TitleChar"/>
          <w:rFonts w:asciiTheme="minorHAnsi" w:hAnsiTheme="minorHAnsi" w:cstheme="minorHAnsi"/>
          <w:sz w:val="16"/>
          <w:szCs w:val="22"/>
        </w:rPr>
        <w:t xml:space="preserve"> an </w:t>
      </w:r>
      <w:r w:rsidRPr="0063232D">
        <w:rPr>
          <w:rStyle w:val="Emphasis"/>
          <w:rFonts w:asciiTheme="minorHAnsi" w:hAnsiTheme="minorHAnsi" w:cstheme="minorHAnsi"/>
        </w:rPr>
        <w:t>economically functioning and politically attractive postcapitalist socioeconomic order</w:t>
      </w:r>
      <w:r w:rsidRPr="00056613">
        <w:rPr>
          <w:rFonts w:asciiTheme="minorHAnsi" w:hAnsiTheme="minorHAnsi" w:cstheme="minorHAnsi"/>
          <w:sz w:val="16"/>
        </w:rPr>
        <w:t xml:space="preserve">. As you know, there are many people formerly on the orthodox left who concluded that the collapse of state socialism did indeed vindicate the original criticisms of the Austrian school, i.e. that market mechanisms are crucial for informational reasons. Hence the work in recent years on trying to work out viable models of market socialism. But apart from the intrinsic problems of modeling such an alternative, </w:t>
      </w:r>
      <w:r w:rsidRPr="00056613">
        <w:rPr>
          <w:rStyle w:val="TitleChar"/>
          <w:rFonts w:asciiTheme="minorHAnsi" w:hAnsiTheme="minorHAnsi" w:cstheme="minorHAnsi"/>
          <w:sz w:val="16"/>
          <w:szCs w:val="22"/>
        </w:rPr>
        <w:t>there are</w:t>
      </w:r>
      <w:r w:rsidRPr="00056613">
        <w:rPr>
          <w:rFonts w:asciiTheme="minorHAnsi" w:hAnsiTheme="minorHAnsi" w:cstheme="minorHAnsi"/>
          <w:sz w:val="16"/>
        </w:rPr>
        <w:t xml:space="preserve"> also </w:t>
      </w:r>
      <w:r w:rsidRPr="00056613">
        <w:rPr>
          <w:rStyle w:val="TitleChar"/>
          <w:rFonts w:asciiTheme="minorHAnsi" w:hAnsiTheme="minorHAnsi" w:cstheme="minorHAnsi"/>
          <w:sz w:val="16"/>
          <w:szCs w:val="22"/>
        </w:rPr>
        <w:t>the extrinsic problems of trying to win over a population thoroughly socialized</w:t>
      </w:r>
      <w:r w:rsidRPr="00056613">
        <w:rPr>
          <w:rFonts w:asciiTheme="minorHAnsi" w:hAnsiTheme="minorHAnsi" w:cstheme="minorHAnsi"/>
          <w:sz w:val="16"/>
        </w:rPr>
        <w:t xml:space="preserve"> (at least in this country) </w:t>
      </w:r>
      <w:r w:rsidRPr="00056613">
        <w:rPr>
          <w:rStyle w:val="TitleChar"/>
          <w:rFonts w:asciiTheme="minorHAnsi" w:hAnsiTheme="minorHAnsi" w:cstheme="minorHAnsi"/>
          <w:sz w:val="16"/>
          <w:szCs w:val="22"/>
        </w:rPr>
        <w:t>to associate anything even slightly left with totalitarianism,</w:t>
      </w:r>
      <w:r w:rsidRPr="00056613">
        <w:rPr>
          <w:rFonts w:asciiTheme="minorHAnsi" w:hAnsiTheme="minorHAnsi" w:cstheme="minorHAnsi"/>
          <w:sz w:val="16"/>
        </w:rPr>
        <w:t xml:space="preserve"> the antichrist, etc. After all, "liberal" was successfully transformed by the right into a term of invective decades ago. So i</w:t>
      </w:r>
      <w:r w:rsidRPr="00056613">
        <w:rPr>
          <w:rStyle w:val="TitleChar"/>
          <w:rFonts w:asciiTheme="minorHAnsi" w:hAnsiTheme="minorHAnsi" w:cstheme="minorHAnsi"/>
          <w:sz w:val="16"/>
          <w:szCs w:val="22"/>
        </w:rPr>
        <w:t>f people run scared of liberalism</w:t>
      </w:r>
      <w:r w:rsidRPr="00056613">
        <w:rPr>
          <w:rFonts w:asciiTheme="minorHAnsi" w:hAnsiTheme="minorHAnsi" w:cstheme="minorHAnsi"/>
          <w:sz w:val="16"/>
        </w:rPr>
        <w:t xml:space="preserve"> - milquetoast, boring, (once) respectable liberalism - </w:t>
      </w:r>
      <w:r w:rsidRPr="00056613">
        <w:rPr>
          <w:rStyle w:val="TitleChar"/>
          <w:rFonts w:asciiTheme="minorHAnsi" w:hAnsiTheme="minorHAnsi" w:cstheme="minorHAnsi"/>
          <w:sz w:val="16"/>
          <w:szCs w:val="22"/>
        </w:rPr>
        <w:t>how are you going to convince them to be socialists?</w:t>
      </w:r>
    </w:p>
    <w:p w14:paraId="27658D7C" w14:textId="77777777" w:rsidR="00CE0FA8" w:rsidRDefault="00CE0FA8" w:rsidP="00CE0FA8"/>
    <w:p w14:paraId="7DF18A36" w14:textId="63946318" w:rsidR="00CE0FA8" w:rsidRDefault="00CE0FA8" w:rsidP="00CE0FA8">
      <w:pPr>
        <w:pStyle w:val="Heading3"/>
      </w:pPr>
      <w:r>
        <w:t xml:space="preserve">AT Pack the Court </w:t>
      </w:r>
      <w:r w:rsidR="000D0361">
        <w:t xml:space="preserve">– </w:t>
      </w:r>
      <w:r>
        <w:t>Advantage</w:t>
      </w:r>
      <w:r w:rsidR="000D0361">
        <w:t xml:space="preserve"> </w:t>
      </w:r>
      <w:r>
        <w:t>CP</w:t>
      </w:r>
    </w:p>
    <w:p w14:paraId="3650345A" w14:textId="77777777" w:rsidR="00CE0FA8" w:rsidRDefault="00CE0FA8" w:rsidP="00CE0FA8">
      <w:pPr>
        <w:pStyle w:val="Heading4"/>
      </w:pPr>
      <w:r>
        <w:t>1] Court-packing is horrible for democracy – the majority of Americans don’t want it</w:t>
      </w:r>
    </w:p>
    <w:p w14:paraId="3DF5288D" w14:textId="77777777" w:rsidR="00CE0FA8" w:rsidRPr="00A73276" w:rsidRDefault="00CE0FA8" w:rsidP="00CE0FA8">
      <w:pPr>
        <w:rPr>
          <w:sz w:val="16"/>
          <w:szCs w:val="16"/>
        </w:rPr>
      </w:pPr>
      <w:r w:rsidRPr="00A73276">
        <w:rPr>
          <w:b/>
          <w:bCs/>
          <w:sz w:val="26"/>
          <w:szCs w:val="26"/>
        </w:rPr>
        <w:t>Shackelford 21</w:t>
      </w:r>
      <w:r w:rsidRPr="00A73276">
        <w:rPr>
          <w:sz w:val="16"/>
          <w:szCs w:val="16"/>
        </w:rPr>
        <w:t xml:space="preserve">. Professor of Law at the University of Texas Law School. Shackelford, Kelly. “Americans Agree: Court Packing Is Dangerous.” The Hill, The Hill, 25 Apr. 2021, </w:t>
      </w:r>
      <w:hyperlink r:id="rId73" w:history="1">
        <w:r w:rsidRPr="00A73276">
          <w:rPr>
            <w:rStyle w:val="Hyperlink"/>
            <w:sz w:val="16"/>
            <w:szCs w:val="16"/>
          </w:rPr>
          <w:t>https://thehill.com/opinion/judiciary/549966-americans-agree-court-packing-is-dangerous/</w:t>
        </w:r>
      </w:hyperlink>
      <w:r w:rsidRPr="00A73276">
        <w:rPr>
          <w:sz w:val="16"/>
          <w:szCs w:val="16"/>
        </w:rPr>
        <w:t xml:space="preserve">. </w:t>
      </w:r>
      <w:r w:rsidRPr="00A73276">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A73276">
        <w:rPr>
          <w:sz w:val="16"/>
          <w:szCs w:val="16"/>
        </w:rPr>
        <w:t>BZ</w:t>
      </w:r>
    </w:p>
    <w:p w14:paraId="01218A7C" w14:textId="77777777" w:rsidR="00CE0FA8" w:rsidRPr="00E94130" w:rsidRDefault="00CE0FA8" w:rsidP="00CE0FA8">
      <w:pPr>
        <w:rPr>
          <w:sz w:val="16"/>
        </w:rPr>
      </w:pPr>
      <w:r w:rsidRPr="00E94130">
        <w:rPr>
          <w:sz w:val="16"/>
        </w:rPr>
        <w:t>There’s no need to wonder why Americans feel this way. A plurality of voters w</w:t>
      </w:r>
      <w:r w:rsidRPr="000860AE">
        <w:rPr>
          <w:sz w:val="16"/>
          <w:szCs w:val="16"/>
        </w:rPr>
        <w:t xml:space="preserve">orry that </w:t>
      </w:r>
      <w:r w:rsidRPr="007548CC">
        <w:rPr>
          <w:sz w:val="16"/>
          <w:szCs w:val="16"/>
        </w:rPr>
        <w:t>court packing would undermine the Supreme Court’s independence — a crucial feature of our constitutional structure of separation of powers. By a more than 2-to-1 margin, voters also worry that court packing would weaken protection of fundamental freedoms enshrined in the Constitution. Nearly</w:t>
      </w:r>
      <w:r w:rsidRPr="00E94130">
        <w:rPr>
          <w:sz w:val="16"/>
        </w:rPr>
        <w:t xml:space="preserve"> </w:t>
      </w:r>
      <w:r w:rsidRPr="00587D55">
        <w:rPr>
          <w:highlight w:val="green"/>
          <w:u w:val="single"/>
        </w:rPr>
        <w:t>two-thirds</w:t>
      </w:r>
      <w:r>
        <w:rPr>
          <w:highlight w:val="green"/>
          <w:u w:val="single"/>
        </w:rPr>
        <w:t xml:space="preserve"> [of voters]</w:t>
      </w:r>
      <w:r w:rsidRPr="00587D55">
        <w:rPr>
          <w:highlight w:val="green"/>
          <w:u w:val="single"/>
        </w:rPr>
        <w:t xml:space="preserve"> see court packing as a </w:t>
      </w:r>
      <w:r w:rsidRPr="00F04E21">
        <w:rPr>
          <w:b/>
          <w:bCs/>
          <w:highlight w:val="green"/>
          <w:u w:val="single"/>
        </w:rPr>
        <w:t>partisan attempt to increase political power</w:t>
      </w:r>
      <w:r w:rsidRPr="002A6188">
        <w:rPr>
          <w:u w:val="single"/>
        </w:rPr>
        <w:t xml:space="preserve">, while </w:t>
      </w:r>
      <w:r w:rsidRPr="00B54BBB">
        <w:rPr>
          <w:u w:val="single"/>
        </w:rPr>
        <w:t>nearly 60 percent believe that Biden is using court packing to threaten the Supreme Court into submiss</w:t>
      </w:r>
      <w:r w:rsidRPr="002A6188">
        <w:rPr>
          <w:u w:val="single"/>
        </w:rPr>
        <w:t>ion.</w:t>
      </w:r>
      <w:r>
        <w:rPr>
          <w:u w:val="single"/>
        </w:rPr>
        <w:t xml:space="preserve"> </w:t>
      </w:r>
      <w:r w:rsidRPr="00E94130">
        <w:rPr>
          <w:sz w:val="16"/>
        </w:rPr>
        <w:t xml:space="preserve">The people are right. A packed Supreme Court most likely would permanently politicize the Supreme Court, removing the separation of powers. The court would simply be an adjunct under the president’s and Congress’ political party in charge. </w:t>
      </w:r>
      <w:r w:rsidRPr="00587D55">
        <w:rPr>
          <w:u w:val="single"/>
        </w:rPr>
        <w:t>Its</w:t>
      </w:r>
      <w:r w:rsidRPr="00E94130">
        <w:rPr>
          <w:u w:val="single"/>
        </w:rPr>
        <w:t xml:space="preserve"> </w:t>
      </w:r>
      <w:r w:rsidRPr="00587D55">
        <w:rPr>
          <w:highlight w:val="green"/>
          <w:u w:val="single"/>
        </w:rPr>
        <w:t>legitimacy would wither, eroding public confidence</w:t>
      </w:r>
      <w:r w:rsidRPr="00E94130">
        <w:rPr>
          <w:sz w:val="16"/>
        </w:rPr>
        <w:t xml:space="preserve"> in its rulings. And the rulings themselves would surely deserve it. Whatever rights you cherish most — religious liberty, the right to keep and bear arms, </w:t>
      </w:r>
      <w:r w:rsidRPr="00587D55">
        <w:rPr>
          <w:highlight w:val="green"/>
          <w:u w:val="single"/>
        </w:rPr>
        <w:t>free speech</w:t>
      </w:r>
      <w:r w:rsidRPr="00E94130">
        <w:rPr>
          <w:u w:val="single"/>
        </w:rPr>
        <w:t xml:space="preserve">, private </w:t>
      </w:r>
      <w:r w:rsidRPr="00587D55">
        <w:rPr>
          <w:highlight w:val="green"/>
          <w:u w:val="single"/>
        </w:rPr>
        <w:t>property rights,</w:t>
      </w:r>
      <w:r w:rsidRPr="00E94130">
        <w:rPr>
          <w:u w:val="single"/>
        </w:rPr>
        <w:t xml:space="preserve"> </w:t>
      </w:r>
      <w:r w:rsidRPr="00587D55">
        <w:rPr>
          <w:u w:val="single"/>
        </w:rPr>
        <w:t>freedom</w:t>
      </w:r>
      <w:r w:rsidRPr="00E94130">
        <w:rPr>
          <w:u w:val="single"/>
        </w:rPr>
        <w:t xml:space="preserve"> of the press — could be </w:t>
      </w:r>
      <w:r w:rsidRPr="00587D55">
        <w:rPr>
          <w:highlight w:val="green"/>
          <w:u w:val="single"/>
        </w:rPr>
        <w:t>in jeopardy.</w:t>
      </w:r>
      <w:r w:rsidRPr="00E94130">
        <w:rPr>
          <w:sz w:val="16"/>
        </w:rPr>
        <w:t> </w:t>
      </w:r>
      <w:hyperlink r:id="rId74" w:tgtFrame="_blank" w:history="1">
        <w:r w:rsidRPr="00E94130">
          <w:rPr>
            <w:rStyle w:val="Hyperlink"/>
            <w:sz w:val="16"/>
          </w:rPr>
          <w:t>Other countries</w:t>
        </w:r>
      </w:hyperlink>
      <w:r w:rsidRPr="00E94130">
        <w:rPr>
          <w:sz w:val="16"/>
        </w:rPr>
        <w:t> have done this to disastrous results.</w:t>
      </w:r>
    </w:p>
    <w:p w14:paraId="7ECA61AD" w14:textId="77777777" w:rsidR="00CE0FA8" w:rsidRDefault="00CE0FA8" w:rsidP="00CE0FA8"/>
    <w:p w14:paraId="3512379D" w14:textId="77777777" w:rsidR="00CE0FA8" w:rsidRDefault="00CE0FA8" w:rsidP="00CE0FA8">
      <w:pPr>
        <w:pStyle w:val="Heading4"/>
      </w:pPr>
      <w:r>
        <w:t>2] Proven historically by President Roosevelt’s court-packing plan:</w:t>
      </w:r>
    </w:p>
    <w:p w14:paraId="16EC5A87" w14:textId="77777777" w:rsidR="00CE0FA8" w:rsidRPr="00024112" w:rsidRDefault="00CE0FA8" w:rsidP="00CE0FA8">
      <w:pPr>
        <w:rPr>
          <w:sz w:val="16"/>
          <w:szCs w:val="16"/>
        </w:rPr>
      </w:pPr>
      <w:r w:rsidRPr="00024112">
        <w:rPr>
          <w:b/>
          <w:bCs/>
          <w:sz w:val="26"/>
          <w:szCs w:val="26"/>
        </w:rPr>
        <w:t>Dunford 22</w:t>
      </w:r>
      <w:r w:rsidRPr="00024112">
        <w:rPr>
          <w:sz w:val="16"/>
          <w:szCs w:val="16"/>
        </w:rPr>
        <w:t xml:space="preserve">. Senate Attorney. Oliver clerked at the Ohio Supreme Court and the Ohio Court of Appeals, and spent more than a decade in private practice working on complex commercial litigation. Dunford, Oliver. “Court-Packing Is a Terrible Idea. FDR Proved It.” Pacific Legal Foundation, 7 July 2022, </w:t>
      </w:r>
      <w:hyperlink r:id="rId75" w:history="1">
        <w:r w:rsidRPr="00024112">
          <w:rPr>
            <w:rStyle w:val="Hyperlink"/>
            <w:sz w:val="16"/>
            <w:szCs w:val="16"/>
          </w:rPr>
          <w:t>https://pacificlegal.org/court-packing-is-a-terrible-idea-fdr-proved-it/</w:t>
        </w:r>
      </w:hyperlink>
      <w:r w:rsidRPr="00024112">
        <w:rPr>
          <w:sz w:val="16"/>
          <w:szCs w:val="16"/>
        </w:rPr>
        <w:t xml:space="preserve">. </w:t>
      </w:r>
      <w:r w:rsidRPr="00024112">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024112">
        <w:rPr>
          <w:sz w:val="16"/>
          <w:szCs w:val="16"/>
        </w:rPr>
        <w:t>BZ</w:t>
      </w:r>
    </w:p>
    <w:p w14:paraId="0459B461" w14:textId="77777777" w:rsidR="00CE0FA8" w:rsidRPr="00F63300" w:rsidRDefault="00CE0FA8" w:rsidP="00CE0FA8">
      <w:pPr>
        <w:rPr>
          <w:sz w:val="16"/>
        </w:rPr>
      </w:pPr>
      <w:r w:rsidRPr="00F63300">
        <w:rPr>
          <w:sz w:val="16"/>
        </w:rPr>
        <w:t xml:space="preserve">In </w:t>
      </w:r>
      <w:r w:rsidRPr="002E3DD2">
        <w:rPr>
          <w:highlight w:val="green"/>
          <w:u w:val="single"/>
        </w:rPr>
        <w:t xml:space="preserve">pushing to expand the Supreme Court, FDR treated the Court as </w:t>
      </w:r>
      <w:r w:rsidRPr="00E7561E">
        <w:rPr>
          <w:u w:val="single"/>
        </w:rPr>
        <w:t xml:space="preserve">just </w:t>
      </w:r>
      <w:r w:rsidRPr="002E3DD2">
        <w:rPr>
          <w:highlight w:val="green"/>
          <w:u w:val="single"/>
        </w:rPr>
        <w:t>another political chamber he could manipulate to enact his agenda.</w:t>
      </w:r>
      <w:r w:rsidRPr="00F63300">
        <w:rPr>
          <w:sz w:val="16"/>
        </w:rPr>
        <w:t xml:space="preserve"> Although </w:t>
      </w:r>
      <w:r w:rsidRPr="002E3DD2">
        <w:rPr>
          <w:u w:val="single"/>
        </w:rPr>
        <w:t>Congress and the public</w:t>
      </w:r>
      <w:r w:rsidRPr="00F63300">
        <w:rPr>
          <w:sz w:val="16"/>
        </w:rPr>
        <w:t xml:space="preserve"> resisted Roosevelt’s machinations, </w:t>
      </w:r>
      <w:r w:rsidRPr="002E3DD2">
        <w:rPr>
          <w:u w:val="single"/>
        </w:rPr>
        <w:t xml:space="preserve">their view of Supreme Court Justices was altered: </w:t>
      </w:r>
      <w:r w:rsidRPr="00F63300">
        <w:rPr>
          <w:highlight w:val="green"/>
          <w:u w:val="single"/>
        </w:rPr>
        <w:t>Justices</w:t>
      </w:r>
      <w:r w:rsidRPr="002E3DD2">
        <w:rPr>
          <w:u w:val="single"/>
        </w:rPr>
        <w:t xml:space="preserve"> could now be </w:t>
      </w:r>
      <w:r w:rsidRPr="00F63300">
        <w:rPr>
          <w:highlight w:val="green"/>
          <w:u w:val="single"/>
        </w:rPr>
        <w:t>seen as making political</w:t>
      </w:r>
      <w:r w:rsidRPr="002E3DD2">
        <w:rPr>
          <w:u w:val="single"/>
        </w:rPr>
        <w:t xml:space="preserve">, not legal, </w:t>
      </w:r>
      <w:r w:rsidRPr="00F63300">
        <w:rPr>
          <w:highlight w:val="green"/>
          <w:u w:val="single"/>
        </w:rPr>
        <w:t>decisions</w:t>
      </w:r>
      <w:r w:rsidRPr="002E3DD2">
        <w:rPr>
          <w:u w:val="single"/>
        </w:rPr>
        <w:t xml:space="preserve">. </w:t>
      </w:r>
      <w:r w:rsidRPr="00F63300">
        <w:rPr>
          <w:sz w:val="16"/>
        </w:rPr>
        <w:t xml:space="preserve">In his fireside chat, Roosevelt said Justices should decide “social and economic problems” with the benefit of their “personal experience and contact with modern facts and circumstances”—promoting an image of Supreme Court Justices as political minds who looked outside the legal scope of a case when making decisions. </w:t>
      </w:r>
      <w:r w:rsidRPr="00D1586B">
        <w:rPr>
          <w:highlight w:val="green"/>
          <w:u w:val="single"/>
        </w:rPr>
        <w:t>The Court-packing bill</w:t>
      </w:r>
      <w:r w:rsidRPr="0059598B">
        <w:rPr>
          <w:u w:val="single"/>
        </w:rPr>
        <w:t xml:space="preserve"> officially </w:t>
      </w:r>
      <w:r w:rsidRPr="00D1586B">
        <w:rPr>
          <w:highlight w:val="green"/>
          <w:u w:val="single"/>
        </w:rPr>
        <w:t>died a slow</w:t>
      </w:r>
      <w:r w:rsidRPr="0059598B">
        <w:rPr>
          <w:u w:val="single"/>
        </w:rPr>
        <w:t xml:space="preserve">, summer </w:t>
      </w:r>
      <w:r w:rsidRPr="00D1586B">
        <w:rPr>
          <w:highlight w:val="green"/>
          <w:u w:val="single"/>
        </w:rPr>
        <w:t>death in the Senate.</w:t>
      </w:r>
      <w:r w:rsidRPr="0059598B">
        <w:rPr>
          <w:u w:val="single"/>
        </w:rPr>
        <w:t xml:space="preserve"> By then FDR had moved on</w:t>
      </w:r>
      <w:r w:rsidRPr="00F63300">
        <w:rPr>
          <w:sz w:val="16"/>
        </w:rPr>
        <w:t>: In May, Justice Willis Van Devanter—one of the Four Horsemen—announced his resignation. For a moment, FDR was in a pickle: He had long ago promised the first vacant seat on the Court to Senate Majority Leader Joseph Robinson, who was 65 years old. Putting a 65-year-old on the Court immediately after waxing poetic about “younger blood” would have made FDR look like a fool. But again FDR caught a break: Robinson, who’d been working overtime to gather votes for the Court-packing bill, had a heart attack and died. FDR, seeking “a thumping, evangelical New Dealer,” nominated 51-year-old Senator Hugo Black from Alabama instead. Black was a Klansman, but the Senate confirmed him anyway. He served on the Supreme Court until 1971.</w:t>
      </w:r>
    </w:p>
    <w:p w14:paraId="00699DB9" w14:textId="77777777" w:rsidR="00CE0FA8" w:rsidRPr="00CC64EE" w:rsidRDefault="00CE0FA8" w:rsidP="00CE0FA8"/>
    <w:p w14:paraId="6ED46353" w14:textId="77777777" w:rsidR="00CE0FA8" w:rsidRDefault="00CE0FA8" w:rsidP="00CE0FA8">
      <w:pPr>
        <w:pStyle w:val="Heading4"/>
      </w:pPr>
      <w:r>
        <w:t>3] Worst case Perm do both: the neg is non-unique through a test of competition</w:t>
      </w:r>
    </w:p>
    <w:p w14:paraId="64F34BEE" w14:textId="77777777" w:rsidR="00CE0FA8" w:rsidRDefault="00CE0FA8" w:rsidP="00CE0FA8"/>
    <w:p w14:paraId="64B4DD86" w14:textId="778E5B2B" w:rsidR="00CE0FA8" w:rsidRDefault="00CE0FA8" w:rsidP="00CE0FA8">
      <w:pPr>
        <w:pStyle w:val="Heading3"/>
      </w:pPr>
      <w:r>
        <w:t>AT Delay</w:t>
      </w:r>
      <w:r w:rsidR="000D0361">
        <w:t xml:space="preserve"> CP</w:t>
      </w:r>
    </w:p>
    <w:p w14:paraId="09A34562" w14:textId="77777777" w:rsidR="00CE0FA8" w:rsidRPr="00C439E2" w:rsidRDefault="00CE0FA8" w:rsidP="00CE0FA8">
      <w:pPr>
        <w:pStyle w:val="Heading4"/>
        <w:rPr>
          <w:rFonts w:asciiTheme="minorHAnsi" w:hAnsiTheme="minorHAnsi" w:cstheme="minorHAnsi"/>
        </w:rPr>
      </w:pPr>
      <w:r w:rsidRPr="00C439E2">
        <w:rPr>
          <w:rFonts w:asciiTheme="minorHAnsi" w:hAnsiTheme="minorHAnsi" w:cstheme="minorHAnsi"/>
        </w:rPr>
        <w:t xml:space="preserve">Democrats have a </w:t>
      </w:r>
      <w:r w:rsidRPr="00C439E2">
        <w:rPr>
          <w:rFonts w:asciiTheme="minorHAnsi" w:hAnsiTheme="minorHAnsi" w:cstheme="minorHAnsi"/>
          <w:u w:val="single"/>
        </w:rPr>
        <w:t>unique opening to appoint Justices</w:t>
      </w:r>
      <w:r w:rsidRPr="00C439E2">
        <w:rPr>
          <w:rFonts w:asciiTheme="minorHAnsi" w:hAnsiTheme="minorHAnsi" w:cstheme="minorHAnsi"/>
        </w:rPr>
        <w:t xml:space="preserve"> – until 2024.</w:t>
      </w:r>
    </w:p>
    <w:p w14:paraId="57A98310" w14:textId="77777777" w:rsidR="00CE0FA8" w:rsidRPr="004F4A99" w:rsidRDefault="00CE0FA8" w:rsidP="00CE0FA8">
      <w:pPr>
        <w:rPr>
          <w:rFonts w:asciiTheme="minorHAnsi" w:hAnsiTheme="minorHAnsi" w:cstheme="minorHAnsi"/>
        </w:rPr>
      </w:pPr>
      <w:bookmarkStart w:id="2" w:name="_Hlk129192155"/>
      <w:proofErr w:type="spellStart"/>
      <w:r w:rsidRPr="004F4A99">
        <w:rPr>
          <w:rFonts w:asciiTheme="minorHAnsi" w:hAnsiTheme="minorHAnsi" w:cstheme="minorHAnsi"/>
          <w:b/>
          <w:bCs/>
          <w:sz w:val="26"/>
          <w:szCs w:val="26"/>
        </w:rPr>
        <w:t>Millhiser</w:t>
      </w:r>
      <w:proofErr w:type="spellEnd"/>
      <w:r w:rsidRPr="004F4A99">
        <w:rPr>
          <w:rFonts w:asciiTheme="minorHAnsi" w:hAnsiTheme="minorHAnsi" w:cstheme="minorHAnsi"/>
          <w:b/>
          <w:bCs/>
          <w:sz w:val="26"/>
          <w:szCs w:val="26"/>
        </w:rPr>
        <w:t xml:space="preserve"> 22</w:t>
      </w:r>
      <w:r w:rsidRPr="009A3881">
        <w:rPr>
          <w:rFonts w:asciiTheme="minorHAnsi" w:hAnsiTheme="minorHAnsi" w:cstheme="minorHAnsi"/>
          <w:sz w:val="16"/>
          <w:szCs w:val="16"/>
        </w:rPr>
        <w:t xml:space="preserve"> [Ian is a senior correspondent at Vox, where he focuses on the Supreme Court, the Constitution, and the decline of liberal democracy in the United States, 12/21/22, Sotomayor and Kagan need to think about retiring, Vox, </w:t>
      </w:r>
      <w:hyperlink r:id="rId76" w:history="1">
        <w:r w:rsidRPr="009A3881">
          <w:rPr>
            <w:rFonts w:asciiTheme="minorHAnsi" w:hAnsiTheme="minorHAnsi" w:cstheme="minorHAnsi"/>
            <w:sz w:val="16"/>
            <w:szCs w:val="16"/>
          </w:rPr>
          <w:t>https://www.vox.com/policy-and-politics/23507944/supreme-court-sonia-sotomayor-elena-kagan-ruth-bader-ginsburg-retire</w:t>
        </w:r>
      </w:hyperlink>
      <w:r w:rsidRPr="009A3881">
        <w:rPr>
          <w:rFonts w:asciiTheme="minorHAnsi" w:hAnsiTheme="minorHAnsi" w:cstheme="minorHAnsi"/>
          <w:sz w:val="16"/>
          <w:szCs w:val="16"/>
        </w:rPr>
        <w:t>]</w:t>
      </w:r>
    </w:p>
    <w:bookmarkEnd w:id="2"/>
    <w:p w14:paraId="1D15DB13" w14:textId="77777777" w:rsidR="00CE0FA8" w:rsidRPr="009A3881" w:rsidRDefault="00CE0FA8" w:rsidP="00CE0FA8">
      <w:pPr>
        <w:rPr>
          <w:rFonts w:asciiTheme="minorHAnsi" w:hAnsiTheme="minorHAnsi" w:cstheme="minorHAnsi"/>
          <w:u w:val="single"/>
        </w:rPr>
      </w:pPr>
      <w:r w:rsidRPr="004F4A99">
        <w:rPr>
          <w:rFonts w:asciiTheme="minorHAnsi" w:hAnsiTheme="minorHAnsi" w:cstheme="minorHAnsi"/>
          <w:sz w:val="16"/>
        </w:rPr>
        <w:t xml:space="preserve">Barring extraordinary events, </w:t>
      </w:r>
      <w:r w:rsidRPr="004F4A99">
        <w:rPr>
          <w:rStyle w:val="StyleUnderline"/>
          <w:rFonts w:asciiTheme="minorHAnsi" w:hAnsiTheme="minorHAnsi" w:cstheme="minorHAnsi"/>
          <w:highlight w:val="green"/>
        </w:rPr>
        <w:t>Democrats will control</w:t>
      </w:r>
      <w:r w:rsidRPr="004F4A99">
        <w:rPr>
          <w:rStyle w:val="StyleUnderline"/>
          <w:rFonts w:asciiTheme="minorHAnsi" w:hAnsiTheme="minorHAnsi" w:cstheme="minorHAnsi"/>
        </w:rPr>
        <w:t xml:space="preserve"> the </w:t>
      </w:r>
      <w:r w:rsidRPr="004F4A99">
        <w:rPr>
          <w:rStyle w:val="Emphasis"/>
          <w:rFonts w:asciiTheme="minorHAnsi" w:hAnsiTheme="minorHAnsi" w:cstheme="minorHAnsi"/>
          <w:highlight w:val="green"/>
        </w:rPr>
        <w:t>White House</w:t>
      </w:r>
      <w:r w:rsidRPr="004F4A99">
        <w:rPr>
          <w:rStyle w:val="StyleUnderline"/>
          <w:rFonts w:asciiTheme="minorHAnsi" w:hAnsiTheme="minorHAnsi" w:cstheme="minorHAnsi"/>
          <w:highlight w:val="green"/>
        </w:rPr>
        <w:t xml:space="preserve"> and</w:t>
      </w:r>
      <w:r w:rsidRPr="004F4A99">
        <w:rPr>
          <w:rStyle w:val="StyleUnderline"/>
          <w:rFonts w:asciiTheme="minorHAnsi" w:hAnsiTheme="minorHAnsi" w:cstheme="minorHAnsi"/>
        </w:rPr>
        <w:t xml:space="preserve"> the </w:t>
      </w:r>
      <w:r w:rsidRPr="004F4A99">
        <w:rPr>
          <w:rStyle w:val="Emphasis"/>
          <w:rFonts w:asciiTheme="minorHAnsi" w:hAnsiTheme="minorHAnsi" w:cstheme="minorHAnsi"/>
          <w:highlight w:val="green"/>
        </w:rPr>
        <w:t>Senate</w:t>
      </w:r>
      <w:r w:rsidRPr="004F4A99">
        <w:rPr>
          <w:rStyle w:val="StyleUnderline"/>
          <w:rFonts w:asciiTheme="minorHAnsi" w:hAnsiTheme="minorHAnsi" w:cstheme="minorHAnsi"/>
          <w:highlight w:val="green"/>
        </w:rPr>
        <w:t xml:space="preserve"> for the </w:t>
      </w:r>
      <w:r w:rsidRPr="004F4A99">
        <w:rPr>
          <w:rStyle w:val="Emphasis"/>
          <w:rFonts w:asciiTheme="minorHAnsi" w:hAnsiTheme="minorHAnsi" w:cstheme="minorHAnsi"/>
          <w:highlight w:val="green"/>
        </w:rPr>
        <w:t>next two years</w:t>
      </w:r>
      <w:r w:rsidRPr="004F4A99">
        <w:rPr>
          <w:rFonts w:asciiTheme="minorHAnsi" w:hAnsiTheme="minorHAnsi" w:cstheme="minorHAnsi"/>
          <w:sz w:val="16"/>
        </w:rPr>
        <w:t>. They are unlikely to control it for lo</w:t>
      </w:r>
      <w:r w:rsidRPr="00F45F97">
        <w:rPr>
          <w:sz w:val="16"/>
          <w:szCs w:val="16"/>
        </w:rPr>
        <w:t xml:space="preserve">nger than that. The 2024 Senate map is so brutal for Democrats that they would likely need to win a landslide in the national popular vote just to break even. </w:t>
      </w:r>
      <w:r w:rsidRPr="004F4A99">
        <w:rPr>
          <w:rStyle w:val="StyleUnderline"/>
          <w:rFonts w:asciiTheme="minorHAnsi" w:hAnsiTheme="minorHAnsi" w:cstheme="minorHAnsi"/>
        </w:rPr>
        <w:t xml:space="preserve">Unless they </w:t>
      </w:r>
      <w:r w:rsidRPr="004F4A99">
        <w:rPr>
          <w:rStyle w:val="Emphasis"/>
          <w:rFonts w:asciiTheme="minorHAnsi" w:hAnsiTheme="minorHAnsi" w:cstheme="minorHAnsi"/>
        </w:rPr>
        <w:t>stanch the damage</w:t>
      </w:r>
      <w:r w:rsidRPr="004F4A99">
        <w:rPr>
          <w:rStyle w:val="StyleUnderline"/>
          <w:rFonts w:asciiTheme="minorHAnsi" w:hAnsiTheme="minorHAnsi" w:cstheme="minorHAnsi"/>
        </w:rPr>
        <w:t xml:space="preserve"> then, some </w:t>
      </w:r>
      <w:r w:rsidRPr="004F4A99">
        <w:rPr>
          <w:rStyle w:val="StyleUnderline"/>
          <w:rFonts w:asciiTheme="minorHAnsi" w:hAnsiTheme="minorHAnsi" w:cstheme="minorHAnsi"/>
          <w:highlight w:val="green"/>
        </w:rPr>
        <w:t>forecasts suggest</w:t>
      </w:r>
      <w:r w:rsidRPr="004F4A99">
        <w:rPr>
          <w:rStyle w:val="StyleUnderline"/>
          <w:rFonts w:asciiTheme="minorHAnsi" w:hAnsiTheme="minorHAnsi" w:cstheme="minorHAnsi"/>
        </w:rPr>
        <w:t xml:space="preserve"> that </w:t>
      </w:r>
      <w:r w:rsidRPr="004F4A99">
        <w:rPr>
          <w:rStyle w:val="StyleUnderline"/>
          <w:rFonts w:asciiTheme="minorHAnsi" w:hAnsiTheme="minorHAnsi" w:cstheme="minorHAnsi"/>
          <w:highlight w:val="green"/>
        </w:rPr>
        <w:t xml:space="preserve">Democrats </w:t>
      </w:r>
      <w:r w:rsidRPr="004F4A99">
        <w:rPr>
          <w:rStyle w:val="Emphasis"/>
          <w:rFonts w:asciiTheme="minorHAnsi" w:hAnsiTheme="minorHAnsi" w:cstheme="minorHAnsi"/>
          <w:highlight w:val="green"/>
        </w:rPr>
        <w:t xml:space="preserve">won’t have a </w:t>
      </w:r>
      <w:r w:rsidRPr="004F4A99">
        <w:rPr>
          <w:rStyle w:val="Emphasis"/>
          <w:rFonts w:asciiTheme="minorHAnsi" w:hAnsiTheme="minorHAnsi" w:cstheme="minorHAnsi"/>
        </w:rPr>
        <w:t xml:space="preserve">realistic </w:t>
      </w:r>
      <w:r w:rsidRPr="004F4A99">
        <w:rPr>
          <w:rStyle w:val="Emphasis"/>
          <w:rFonts w:asciiTheme="minorHAnsi" w:hAnsiTheme="minorHAnsi" w:cstheme="minorHAnsi"/>
          <w:highlight w:val="green"/>
        </w:rPr>
        <w:t>shot</w:t>
      </w:r>
      <w:r w:rsidRPr="004F4A99">
        <w:rPr>
          <w:rStyle w:val="StyleUnderline"/>
          <w:rFonts w:asciiTheme="minorHAnsi" w:hAnsiTheme="minorHAnsi" w:cstheme="minorHAnsi"/>
          <w:highlight w:val="green"/>
        </w:rPr>
        <w:t xml:space="preserve"> at</w:t>
      </w:r>
      <w:r w:rsidRPr="004F4A99">
        <w:rPr>
          <w:rStyle w:val="StyleUnderline"/>
          <w:rFonts w:asciiTheme="minorHAnsi" w:hAnsiTheme="minorHAnsi" w:cstheme="minorHAnsi"/>
        </w:rPr>
        <w:t xml:space="preserve"> a Senate </w:t>
      </w:r>
      <w:r w:rsidRPr="004F4A99">
        <w:rPr>
          <w:rStyle w:val="StyleUnderline"/>
          <w:rFonts w:asciiTheme="minorHAnsi" w:hAnsiTheme="minorHAnsi" w:cstheme="minorHAnsi"/>
          <w:highlight w:val="green"/>
        </w:rPr>
        <w:t xml:space="preserve">majority until </w:t>
      </w:r>
      <w:r w:rsidRPr="004F4A99">
        <w:rPr>
          <w:rStyle w:val="StyleUnderline"/>
          <w:rFonts w:asciiTheme="minorHAnsi" w:hAnsiTheme="minorHAnsi" w:cstheme="minorHAnsi"/>
        </w:rPr>
        <w:t xml:space="preserve">2030 or </w:t>
      </w:r>
      <w:r w:rsidRPr="004F4A99">
        <w:rPr>
          <w:rStyle w:val="StyleUnderline"/>
          <w:rFonts w:asciiTheme="minorHAnsi" w:hAnsiTheme="minorHAnsi" w:cstheme="minorHAnsi"/>
          <w:highlight w:val="green"/>
        </w:rPr>
        <w:t>2032.</w:t>
      </w:r>
      <w:r w:rsidRPr="004F4A99">
        <w:rPr>
          <w:rStyle w:val="StyleUnderline"/>
          <w:rFonts w:asciiTheme="minorHAnsi" w:hAnsiTheme="minorHAnsi" w:cstheme="minorHAnsi"/>
        </w:rPr>
        <w:t xml:space="preserve"> And even those forecasts </w:t>
      </w:r>
      <w:r w:rsidRPr="004F4A99">
        <w:rPr>
          <w:rStyle w:val="Emphasis"/>
          <w:rFonts w:asciiTheme="minorHAnsi" w:hAnsiTheme="minorHAnsi" w:cstheme="minorHAnsi"/>
        </w:rPr>
        <w:t>may be too optimistic</w:t>
      </w:r>
      <w:r w:rsidRPr="004F4A99">
        <w:rPr>
          <w:rStyle w:val="StyleUnderline"/>
          <w:rFonts w:asciiTheme="minorHAnsi" w:hAnsiTheme="minorHAnsi" w:cstheme="minorHAnsi"/>
        </w:rPr>
        <w:t xml:space="preserve"> for Democrats.</w:t>
      </w:r>
      <w:r>
        <w:rPr>
          <w:rStyle w:val="StyleUnderline"/>
          <w:rFonts w:asciiTheme="minorHAnsi" w:hAnsiTheme="minorHAnsi" w:cstheme="minorHAnsi"/>
        </w:rPr>
        <w:t xml:space="preserve"> </w:t>
      </w:r>
      <w:r w:rsidRPr="004F4A99">
        <w:rPr>
          <w:rFonts w:asciiTheme="minorHAnsi" w:hAnsiTheme="minorHAnsi" w:cstheme="minorHAnsi"/>
          <w:sz w:val="16"/>
          <w:szCs w:val="16"/>
        </w:rPr>
        <w:t xml:space="preserve">If Sotomayor and Kagan do not retire within the next two years, in other words, </w:t>
      </w:r>
      <w:r w:rsidRPr="00C439E2">
        <w:rPr>
          <w:rFonts w:asciiTheme="minorHAnsi" w:hAnsiTheme="minorHAnsi" w:cstheme="minorHAnsi"/>
          <w:highlight w:val="green"/>
          <w:u w:val="single"/>
        </w:rPr>
        <w:t xml:space="preserve">they could doom </w:t>
      </w:r>
      <w:r w:rsidRPr="00C439E2">
        <w:rPr>
          <w:rFonts w:asciiTheme="minorHAnsi" w:hAnsiTheme="minorHAnsi" w:cstheme="minorHAnsi"/>
          <w:u w:val="single"/>
        </w:rPr>
        <w:t xml:space="preserve">the entire country to live under a 7–2 or even </w:t>
      </w:r>
      <w:r w:rsidRPr="00C439E2">
        <w:rPr>
          <w:rFonts w:asciiTheme="minorHAnsi" w:hAnsiTheme="minorHAnsi" w:cstheme="minorHAnsi"/>
          <w:highlight w:val="green"/>
          <w:u w:val="single"/>
        </w:rPr>
        <w:t xml:space="preserve">an 8–1 Court </w:t>
      </w:r>
      <w:r w:rsidRPr="002721E9">
        <w:rPr>
          <w:rFonts w:asciiTheme="minorHAnsi" w:hAnsiTheme="minorHAnsi" w:cstheme="minorHAnsi"/>
          <w:highlight w:val="green"/>
          <w:u w:val="single"/>
        </w:rPr>
        <w:t>controlled by</w:t>
      </w:r>
      <w:r w:rsidRPr="009A3881">
        <w:rPr>
          <w:rFonts w:asciiTheme="minorHAnsi" w:hAnsiTheme="minorHAnsi" w:cstheme="minorHAnsi"/>
          <w:u w:val="single"/>
        </w:rPr>
        <w:t xml:space="preserve"> an </w:t>
      </w:r>
      <w:r w:rsidRPr="00F45F97">
        <w:rPr>
          <w:rFonts w:asciiTheme="minorHAnsi" w:hAnsiTheme="minorHAnsi" w:cstheme="minorHAnsi"/>
          <w:u w:val="single"/>
        </w:rPr>
        <w:t xml:space="preserve">increasingly </w:t>
      </w:r>
      <w:r w:rsidRPr="002721E9">
        <w:rPr>
          <w:rFonts w:asciiTheme="minorHAnsi" w:hAnsiTheme="minorHAnsi" w:cstheme="minorHAnsi"/>
          <w:highlight w:val="green"/>
          <w:u w:val="single"/>
        </w:rPr>
        <w:t>radical</w:t>
      </w:r>
      <w:r w:rsidRPr="00F45F97">
        <w:rPr>
          <w:rFonts w:asciiTheme="minorHAnsi" w:hAnsiTheme="minorHAnsi" w:cstheme="minorHAnsi"/>
          <w:u w:val="single"/>
        </w:rPr>
        <w:t xml:space="preserve">ized </w:t>
      </w:r>
      <w:r w:rsidRPr="002721E9">
        <w:rPr>
          <w:rFonts w:asciiTheme="minorHAnsi" w:hAnsiTheme="minorHAnsi" w:cstheme="minorHAnsi"/>
          <w:highlight w:val="green"/>
          <w:u w:val="single"/>
        </w:rPr>
        <w:t>Republican</w:t>
      </w:r>
      <w:r w:rsidRPr="009A3881">
        <w:rPr>
          <w:rFonts w:asciiTheme="minorHAnsi" w:hAnsiTheme="minorHAnsi" w:cstheme="minorHAnsi"/>
          <w:u w:val="single"/>
        </w:rPr>
        <w:t xml:space="preserve"> Party’s </w:t>
      </w:r>
      <w:r w:rsidRPr="002721E9">
        <w:rPr>
          <w:rFonts w:asciiTheme="minorHAnsi" w:hAnsiTheme="minorHAnsi" w:cstheme="minorHAnsi"/>
          <w:highlight w:val="green"/>
          <w:u w:val="single"/>
        </w:rPr>
        <w:t>appointees.</w:t>
      </w:r>
    </w:p>
    <w:p w14:paraId="6A822EB5" w14:textId="77777777" w:rsidR="00CE0FA8" w:rsidRPr="00A86E4B" w:rsidRDefault="00CE0FA8" w:rsidP="00CE0FA8"/>
    <w:p w14:paraId="1F46C88C" w14:textId="77777777" w:rsidR="00CE0FA8" w:rsidRPr="00141291" w:rsidRDefault="00CE0FA8" w:rsidP="00CE0FA8">
      <w:pPr>
        <w:pStyle w:val="Heading4"/>
      </w:pPr>
      <w:r>
        <w:t xml:space="preserve">AND – </w:t>
      </w:r>
      <w:r w:rsidRPr="00141291">
        <w:t>Justices</w:t>
      </w:r>
      <w:r>
        <w:t xml:space="preserve"> </w:t>
      </w:r>
      <w:r w:rsidRPr="00141291">
        <w:t xml:space="preserve">serving 18+ years </w:t>
      </w:r>
      <w:r w:rsidRPr="00A86E4B">
        <w:rPr>
          <w:color w:val="0070C0"/>
        </w:rPr>
        <w:t xml:space="preserve">NEED TO retire ASAP </w:t>
      </w:r>
      <w:r>
        <w:t xml:space="preserve">– including the </w:t>
      </w:r>
      <w:r w:rsidRPr="00141291">
        <w:t xml:space="preserve">anti-Climate </w:t>
      </w:r>
      <w:r>
        <w:t>ones</w:t>
      </w:r>
    </w:p>
    <w:p w14:paraId="798860D2" w14:textId="77777777" w:rsidR="00CE0FA8" w:rsidRPr="00141291" w:rsidRDefault="00CE0FA8" w:rsidP="00CE0FA8">
      <w:pPr>
        <w:rPr>
          <w:sz w:val="16"/>
          <w:szCs w:val="16"/>
        </w:rPr>
      </w:pPr>
      <w:r w:rsidRPr="00141291">
        <w:rPr>
          <w:b/>
          <w:bCs/>
          <w:sz w:val="26"/>
          <w:szCs w:val="26"/>
        </w:rPr>
        <w:t>Orts 22, Legal Professor</w:t>
      </w:r>
      <w:r w:rsidRPr="00141291">
        <w:rPr>
          <w:sz w:val="16"/>
          <w:szCs w:val="16"/>
        </w:rPr>
        <w:t xml:space="preserve">. Professor of Legal Studies and Business Ethics at the Wharton School of the University of Pennsylvania. Orts, Eric W. “Supreme Illegitimacy.” The Regulatory Review, 19 Oct. 2022, </w:t>
      </w:r>
      <w:hyperlink r:id="rId77" w:history="1">
        <w:r w:rsidRPr="00141291">
          <w:rPr>
            <w:rStyle w:val="Hyperlink"/>
            <w:sz w:val="16"/>
            <w:szCs w:val="16"/>
          </w:rPr>
          <w:t>https://www.theregreview.org/2022/10/10/orts-supreme-illegitimacy/</w:t>
        </w:r>
      </w:hyperlink>
      <w:r w:rsidRPr="00141291">
        <w:rPr>
          <w:sz w:val="16"/>
          <w:szCs w:val="16"/>
        </w:rPr>
        <w:t xml:space="preserve">. </w:t>
      </w:r>
      <w:r w:rsidRPr="00141291">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141291">
        <w:rPr>
          <w:sz w:val="16"/>
          <w:szCs w:val="16"/>
        </w:rPr>
        <w:t>BZ</w:t>
      </w:r>
    </w:p>
    <w:p w14:paraId="7FF760CE" w14:textId="77777777" w:rsidR="00CE0FA8" w:rsidRPr="00141291" w:rsidRDefault="00CE0FA8" w:rsidP="00CE0FA8">
      <w:pPr>
        <w:rPr>
          <w:u w:val="single"/>
        </w:rPr>
      </w:pPr>
      <w:r w:rsidRPr="00141291">
        <w:rPr>
          <w:sz w:val="16"/>
        </w:rPr>
        <w:t>2. Establish </w:t>
      </w:r>
      <w:r w:rsidRPr="00141291">
        <w:rPr>
          <w:u w:val="single"/>
        </w:rPr>
        <w:t xml:space="preserve">18-year term limits for justices. </w:t>
      </w:r>
      <w:r w:rsidRPr="00141291">
        <w:rPr>
          <w:sz w:val="16"/>
        </w:rPr>
        <w:t xml:space="preserve">Federal </w:t>
      </w:r>
      <w:r w:rsidRPr="00141291">
        <w:rPr>
          <w:sz w:val="16"/>
          <w:szCs w:val="16"/>
        </w:rPr>
        <w:t>judges </w:t>
      </w:r>
      <w:hyperlink r:id="rId78" w:history="1">
        <w:r w:rsidRPr="00141291">
          <w:rPr>
            <w:rStyle w:val="Hyperlink"/>
            <w:sz w:val="16"/>
            <w:szCs w:val="16"/>
          </w:rPr>
          <w:t>have</w:t>
        </w:r>
      </w:hyperlink>
      <w:r w:rsidRPr="00141291">
        <w:rPr>
          <w:sz w:val="16"/>
          <w:szCs w:val="16"/>
        </w:rPr>
        <w:t> a constitutional right to lifetime appointment, but this does not mean that Congress cannot set term limits</w:t>
      </w:r>
      <w:r w:rsidRPr="00141291">
        <w:rPr>
          <w:u w:val="single"/>
        </w:rPr>
        <w:t xml:space="preserve"> specifically for the Supreme Court.</w:t>
      </w:r>
      <w:r w:rsidRPr="00141291">
        <w:rPr>
          <w:sz w:val="16"/>
        </w:rPr>
        <w:t xml:space="preserve"> As the Commission on the Supreme Court </w:t>
      </w:r>
      <w:hyperlink r:id="rId79" w:anchor="page=91" w:history="1">
        <w:r w:rsidRPr="00141291">
          <w:rPr>
            <w:rStyle w:val="Hyperlink"/>
            <w:sz w:val="16"/>
          </w:rPr>
          <w:t>recognizes</w:t>
        </w:r>
      </w:hyperlink>
      <w:r w:rsidRPr="00141291">
        <w:rPr>
          <w:sz w:val="16"/>
        </w:rPr>
        <w:t>, rotation systems are possible. Retroactively</w:t>
      </w:r>
      <w:r w:rsidRPr="00141291">
        <w:rPr>
          <w:u w:val="single"/>
        </w:rPr>
        <w:t xml:space="preserve"> imposing </w:t>
      </w:r>
      <w:r w:rsidRPr="00141291">
        <w:rPr>
          <w:highlight w:val="green"/>
          <w:u w:val="single"/>
        </w:rPr>
        <w:t>an 18-year term limit would </w:t>
      </w:r>
      <w:hyperlink r:id="rId80" w:history="1">
        <w:r w:rsidRPr="00141291">
          <w:rPr>
            <w:rStyle w:val="Hyperlink"/>
            <w:highlight w:val="green"/>
            <w:u w:val="single"/>
          </w:rPr>
          <w:t>require</w:t>
        </w:r>
      </w:hyperlink>
      <w:r w:rsidRPr="00141291">
        <w:rPr>
          <w:highlight w:val="green"/>
          <w:u w:val="single"/>
        </w:rPr>
        <w:t xml:space="preserve"> Justice Thomas to retire </w:t>
      </w:r>
      <w:r w:rsidRPr="00B60A10">
        <w:rPr>
          <w:b/>
          <w:bCs/>
          <w:highlight w:val="green"/>
          <w:u w:val="single"/>
        </w:rPr>
        <w:t>immediately</w:t>
      </w:r>
      <w:r w:rsidRPr="00141291">
        <w:rPr>
          <w:highlight w:val="green"/>
          <w:u w:val="single"/>
        </w:rPr>
        <w:t xml:space="preserve">, </w:t>
      </w:r>
      <w:r w:rsidRPr="00B60A10">
        <w:rPr>
          <w:u w:val="single"/>
        </w:rPr>
        <w:t xml:space="preserve">Chief Justice John </w:t>
      </w:r>
      <w:r w:rsidRPr="00141291">
        <w:rPr>
          <w:highlight w:val="green"/>
          <w:u w:val="single"/>
        </w:rPr>
        <w:t>Roberts in 2023, and</w:t>
      </w:r>
      <w:r w:rsidRPr="00141291">
        <w:rPr>
          <w:u w:val="single"/>
        </w:rPr>
        <w:t xml:space="preserve"> Justice </w:t>
      </w:r>
      <w:r w:rsidRPr="00141291">
        <w:rPr>
          <w:highlight w:val="green"/>
          <w:u w:val="single"/>
        </w:rPr>
        <w:t>Alito in</w:t>
      </w:r>
      <w:r w:rsidRPr="00B60A10">
        <w:rPr>
          <w:u w:val="single"/>
        </w:rPr>
        <w:t xml:space="preserve"> 20</w:t>
      </w:r>
      <w:r w:rsidRPr="00141291">
        <w:rPr>
          <w:highlight w:val="green"/>
          <w:u w:val="single"/>
        </w:rPr>
        <w:t>24.</w:t>
      </w:r>
    </w:p>
    <w:p w14:paraId="35A4E039" w14:textId="5F56D809" w:rsidR="00CE0FA8" w:rsidRDefault="00CE0FA8" w:rsidP="00CE0FA8"/>
    <w:p w14:paraId="72750660" w14:textId="77777777" w:rsidR="000C0CBE" w:rsidRPr="003633EA" w:rsidRDefault="000C0CBE" w:rsidP="000C0CBE">
      <w:pPr>
        <w:pStyle w:val="Heading1"/>
      </w:pPr>
      <w:r>
        <w:t>Extra</w:t>
      </w:r>
    </w:p>
    <w:p w14:paraId="0E8278E1" w14:textId="77777777" w:rsidR="000C0CBE" w:rsidRPr="0028518C" w:rsidRDefault="000C0CBE" w:rsidP="000C0CBE">
      <w:pPr>
        <w:pStyle w:val="Heading3"/>
        <w:rPr>
          <w:lang w:eastAsia="zh-CN"/>
        </w:rPr>
      </w:pPr>
      <w:r>
        <w:rPr>
          <w:lang w:eastAsia="zh-CN"/>
        </w:rPr>
        <w:t>Term Limit Definition</w:t>
      </w:r>
    </w:p>
    <w:p w14:paraId="3E6407B6" w14:textId="77777777" w:rsidR="000C0CBE" w:rsidRDefault="000C0CBE" w:rsidP="000C0CBE">
      <w:pPr>
        <w:pStyle w:val="Heading4"/>
      </w:pPr>
      <w:r>
        <w:t>“Term limit” defined by</w:t>
      </w:r>
    </w:p>
    <w:p w14:paraId="1E889EE5" w14:textId="77777777" w:rsidR="000C0CBE" w:rsidRPr="001171AB" w:rsidRDefault="000C0CBE" w:rsidP="000C0CBE">
      <w:pPr>
        <w:rPr>
          <w:sz w:val="16"/>
          <w:szCs w:val="16"/>
        </w:rPr>
      </w:pPr>
      <w:r w:rsidRPr="001171AB">
        <w:rPr>
          <w:b/>
          <w:sz w:val="26"/>
          <w:szCs w:val="26"/>
        </w:rPr>
        <w:t>Selleck 18, professional attorney</w:t>
      </w:r>
      <w:r w:rsidRPr="001171AB">
        <w:rPr>
          <w:sz w:val="16"/>
          <w:szCs w:val="16"/>
        </w:rPr>
        <w:t xml:space="preserve">. Attorney Stacey L. Selleck graduated from Wayne State University in 2004 with a bachelor’s degree in communications. After graduation, she attended Thomas M. Cooley Law School and received her Juris Doctor in 2008. Selleck, Stacey. “What Are Term Limits?” U.S. Term Limits, 1 May 2018, </w:t>
      </w:r>
      <w:hyperlink r:id="rId81" w:history="1">
        <w:r w:rsidRPr="001171AB">
          <w:rPr>
            <w:rStyle w:val="Hyperlink"/>
            <w:sz w:val="16"/>
            <w:szCs w:val="16"/>
          </w:rPr>
          <w:t>https://www.termlimits.com/can-states-impose-term-limits-on-the-u-s-congress/</w:t>
        </w:r>
      </w:hyperlink>
      <w:r w:rsidRPr="001171AB">
        <w:rPr>
          <w:sz w:val="16"/>
          <w:szCs w:val="16"/>
        </w:rPr>
        <w:t xml:space="preserve">. </w:t>
      </w:r>
      <w:r w:rsidRPr="001171AB">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1171AB">
        <w:rPr>
          <w:sz w:val="16"/>
          <w:szCs w:val="16"/>
        </w:rPr>
        <w:t>BZ</w:t>
      </w:r>
    </w:p>
    <w:p w14:paraId="7A447F7E" w14:textId="77777777" w:rsidR="000C0CBE" w:rsidRPr="00CE7D4F" w:rsidRDefault="000C0CBE" w:rsidP="000C0CBE">
      <w:pPr>
        <w:rPr>
          <w:u w:val="single"/>
        </w:rPr>
      </w:pPr>
      <w:r w:rsidRPr="00CE7D4F">
        <w:rPr>
          <w:highlight w:val="green"/>
          <w:u w:val="single"/>
        </w:rPr>
        <w:t>Term limits</w:t>
      </w:r>
      <w:r w:rsidRPr="008F66AC">
        <w:rPr>
          <w:u w:val="single"/>
        </w:rPr>
        <w:t xml:space="preserve"> set a legal </w:t>
      </w:r>
      <w:r w:rsidRPr="00CE7D4F">
        <w:rPr>
          <w:highlight w:val="green"/>
          <w:u w:val="single"/>
        </w:rPr>
        <w:t>restrict</w:t>
      </w:r>
      <w:r w:rsidRPr="008F66AC">
        <w:rPr>
          <w:u w:val="single"/>
        </w:rPr>
        <w:t xml:space="preserve">ion on </w:t>
      </w:r>
      <w:r w:rsidRPr="00EA15A3">
        <w:rPr>
          <w:u w:val="single"/>
        </w:rPr>
        <w:t>the length of time an elected official may hold office.</w:t>
      </w:r>
      <w:r w:rsidRPr="00CE7D4F">
        <w:rPr>
          <w:sz w:val="16"/>
        </w:rPr>
        <w:t xml:space="preserve"> Term Limits laws </w:t>
      </w:r>
      <w:r w:rsidRPr="00B42D91">
        <w:rPr>
          <w:u w:val="single"/>
        </w:rPr>
        <w:t xml:space="preserve">affect </w:t>
      </w:r>
      <w:r w:rsidRPr="00EA15A3">
        <w:rPr>
          <w:highlight w:val="green"/>
          <w:u w:val="single"/>
        </w:rPr>
        <w:t>how many terms and</w:t>
      </w:r>
      <w:r w:rsidRPr="00B42D91">
        <w:rPr>
          <w:u w:val="single"/>
        </w:rPr>
        <w:t xml:space="preserve"> how many </w:t>
      </w:r>
      <w:r w:rsidRPr="00EA15A3">
        <w:rPr>
          <w:highlight w:val="green"/>
          <w:u w:val="single"/>
        </w:rPr>
        <w:t>years an individual may hold</w:t>
      </w:r>
      <w:r w:rsidRPr="00B42D91">
        <w:rPr>
          <w:u w:val="single"/>
        </w:rPr>
        <w:t xml:space="preserve"> a specific </w:t>
      </w:r>
      <w:r w:rsidRPr="00EA15A3">
        <w:rPr>
          <w:highlight w:val="green"/>
          <w:u w:val="single"/>
        </w:rPr>
        <w:t>office.</w:t>
      </w:r>
      <w:r w:rsidRPr="00CE7D4F">
        <w:rPr>
          <w:sz w:val="16"/>
        </w:rPr>
        <w:t xml:space="preserve"> </w:t>
      </w:r>
      <w:r w:rsidRPr="00CE7D4F">
        <w:rPr>
          <w:u w:val="single"/>
        </w:rPr>
        <w:t>Term limits laws may bar a termed out official from holding office for life or may set a time frame for which someone may sit out before running for the same office again.</w:t>
      </w:r>
    </w:p>
    <w:p w14:paraId="30DC0FD7" w14:textId="77777777" w:rsidR="000C0CBE" w:rsidRDefault="000C0CBE" w:rsidP="000C0CBE"/>
    <w:p w14:paraId="055889BE" w14:textId="77777777" w:rsidR="000C0CBE" w:rsidRDefault="000C0CBE" w:rsidP="000C0CBE">
      <w:pPr>
        <w:pStyle w:val="Heading3"/>
      </w:pPr>
      <w:r>
        <w:t>Extra cards</w:t>
      </w:r>
    </w:p>
    <w:p w14:paraId="30A9014F" w14:textId="77777777" w:rsidR="000C0CBE" w:rsidRPr="00EC0B7B" w:rsidRDefault="000C0CBE" w:rsidP="000C0CBE">
      <w:pPr>
        <w:pStyle w:val="Heading4"/>
      </w:pPr>
      <w:r w:rsidRPr="00EC0B7B">
        <w:t>If Americans can’t even depend on their own court, people eventually ignore laws</w:t>
      </w:r>
    </w:p>
    <w:p w14:paraId="5EA411E2" w14:textId="77777777" w:rsidR="000C0CBE" w:rsidRPr="00EC0B7B" w:rsidRDefault="000C0CBE" w:rsidP="000C0CBE">
      <w:pPr>
        <w:rPr>
          <w:sz w:val="16"/>
          <w:szCs w:val="16"/>
        </w:rPr>
      </w:pPr>
      <w:r w:rsidRPr="00EC0B7B">
        <w:rPr>
          <w:b/>
          <w:bCs/>
          <w:sz w:val="26"/>
          <w:szCs w:val="26"/>
        </w:rPr>
        <w:t>Levi et al. 22, Professor of Law</w:t>
      </w:r>
      <w:r w:rsidRPr="00EC0B7B">
        <w:rPr>
          <w:sz w:val="16"/>
          <w:szCs w:val="16"/>
        </w:rPr>
        <w:t xml:space="preserve">. David F. “Losing Faith: Why Public Trust in the Judiciary Matters.” Judicature, 4 Oct. 2022, </w:t>
      </w:r>
      <w:hyperlink r:id="rId82" w:history="1">
        <w:r w:rsidRPr="00EC0B7B">
          <w:rPr>
            <w:rStyle w:val="Hyperlink"/>
            <w:sz w:val="16"/>
            <w:szCs w:val="16"/>
          </w:rPr>
          <w:t>https://judicature.duke.edu/articles/losing-faith-why-public-trust-in-the-judiciary-matters/</w:t>
        </w:r>
      </w:hyperlink>
      <w:r w:rsidRPr="00EC0B7B">
        <w:rPr>
          <w:sz w:val="16"/>
          <w:szCs w:val="16"/>
        </w:rPr>
        <w:t xml:space="preserve">. Interview with three judges of the United States Courts of Appeals — Judge Raymond J. </w:t>
      </w:r>
      <w:proofErr w:type="spellStart"/>
      <w:r w:rsidRPr="00EC0B7B">
        <w:rPr>
          <w:sz w:val="16"/>
          <w:szCs w:val="16"/>
        </w:rPr>
        <w:t>Lohier</w:t>
      </w:r>
      <w:proofErr w:type="spellEnd"/>
      <w:r w:rsidRPr="00EC0B7B">
        <w:rPr>
          <w:sz w:val="16"/>
          <w:szCs w:val="16"/>
        </w:rPr>
        <w:t xml:space="preserve"> Jr. (Second Circuit), Chief Judge Jeffrey S. Sutton (Sixth Circuit), and Judge Diane P. Wood (Seventh Circuit). </w:t>
      </w:r>
      <w:r w:rsidRPr="00EC0B7B">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EC0B7B">
        <w:rPr>
          <w:sz w:val="16"/>
          <w:szCs w:val="16"/>
        </w:rPr>
        <w:t>BZ</w:t>
      </w:r>
    </w:p>
    <w:p w14:paraId="574EF14D" w14:textId="77777777" w:rsidR="000C0CBE" w:rsidRPr="00EC0B7B" w:rsidRDefault="000C0CBE" w:rsidP="000C0CBE">
      <w:pPr>
        <w:rPr>
          <w:u w:val="single"/>
        </w:rPr>
      </w:pPr>
      <w:r w:rsidRPr="00EC0B7B">
        <w:rPr>
          <w:sz w:val="10"/>
        </w:rPr>
        <w:t xml:space="preserve">In June, </w:t>
      </w:r>
      <w:r w:rsidRPr="00EC0B7B">
        <w:rPr>
          <w:u w:val="single"/>
        </w:rPr>
        <w:t>Gallup</w:t>
      </w:r>
      <w:r w:rsidRPr="00EC0B7B">
        <w:rPr>
          <w:sz w:val="10"/>
        </w:rPr>
        <w:t xml:space="preserve"> released its annual survey on public confidence in the United States Supreme Court. The Court’s rating hit a historic low, with just 25 percent of Americans reporting “quite a lot” or “a great deal” of confidence in the Court, down from 36 percent in 2021. Data show that the Court is not the only institution in which the </w:t>
      </w:r>
      <w:r w:rsidRPr="00EC0B7B">
        <w:rPr>
          <w:highlight w:val="green"/>
          <w:u w:val="single"/>
        </w:rPr>
        <w:t>American people are losing confidence</w:t>
      </w:r>
      <w:r w:rsidRPr="00EC0B7B">
        <w:rPr>
          <w:u w:val="single"/>
        </w:rPr>
        <w:t>. Faith in institutions</w:t>
      </w:r>
      <w:r w:rsidRPr="00EC0B7B">
        <w:rPr>
          <w:sz w:val="10"/>
        </w:rPr>
        <w:t xml:space="preserve"> across the board — from organized religion and public schools to news media and big business — sank in 2022. And the Court remains the most trusted of the three branches of government. But </w:t>
      </w:r>
      <w:r w:rsidRPr="00EC0B7B">
        <w:rPr>
          <w:u w:val="single"/>
        </w:rPr>
        <w:t>this year marked the largest one-year drop in the Court’s rating since the poll began in 1973 and the third decrease in a row.</w:t>
      </w:r>
      <w:r w:rsidRPr="00EC0B7B">
        <w:rPr>
          <w:sz w:val="10"/>
        </w:rPr>
        <w:t xml:space="preserve"> Of note: The poll was conducted before the Court issued its major rulings for the 2022 term. Polls are just one imperfect measure of public sentiment. And judges must administer justice impartially, without favor or bias or concern for which way the winds of public opinion may blow. </w:t>
      </w:r>
      <w:r w:rsidRPr="00EC0B7B">
        <w:rPr>
          <w:u w:val="single"/>
        </w:rPr>
        <w:t xml:space="preserve">But the rule of </w:t>
      </w:r>
      <w:r w:rsidRPr="00EC0B7B">
        <w:rPr>
          <w:highlight w:val="green"/>
          <w:u w:val="single"/>
        </w:rPr>
        <w:t xml:space="preserve">law </w:t>
      </w:r>
      <w:r w:rsidRPr="00EC0B7B">
        <w:rPr>
          <w:u w:val="single"/>
        </w:rPr>
        <w:t xml:space="preserve">largely </w:t>
      </w:r>
      <w:r w:rsidRPr="00EC0B7B">
        <w:rPr>
          <w:highlight w:val="green"/>
          <w:u w:val="single"/>
        </w:rPr>
        <w:t>depends on</w:t>
      </w:r>
      <w:r w:rsidRPr="00EC0B7B">
        <w:rPr>
          <w:u w:val="single"/>
        </w:rPr>
        <w:t xml:space="preserve"> the willingness of ordinary </w:t>
      </w:r>
      <w:r w:rsidRPr="00EC0B7B">
        <w:rPr>
          <w:highlight w:val="green"/>
          <w:u w:val="single"/>
        </w:rPr>
        <w:t>people</w:t>
      </w:r>
      <w:r w:rsidRPr="00EC0B7B">
        <w:rPr>
          <w:u w:val="single"/>
        </w:rPr>
        <w:t xml:space="preserve">, as well as political actors, </w:t>
      </w:r>
      <w:r w:rsidRPr="00EC0B7B">
        <w:rPr>
          <w:highlight w:val="green"/>
          <w:u w:val="single"/>
        </w:rPr>
        <w:t xml:space="preserve">to abide </w:t>
      </w:r>
      <w:r w:rsidRPr="00EC0B7B">
        <w:rPr>
          <w:u w:val="single"/>
        </w:rPr>
        <w:t xml:space="preserve">by </w:t>
      </w:r>
      <w:r w:rsidRPr="00EC0B7B">
        <w:rPr>
          <w:highlight w:val="green"/>
          <w:u w:val="single"/>
        </w:rPr>
        <w:t>court rulings.</w:t>
      </w:r>
      <w:r w:rsidRPr="00EC0B7B">
        <w:rPr>
          <w:sz w:val="10"/>
        </w:rPr>
        <w:t xml:space="preserve"> How does declining faith in the courts affect respect for the judiciary as a whole? And what can judges do to help reverse the trend? David F. Levi, director of the </w:t>
      </w:r>
      <w:proofErr w:type="spellStart"/>
      <w:r w:rsidRPr="00EC0B7B">
        <w:rPr>
          <w:sz w:val="10"/>
        </w:rPr>
        <w:t>Bolch</w:t>
      </w:r>
      <w:proofErr w:type="spellEnd"/>
      <w:r w:rsidRPr="00EC0B7B">
        <w:rPr>
          <w:sz w:val="10"/>
        </w:rPr>
        <w:t xml:space="preserve"> Judicial Institute and president of The American Law Institute, asked three judges of the United States Courts of Appeals — Judge Raymond J. </w:t>
      </w:r>
      <w:proofErr w:type="spellStart"/>
      <w:r w:rsidRPr="00EC0B7B">
        <w:rPr>
          <w:sz w:val="10"/>
        </w:rPr>
        <w:t>Lohier</w:t>
      </w:r>
      <w:proofErr w:type="spellEnd"/>
      <w:r w:rsidRPr="00EC0B7B">
        <w:rPr>
          <w:sz w:val="10"/>
        </w:rPr>
        <w:t xml:space="preserve"> Jr. (Second Circuit), Chief Judge Jeffrey S. Sutton (Sixth Circuit), and Judge Diane P. Wood (Seventh Circuit) — to consider these questions. Excerpts of their conversation, recorded in August 2022, follow. A podcast of the full discussion is available on The American Law Institute website at </w:t>
      </w:r>
      <w:hyperlink r:id="rId83" w:tgtFrame="_blank" w:history="1">
        <w:r w:rsidRPr="00EC0B7B">
          <w:rPr>
            <w:rStyle w:val="Hyperlink"/>
            <w:sz w:val="10"/>
          </w:rPr>
          <w:t>ali.org</w:t>
        </w:r>
      </w:hyperlink>
      <w:r w:rsidRPr="00EC0B7B">
        <w:rPr>
          <w:sz w:val="10"/>
        </w:rPr>
        <w:t xml:space="preserve">. David F. Levi: I’ve known all of you for many years, some of us going way back in time. I asked you to have a conversation today about judging and the perception of the Supreme Court, because of the troubling poll numbers from the most recent Gallup poll about the loss of confidence by the American people in the Supreme Court. I think it’s fair to say that </w:t>
      </w:r>
      <w:r w:rsidRPr="00EC0B7B">
        <w:rPr>
          <w:u w:val="single"/>
        </w:rPr>
        <w:t xml:space="preserve">the Court is in the middle of things right now. It’s received a lot of criticism from </w:t>
      </w:r>
      <w:r w:rsidRPr="00EC0B7B">
        <w:rPr>
          <w:highlight w:val="green"/>
          <w:u w:val="single"/>
        </w:rPr>
        <w:t>all sides of the political spectrum</w:t>
      </w:r>
      <w:r w:rsidRPr="00EC0B7B">
        <w:rPr>
          <w:u w:val="single"/>
        </w:rPr>
        <w:t>.</w:t>
      </w:r>
      <w:r w:rsidRPr="00EC0B7B">
        <w:rPr>
          <w:sz w:val="10"/>
        </w:rPr>
        <w:t xml:space="preserve"> From my point of view, the Court’s been under fairly continuous attack from conservatives at least since the 1970s, and it’s now under fairly continuous attack from progressives as well. Even well before the decisions of the last term, which were so consequential, </w:t>
      </w:r>
      <w:r w:rsidRPr="00EC0B7B">
        <w:rPr>
          <w:u w:val="single"/>
        </w:rPr>
        <w:t xml:space="preserve">there have been serious </w:t>
      </w:r>
      <w:r w:rsidRPr="00EC0B7B">
        <w:rPr>
          <w:highlight w:val="green"/>
          <w:u w:val="single"/>
        </w:rPr>
        <w:t>call</w:t>
      </w:r>
      <w:r w:rsidRPr="00EC0B7B">
        <w:rPr>
          <w:u w:val="single"/>
        </w:rPr>
        <w:t xml:space="preserve">s </w:t>
      </w:r>
      <w:r w:rsidRPr="00EC0B7B">
        <w:rPr>
          <w:highlight w:val="green"/>
          <w:u w:val="single"/>
        </w:rPr>
        <w:t>for</w:t>
      </w:r>
      <w:r w:rsidRPr="00EC0B7B">
        <w:rPr>
          <w:sz w:val="10"/>
        </w:rPr>
        <w:t xml:space="preserve"> court-packing, for jurisdiction stripping, for other </w:t>
      </w:r>
      <w:r w:rsidRPr="00EC0B7B">
        <w:rPr>
          <w:u w:val="single"/>
        </w:rPr>
        <w:t xml:space="preserve">kinds of devices that would either </w:t>
      </w:r>
      <w:r w:rsidRPr="00EC0B7B">
        <w:rPr>
          <w:highlight w:val="green"/>
          <w:u w:val="single"/>
        </w:rPr>
        <w:t>limit[</w:t>
      </w:r>
      <w:proofErr w:type="spellStart"/>
      <w:r w:rsidRPr="00EC0B7B">
        <w:rPr>
          <w:highlight w:val="green"/>
          <w:u w:val="single"/>
        </w:rPr>
        <w:t>ing</w:t>
      </w:r>
      <w:proofErr w:type="spellEnd"/>
      <w:r w:rsidRPr="00EC0B7B">
        <w:rPr>
          <w:highlight w:val="green"/>
          <w:u w:val="single"/>
        </w:rPr>
        <w:t>] the Court</w:t>
      </w:r>
      <w:r w:rsidRPr="00EC0B7B">
        <w:rPr>
          <w:u w:val="single"/>
        </w:rPr>
        <w:t xml:space="preserve"> or change its direction.</w:t>
      </w:r>
      <w:r w:rsidRPr="00EC0B7B">
        <w:rPr>
          <w:sz w:val="10"/>
        </w:rPr>
        <w:t xml:space="preserve"> From whatever vantage point these critical assessments are launched, the basic point that the critics seem to make is that the Court is a political — perhaps even partisan — institution, and that it is making decisions on a host of pressing issues facing the country that ought to be left to the political branches. And this characterization is intended as a challenge to the Court’s essential legitimacy: Why should nine people have that kind of authority to make political decisions? They presumably have that authority to make legal decisions, but the critics would say that many of these decisions aren’t legal. So why don’t we start with why this is of concern. The reality is that there’s been a loss of confidence, as revealed by the Gallup polls. Should that concern us? Jeffrey S. Sutton: Perhaps a few caveats are in order about the poll numbers. I’m skeptical about looking at one set of data points. I think to the extent that the Court should be concerned about public support, public credibility, one year doesn’t seem like a very good way to do it. In fact, one year of poll numbers seems much more likely to be used by the opponents of the Court’s decisions, as opposed to people trying to assess whether the Court is performing like a court. Then we have another complication. The Court sometimes rightly does exactly what the public does not want. You could imagine a horrible murder in which the U.S. Supreme Court correctly reverses a conviction on legitimate constitutional grounds. In that setting, the public understandably would be agitated that the crime went unpunished. But I suspect the four of us would agree that that is a setting in which public disapproval would not legitimately undermine the Court’s credibility and reputation for principled decision-making. That’s why we have a Bill of Rights. Sometimes the federal courts are supposed to act in a counter-majoritarian way, which, no surprise, sometimes leaves the people frustrated by case outcomes. If someone had told me 10 years ago the Court was going to overrule Roe and Casey, I would have expected a significant response — not because one side is right, but because Americans have long had strong feelings about the issue in both directions. No matter how you look at it, that decision is quite consequential and is likely to generate strong views. Levi: Ray, what’s your thought on this? I think Jeff is saying we should take these numbers with a note of caution. I don’t hear him to say that we shouldn’t be concerned about a loss of confidence in the Supreme Court. Raymond J. </w:t>
      </w:r>
      <w:proofErr w:type="spellStart"/>
      <w:r w:rsidRPr="00EC0B7B">
        <w:rPr>
          <w:sz w:val="10"/>
        </w:rPr>
        <w:t>Lohier</w:t>
      </w:r>
      <w:proofErr w:type="spellEnd"/>
      <w:r w:rsidRPr="00EC0B7B">
        <w:rPr>
          <w:sz w:val="10"/>
        </w:rPr>
        <w:t>: I don’t dispute at all the caveats that Jeff mentioned, about, for example, the counter-majoritarian role of the courts, and also about polls generally. But I do worry. One reason that I think we should all worry</w:t>
      </w:r>
      <w:r w:rsidRPr="00EC0B7B">
        <w:rPr>
          <w:sz w:val="10"/>
          <w:szCs w:val="16"/>
        </w:rPr>
        <w:t xml:space="preserve"> about a loss of confidence and support in the courts, or even a reported loss in confidence and support, is that — this is almost cliché — but we really have nothing other than public confidence to protect the branch. I do think that we should pay attention when there’s any indication of flagging confidence or support in the judiciary. What’s important in my view is that there has to be at least the perception of some connection — and a judicial appreciation that there must be a connection — between the public and the Court, between what the public expects, broadly speaking, and how the Supreme Court and courts of appeals and the district courts rule, and how we justify or explain our rulings.</w:t>
      </w:r>
      <w:r w:rsidRPr="00EC0B7B">
        <w:rPr>
          <w:sz w:val="10"/>
        </w:rPr>
        <w:t xml:space="preserve"> </w:t>
      </w:r>
      <w:r w:rsidRPr="00EC0B7B">
        <w:rPr>
          <w:highlight w:val="green"/>
          <w:u w:val="single"/>
        </w:rPr>
        <w:t>Any loss in confidence</w:t>
      </w:r>
      <w:r w:rsidRPr="00EC0B7B">
        <w:rPr>
          <w:u w:val="single"/>
        </w:rPr>
        <w:t xml:space="preserve"> in what we do, or what </w:t>
      </w:r>
      <w:r w:rsidRPr="00EC0B7B">
        <w:rPr>
          <w:highlight w:val="green"/>
          <w:u w:val="single"/>
        </w:rPr>
        <w:t xml:space="preserve">[makes] </w:t>
      </w:r>
      <w:r w:rsidRPr="00EC0B7B">
        <w:rPr>
          <w:u w:val="single"/>
        </w:rPr>
        <w:t xml:space="preserve">the </w:t>
      </w:r>
      <w:r w:rsidRPr="00EC0B7B">
        <w:rPr>
          <w:highlight w:val="green"/>
          <w:u w:val="single"/>
        </w:rPr>
        <w:t>Supreme Court</w:t>
      </w:r>
      <w:r w:rsidRPr="00EC0B7B">
        <w:rPr>
          <w:u w:val="single"/>
        </w:rPr>
        <w:t xml:space="preserve"> does, </w:t>
      </w:r>
      <w:r w:rsidRPr="00EC0B7B">
        <w:rPr>
          <w:b/>
          <w:bCs/>
          <w:u w:val="single"/>
        </w:rPr>
        <w:t>makes</w:t>
      </w:r>
      <w:r w:rsidRPr="00EC0B7B">
        <w:rPr>
          <w:u w:val="single"/>
        </w:rPr>
        <w:t xml:space="preserve"> the rule of </w:t>
      </w:r>
      <w:r w:rsidRPr="00EC0B7B">
        <w:rPr>
          <w:highlight w:val="green"/>
          <w:u w:val="single"/>
        </w:rPr>
        <w:t>law</w:t>
      </w:r>
      <w:r w:rsidRPr="00EC0B7B">
        <w:rPr>
          <w:u w:val="single"/>
        </w:rPr>
        <w:t xml:space="preserve"> somewhat </w:t>
      </w:r>
      <w:r w:rsidRPr="00EC0B7B">
        <w:rPr>
          <w:highlight w:val="green"/>
          <w:u w:val="single"/>
        </w:rPr>
        <w:t>more vulnerable</w:t>
      </w:r>
      <w:r w:rsidRPr="00EC0B7B">
        <w:rPr>
          <w:u w:val="single"/>
        </w:rPr>
        <w:t xml:space="preserve"> and detracts from the legitimacy of what we do.</w:t>
      </w:r>
      <w:r w:rsidRPr="00EC0B7B">
        <w:rPr>
          <w:sz w:val="10"/>
        </w:rPr>
        <w:t xml:space="preserve"> What I mean by that, at least in part, is </w:t>
      </w:r>
      <w:r w:rsidRPr="00EC0B7B">
        <w:rPr>
          <w:u w:val="single"/>
        </w:rPr>
        <w:t xml:space="preserve">that a lack of confidence </w:t>
      </w:r>
      <w:r w:rsidRPr="00EC0B7B">
        <w:rPr>
          <w:highlight w:val="green"/>
          <w:u w:val="single"/>
        </w:rPr>
        <w:t>[This] increases the risk that</w:t>
      </w:r>
      <w:r w:rsidRPr="00EC0B7B">
        <w:rPr>
          <w:u w:val="single"/>
        </w:rPr>
        <w:t xml:space="preserve"> actors — it could be public actors, legislatures, certainly ordinary </w:t>
      </w:r>
      <w:r w:rsidRPr="00EC0B7B">
        <w:rPr>
          <w:highlight w:val="green"/>
          <w:u w:val="single"/>
        </w:rPr>
        <w:t>people</w:t>
      </w:r>
      <w:r w:rsidRPr="00EC0B7B">
        <w:rPr>
          <w:u w:val="single"/>
        </w:rPr>
        <w:t xml:space="preserve"> — are just over time going to </w:t>
      </w:r>
      <w:r w:rsidRPr="00EC0B7B">
        <w:rPr>
          <w:highlight w:val="green"/>
          <w:u w:val="single"/>
        </w:rPr>
        <w:t>ignore</w:t>
      </w:r>
      <w:r w:rsidRPr="00EC0B7B">
        <w:rPr>
          <w:u w:val="single"/>
        </w:rPr>
        <w:t xml:space="preserve"> our </w:t>
      </w:r>
      <w:r w:rsidRPr="00EC0B7B">
        <w:rPr>
          <w:highlight w:val="green"/>
          <w:u w:val="single"/>
        </w:rPr>
        <w:t xml:space="preserve">orders </w:t>
      </w:r>
      <w:r w:rsidRPr="00EC0B7B">
        <w:rPr>
          <w:u w:val="single"/>
        </w:rPr>
        <w:t>and mandates.</w:t>
      </w:r>
      <w:r w:rsidRPr="00EC0B7B">
        <w:rPr>
          <w:sz w:val="10"/>
        </w:rPr>
        <w:t xml:space="preserve"> And they’re going to do so as they perceive a lack of confidence or diminution or decrease in confidence and support in courts. </w:t>
      </w:r>
      <w:r w:rsidRPr="00EC0B7B">
        <w:rPr>
          <w:u w:val="single"/>
        </w:rPr>
        <w:t>They’re going to do so thinking that there will be no practical consequences.</w:t>
      </w:r>
      <w:r w:rsidRPr="00EC0B7B">
        <w:rPr>
          <w:sz w:val="10"/>
        </w:rPr>
        <w:t xml:space="preserve"> And that’s always the worry. It also increases the chances that the public — not only here but also abroad, which I think is an important point — is going to start to regard our judicial decisions not as a product of impartial deliberation based on the facts and the law in each particular case, but as in favor of or against a particular party, or a particular position, and as essentially pre-ordained, based entirely on the composition of the decision-making panel. A few years ago, I had the good fortune of meeting a </w:t>
      </w:r>
      <w:r w:rsidRPr="00EC0B7B">
        <w:rPr>
          <w:u w:val="single"/>
        </w:rPr>
        <w:t xml:space="preserve">chief justice of what I would describe as </w:t>
      </w:r>
      <w:r w:rsidRPr="00EC0B7B">
        <w:rPr>
          <w:highlight w:val="green"/>
          <w:u w:val="single"/>
        </w:rPr>
        <w:t xml:space="preserve">a </w:t>
      </w:r>
      <w:r w:rsidRPr="00EC0B7B">
        <w:rPr>
          <w:b/>
          <w:bCs/>
          <w:highlight w:val="green"/>
          <w:u w:val="single"/>
        </w:rPr>
        <w:t>troubled democracy</w:t>
      </w:r>
      <w:r w:rsidRPr="00EC0B7B">
        <w:rPr>
          <w:u w:val="single"/>
        </w:rPr>
        <w:t>.</w:t>
      </w:r>
      <w:r w:rsidRPr="00EC0B7B">
        <w:rPr>
          <w:sz w:val="10"/>
        </w:rPr>
        <w:t xml:space="preserve"> He spoke to a few federal judges here in New York City and described this phenomenon in a very powerful and very sobering way. </w:t>
      </w:r>
      <w:r w:rsidRPr="00EC0B7B">
        <w:rPr>
          <w:u w:val="single"/>
        </w:rPr>
        <w:t xml:space="preserve">What he described is </w:t>
      </w:r>
      <w:r w:rsidRPr="00EC0B7B">
        <w:rPr>
          <w:b/>
          <w:u w:val="single"/>
        </w:rPr>
        <w:t xml:space="preserve">a series </w:t>
      </w:r>
      <w:r w:rsidRPr="00EC0B7B">
        <w:rPr>
          <w:b/>
          <w:highlight w:val="green"/>
          <w:u w:val="single"/>
        </w:rPr>
        <w:t>of repeated</w:t>
      </w:r>
      <w:r w:rsidRPr="00EC0B7B">
        <w:rPr>
          <w:b/>
          <w:u w:val="single"/>
        </w:rPr>
        <w:t xml:space="preserve"> and unrebutted </w:t>
      </w:r>
      <w:r w:rsidRPr="00EC0B7B">
        <w:rPr>
          <w:b/>
          <w:highlight w:val="green"/>
          <w:u w:val="single"/>
        </w:rPr>
        <w:t>attacks</w:t>
      </w:r>
      <w:r w:rsidRPr="00EC0B7B">
        <w:rPr>
          <w:b/>
          <w:u w:val="single"/>
        </w:rPr>
        <w:t xml:space="preserve"> [</w:t>
      </w:r>
      <w:r w:rsidRPr="00EC0B7B">
        <w:rPr>
          <w:b/>
          <w:highlight w:val="green"/>
          <w:u w:val="single"/>
        </w:rPr>
        <w:t xml:space="preserve">on the </w:t>
      </w:r>
      <w:r w:rsidRPr="00EC0B7B">
        <w:rPr>
          <w:b/>
          <w:bCs/>
          <w:highlight w:val="green"/>
          <w:u w:val="single"/>
        </w:rPr>
        <w:t>court</w:t>
      </w:r>
      <w:r w:rsidRPr="00EC0B7B">
        <w:rPr>
          <w:b/>
          <w:u w:val="single"/>
        </w:rPr>
        <w:t>] from different sectors within</w:t>
      </w:r>
      <w:r w:rsidRPr="00EC0B7B">
        <w:rPr>
          <w:u w:val="single"/>
        </w:rPr>
        <w:t xml:space="preserve"> the government in that country, especially the media and government actors in that country. </w:t>
      </w:r>
      <w:r w:rsidRPr="00EC0B7B">
        <w:rPr>
          <w:b/>
          <w:highlight w:val="green"/>
          <w:u w:val="single"/>
        </w:rPr>
        <w:t>Over time</w:t>
      </w:r>
      <w:r w:rsidRPr="00EC0B7B">
        <w:rPr>
          <w:b/>
          <w:u w:val="single"/>
        </w:rPr>
        <w:t xml:space="preserve">, this </w:t>
      </w:r>
      <w:r w:rsidRPr="00EC0B7B">
        <w:rPr>
          <w:b/>
          <w:highlight w:val="green"/>
          <w:u w:val="single"/>
        </w:rPr>
        <w:t>cause</w:t>
      </w:r>
      <w:r w:rsidRPr="00EC0B7B">
        <w:rPr>
          <w:b/>
          <w:u w:val="single"/>
        </w:rPr>
        <w:t>d</w:t>
      </w:r>
      <w:r w:rsidRPr="00EC0B7B">
        <w:rPr>
          <w:u w:val="single"/>
        </w:rPr>
        <w:t xml:space="preserve"> a significant </w:t>
      </w:r>
      <w:r w:rsidRPr="00EC0B7B">
        <w:rPr>
          <w:highlight w:val="green"/>
          <w:u w:val="single"/>
        </w:rPr>
        <w:t>reduction in</w:t>
      </w:r>
      <w:r w:rsidRPr="00EC0B7B">
        <w:rPr>
          <w:u w:val="single"/>
        </w:rPr>
        <w:t xml:space="preserve"> public </w:t>
      </w:r>
      <w:r w:rsidRPr="00EC0B7B">
        <w:rPr>
          <w:highlight w:val="green"/>
          <w:u w:val="single"/>
        </w:rPr>
        <w:t>confidence</w:t>
      </w:r>
      <w:r w:rsidRPr="00EC0B7B">
        <w:rPr>
          <w:u w:val="single"/>
        </w:rPr>
        <w:t xml:space="preserve"> in the supreme court of that country in particular, marginalized legal principles, </w:t>
      </w:r>
      <w:r w:rsidRPr="00EC0B7B">
        <w:rPr>
          <w:highlight w:val="green"/>
          <w:u w:val="single"/>
        </w:rPr>
        <w:t>and</w:t>
      </w:r>
      <w:r w:rsidRPr="00EC0B7B">
        <w:rPr>
          <w:u w:val="single"/>
        </w:rPr>
        <w:t xml:space="preserve"> also </w:t>
      </w:r>
      <w:r w:rsidRPr="00EC0B7B">
        <w:rPr>
          <w:highlight w:val="green"/>
          <w:u w:val="single"/>
        </w:rPr>
        <w:t>marginalize</w:t>
      </w:r>
      <w:r w:rsidRPr="00EC0B7B">
        <w:rPr>
          <w:u w:val="single"/>
        </w:rPr>
        <w:t xml:space="preserve">d the </w:t>
      </w:r>
      <w:r w:rsidRPr="00EC0B7B">
        <w:rPr>
          <w:highlight w:val="green"/>
          <w:u w:val="single"/>
        </w:rPr>
        <w:t xml:space="preserve">people </w:t>
      </w:r>
      <w:r w:rsidRPr="00EC0B7B">
        <w:rPr>
          <w:u w:val="single"/>
        </w:rPr>
        <w:t>within the country — at many levels, but certainly at the highest level — who believed in and were trying to foster a belief in the rule of law.</w:t>
      </w:r>
      <w:r w:rsidRPr="00EC0B7B">
        <w:rPr>
          <w:sz w:val="10"/>
        </w:rPr>
        <w:t xml:space="preserve"> </w:t>
      </w:r>
      <w:r w:rsidRPr="00EC0B7B">
        <w:rPr>
          <w:u w:val="single"/>
        </w:rPr>
        <w:t xml:space="preserve">That’s a problem. </w:t>
      </w:r>
      <w:r w:rsidRPr="00EC0B7B">
        <w:rPr>
          <w:sz w:val="10"/>
        </w:rPr>
        <w:t xml:space="preserve">And as we, the federal judges, were listening to this chief justice, we were thinking about the fact that it’s not an impossible future in the United States. </w:t>
      </w:r>
      <w:r w:rsidRPr="00EC0B7B">
        <w:rPr>
          <w:u w:val="single"/>
        </w:rPr>
        <w:t xml:space="preserve">And part of the problem is that when you have that loss of confidence in the court system, </w:t>
      </w:r>
      <w:r w:rsidRPr="00EC0B7B">
        <w:rPr>
          <w:highlight w:val="green"/>
          <w:u w:val="single"/>
        </w:rPr>
        <w:t>people resort to other means to resolve</w:t>
      </w:r>
      <w:r w:rsidRPr="00EC0B7B">
        <w:rPr>
          <w:u w:val="single"/>
        </w:rPr>
        <w:t xml:space="preserve"> those </w:t>
      </w:r>
      <w:r w:rsidRPr="00EC0B7B">
        <w:rPr>
          <w:highlight w:val="green"/>
          <w:u w:val="single"/>
        </w:rPr>
        <w:t>matters</w:t>
      </w:r>
      <w:r w:rsidRPr="00EC0B7B">
        <w:rPr>
          <w:u w:val="single"/>
        </w:rPr>
        <w:t xml:space="preserve"> that are properly or historically within the realm of the judiciary.</w:t>
      </w:r>
    </w:p>
    <w:p w14:paraId="0A8C0DE3" w14:textId="77777777" w:rsidR="000C0CBE" w:rsidRDefault="000C0CBE" w:rsidP="000C0CBE"/>
    <w:p w14:paraId="39FD7B0E" w14:textId="77777777" w:rsidR="000C0CBE" w:rsidRDefault="000C0CBE" w:rsidP="000C0CBE">
      <w:pPr>
        <w:pStyle w:val="Heading4"/>
      </w:pPr>
      <w:r>
        <w:t>Justices serving 18+ years assume senior status and retire ASAP</w:t>
      </w:r>
    </w:p>
    <w:p w14:paraId="4C66ADC3" w14:textId="77777777" w:rsidR="000C0CBE" w:rsidRPr="00C86788" w:rsidRDefault="000C0CBE" w:rsidP="000C0CBE">
      <w:pPr>
        <w:rPr>
          <w:sz w:val="16"/>
          <w:szCs w:val="16"/>
        </w:rPr>
      </w:pPr>
      <w:r w:rsidRPr="00141291">
        <w:rPr>
          <w:b/>
          <w:bCs/>
          <w:sz w:val="26"/>
          <w:szCs w:val="26"/>
          <w:lang w:val="en-CA"/>
        </w:rPr>
        <w:t>Johnson 22:</w:t>
      </w:r>
      <w:r w:rsidRPr="00141291">
        <w:rPr>
          <w:sz w:val="16"/>
          <w:szCs w:val="16"/>
          <w:lang w:val="en-CA"/>
        </w:rPr>
        <w:t xml:space="preserve"> </w:t>
      </w:r>
      <w:r w:rsidRPr="00141291">
        <w:rPr>
          <w:sz w:val="16"/>
          <w:szCs w:val="16"/>
        </w:rPr>
        <w:t xml:space="preserve">Johnson, Hank. “Rep. Johnson Introduces Supreme Court Justice Term Limit Measure to Restore Balance, Legitimacy for Scotus.” Congressman Hank Johnson, 26 July 2022, </w:t>
      </w:r>
      <w:hyperlink r:id="rId84" w:history="1">
        <w:r w:rsidRPr="00141291">
          <w:rPr>
            <w:rStyle w:val="Hyperlink"/>
            <w:sz w:val="16"/>
            <w:szCs w:val="16"/>
          </w:rPr>
          <w:t>https://hankjohnson.house.gov/media-center/press-releases/rep-johnson-introduces-supreme-court-justice-term-limit-measure-restore</w:t>
        </w:r>
      </w:hyperlink>
      <w:r w:rsidRPr="00141291">
        <w:rPr>
          <w:sz w:val="16"/>
          <w:szCs w:val="16"/>
        </w:rPr>
        <w:t xml:space="preserve">. </w:t>
      </w:r>
      <w:r w:rsidRPr="00141291">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141291">
        <w:rPr>
          <w:sz w:val="16"/>
          <w:szCs w:val="16"/>
        </w:rPr>
        <w:t>BZ</w:t>
      </w:r>
    </w:p>
    <w:p w14:paraId="1A24FE57" w14:textId="77777777" w:rsidR="000C0CBE" w:rsidRPr="00196EDB" w:rsidRDefault="000C0CBE" w:rsidP="000C0CBE">
      <w:pPr>
        <w:rPr>
          <w:sz w:val="16"/>
          <w:lang w:val="en-CA"/>
        </w:rPr>
      </w:pPr>
      <w:r w:rsidRPr="00C86788">
        <w:rPr>
          <w:u w:val="single"/>
          <w:lang w:val="en-CA"/>
        </w:rPr>
        <w:t xml:space="preserve">The Supreme Court </w:t>
      </w:r>
      <w:r w:rsidRPr="00C86788">
        <w:rPr>
          <w:highlight w:val="green"/>
          <w:u w:val="single"/>
          <w:lang w:val="en-CA"/>
        </w:rPr>
        <w:t>TERM</w:t>
      </w:r>
      <w:r w:rsidRPr="00141291">
        <w:rPr>
          <w:highlight w:val="green"/>
          <w:u w:val="single"/>
          <w:lang w:val="en-CA"/>
        </w:rPr>
        <w:t xml:space="preserve"> [limits]</w:t>
      </w:r>
      <w:r w:rsidRPr="00C86788">
        <w:rPr>
          <w:u w:val="single"/>
          <w:lang w:val="en-CA"/>
        </w:rPr>
        <w:t xml:space="preserve"> Act </w:t>
      </w:r>
      <w:r w:rsidRPr="00C86788">
        <w:rPr>
          <w:highlight w:val="green"/>
          <w:u w:val="single"/>
          <w:lang w:val="en-CA"/>
        </w:rPr>
        <w:t>would</w:t>
      </w:r>
      <w:r w:rsidRPr="00C86788">
        <w:rPr>
          <w:sz w:val="16"/>
          <w:lang w:val="en-CA"/>
        </w:rPr>
        <w:t>:</w:t>
      </w:r>
      <w:r w:rsidRPr="00141291">
        <w:rPr>
          <w:sz w:val="16"/>
        </w:rPr>
        <w:t xml:space="preserve"> </w:t>
      </w:r>
      <w:r w:rsidRPr="00C86788">
        <w:rPr>
          <w:sz w:val="16"/>
          <w:lang w:val="en-CA"/>
        </w:rPr>
        <w:t>• Establish terms of 18 years in regular active service for Supreme Court justices, after which justices who retain the office will assume senior status;</w:t>
      </w:r>
      <w:r w:rsidRPr="00141291">
        <w:rPr>
          <w:sz w:val="16"/>
        </w:rPr>
        <w:t xml:space="preserve"> </w:t>
      </w:r>
      <w:r w:rsidRPr="00C86788">
        <w:rPr>
          <w:sz w:val="16"/>
          <w:lang w:val="en-CA"/>
        </w:rPr>
        <w:t>• Establish regular appointments of Supreme Court justices in the first and third years following a presidential election as the sole means of Supreme Court appointments;</w:t>
      </w:r>
      <w:r w:rsidRPr="00141291">
        <w:rPr>
          <w:sz w:val="16"/>
        </w:rPr>
        <w:t xml:space="preserve"> </w:t>
      </w:r>
      <w:r w:rsidRPr="00C86788">
        <w:rPr>
          <w:sz w:val="16"/>
          <w:lang w:val="en-CA"/>
        </w:rPr>
        <w:t xml:space="preserve">• </w:t>
      </w:r>
      <w:r w:rsidRPr="00C86788">
        <w:rPr>
          <w:b/>
          <w:bCs/>
          <w:highlight w:val="green"/>
          <w:u w:val="single"/>
          <w:lang w:val="en-CA"/>
        </w:rPr>
        <w:t>Require current justices</w:t>
      </w:r>
      <w:r w:rsidRPr="00C86788">
        <w:rPr>
          <w:b/>
          <w:bCs/>
          <w:u w:val="single"/>
          <w:lang w:val="en-CA"/>
        </w:rPr>
        <w:t xml:space="preserve"> to </w:t>
      </w:r>
      <w:r w:rsidRPr="00C86788">
        <w:rPr>
          <w:b/>
          <w:bCs/>
          <w:highlight w:val="green"/>
          <w:u w:val="single"/>
          <w:lang w:val="en-CA"/>
        </w:rPr>
        <w:t xml:space="preserve">assume senior status in </w:t>
      </w:r>
      <w:r w:rsidRPr="00C86788">
        <w:rPr>
          <w:b/>
          <w:bCs/>
          <w:u w:val="single"/>
          <w:lang w:val="en-CA"/>
        </w:rPr>
        <w:t xml:space="preserve">order of </w:t>
      </w:r>
      <w:r w:rsidRPr="00C86788">
        <w:rPr>
          <w:b/>
          <w:bCs/>
          <w:highlight w:val="green"/>
          <w:u w:val="single"/>
          <w:lang w:val="en-CA"/>
        </w:rPr>
        <w:t>length of service</w:t>
      </w:r>
      <w:r w:rsidRPr="00141291">
        <w:rPr>
          <w:b/>
          <w:bCs/>
          <w:highlight w:val="green"/>
          <w:u w:val="single"/>
          <w:lang w:val="en-CA"/>
        </w:rPr>
        <w:t>[,]</w:t>
      </w:r>
      <w:r w:rsidRPr="00C86788">
        <w:rPr>
          <w:u w:val="single"/>
          <w:lang w:val="en-CA"/>
        </w:rPr>
        <w:t xml:space="preserve"> on the Court </w:t>
      </w:r>
      <w:r w:rsidRPr="00C86788">
        <w:rPr>
          <w:highlight w:val="green"/>
          <w:u w:val="single"/>
          <w:lang w:val="en-CA"/>
        </w:rPr>
        <w:t>as regularly appointed justices receive their commissions</w:t>
      </w:r>
      <w:r w:rsidRPr="00C86788">
        <w:rPr>
          <w:sz w:val="16"/>
          <w:lang w:val="en-CA"/>
        </w:rPr>
        <w:t>;</w:t>
      </w:r>
      <w:r w:rsidRPr="00141291">
        <w:rPr>
          <w:sz w:val="16"/>
        </w:rPr>
        <w:t xml:space="preserve"> </w:t>
      </w:r>
      <w:r w:rsidRPr="00C86788">
        <w:rPr>
          <w:sz w:val="16"/>
          <w:lang w:val="en-CA"/>
        </w:rPr>
        <w:t>• Preserve life tenure by ensuring that senior justices retired from regular active service continue to hold the office of Supreme Court ju</w:t>
      </w:r>
      <w:r w:rsidRPr="00C86788">
        <w:rPr>
          <w:sz w:val="16"/>
          <w:szCs w:val="16"/>
          <w:lang w:val="en-CA"/>
        </w:rPr>
        <w:t>stice, including official duties and compensation; and</w:t>
      </w:r>
      <w:r w:rsidRPr="00141291">
        <w:rPr>
          <w:sz w:val="16"/>
          <w:szCs w:val="16"/>
        </w:rPr>
        <w:t xml:space="preserve"> </w:t>
      </w:r>
      <w:r w:rsidRPr="00C86788">
        <w:rPr>
          <w:sz w:val="16"/>
          <w:szCs w:val="16"/>
          <w:lang w:val="en-CA"/>
        </w:rPr>
        <w:t>• Require the Supreme Court justice who most recently assumed senior status</w:t>
      </w:r>
      <w:r w:rsidRPr="00141291">
        <w:rPr>
          <w:sz w:val="16"/>
          <w:szCs w:val="16"/>
          <w:lang w:val="en-CA"/>
        </w:rPr>
        <w:t xml:space="preserve"> [would]</w:t>
      </w:r>
      <w:r w:rsidRPr="00C86788">
        <w:rPr>
          <w:sz w:val="16"/>
          <w:szCs w:val="16"/>
          <w:lang w:val="en-CA"/>
        </w:rPr>
        <w:t xml:space="preserve"> to fill in on the Court if the number of justices in regular active service falls below nine.</w:t>
      </w:r>
      <w:r w:rsidRPr="00141291">
        <w:rPr>
          <w:sz w:val="16"/>
          <w:szCs w:val="16"/>
        </w:rPr>
        <w:t xml:space="preserve"> </w:t>
      </w:r>
      <w:r w:rsidRPr="00C86788">
        <w:rPr>
          <w:sz w:val="16"/>
          <w:szCs w:val="16"/>
          <w:lang w:val="en-CA"/>
        </w:rPr>
        <w:t>America is alone among modern constitutional democracies in allowing its high-court justices to serve for decades without term or age limits, resulting in some Presidents appointing no justices and others appointing as much as a third of the Court. Regularizing appointments every two years will ensure a Supreme Court that is more representative of the nation, reflecting the choices of recently elected Presidents and Senators. Term limits for Supreme Court justices are an essential to</w:t>
      </w:r>
      <w:r w:rsidRPr="00C86788">
        <w:rPr>
          <w:sz w:val="16"/>
          <w:lang w:val="en-CA"/>
        </w:rPr>
        <w:t>ol to restoring a constitutional balance to the three branches of the federal government.</w:t>
      </w:r>
    </w:p>
    <w:p w14:paraId="183E03AF" w14:textId="77777777" w:rsidR="000C0CBE" w:rsidRPr="00196EDB" w:rsidRDefault="000C0CBE" w:rsidP="000C0CBE"/>
    <w:p w14:paraId="1E200D45" w14:textId="77777777" w:rsidR="000C0CBE" w:rsidRPr="00196EDB" w:rsidRDefault="000C0CBE" w:rsidP="000C0CBE">
      <w:pPr>
        <w:pStyle w:val="Heading4"/>
      </w:pPr>
      <w:r w:rsidRPr="00196EDB">
        <w:t>Term limits ensure that public views on climate change are expressed, as justices are appointed regularly by the president</w:t>
      </w:r>
    </w:p>
    <w:p w14:paraId="4EA9C87D" w14:textId="77777777" w:rsidR="000C0CBE" w:rsidRPr="00196EDB" w:rsidRDefault="000C0CBE" w:rsidP="000C0CBE">
      <w:pPr>
        <w:rPr>
          <w:sz w:val="16"/>
          <w:szCs w:val="16"/>
        </w:rPr>
      </w:pPr>
      <w:r w:rsidRPr="00196EDB">
        <w:rPr>
          <w:b/>
          <w:sz w:val="26"/>
          <w:szCs w:val="26"/>
        </w:rPr>
        <w:t>Tolu-</w:t>
      </w:r>
      <w:proofErr w:type="spellStart"/>
      <w:r w:rsidRPr="00196EDB">
        <w:rPr>
          <w:b/>
          <w:sz w:val="26"/>
          <w:szCs w:val="26"/>
        </w:rPr>
        <w:t>Honary</w:t>
      </w:r>
      <w:proofErr w:type="spellEnd"/>
      <w:r w:rsidRPr="00196EDB">
        <w:rPr>
          <w:b/>
          <w:sz w:val="26"/>
          <w:szCs w:val="26"/>
        </w:rPr>
        <w:t xml:space="preserve"> 21, political science</w:t>
      </w:r>
      <w:r w:rsidRPr="00196EDB">
        <w:rPr>
          <w:sz w:val="16"/>
          <w:szCs w:val="16"/>
        </w:rPr>
        <w:t>. Beloit College Political Science and International Relations. Tolu-</w:t>
      </w:r>
      <w:proofErr w:type="spellStart"/>
      <w:r w:rsidRPr="00196EDB">
        <w:rPr>
          <w:sz w:val="16"/>
          <w:szCs w:val="16"/>
        </w:rPr>
        <w:t>Honary</w:t>
      </w:r>
      <w:proofErr w:type="spellEnd"/>
      <w:r w:rsidRPr="00196EDB">
        <w:rPr>
          <w:sz w:val="16"/>
          <w:szCs w:val="16"/>
        </w:rPr>
        <w:t xml:space="preserve">, Farah. “Term Limits: A Solution to a Politicized Supreme Court.” Common Cause Illinois, 30 July 2021, </w:t>
      </w:r>
      <w:hyperlink r:id="rId85" w:history="1">
        <w:r w:rsidRPr="00196EDB">
          <w:rPr>
            <w:rStyle w:val="Hyperlink"/>
            <w:sz w:val="16"/>
            <w:szCs w:val="16"/>
          </w:rPr>
          <w:t>https://www.commoncause.org/illinois/democracy-wire/term-limits-a-solution-to-a-politicized-supreme-court/</w:t>
        </w:r>
      </w:hyperlink>
      <w:r w:rsidRPr="00196EDB">
        <w:rPr>
          <w:sz w:val="16"/>
          <w:szCs w:val="16"/>
        </w:rPr>
        <w:t xml:space="preserve">. </w:t>
      </w:r>
      <w:r w:rsidRPr="00196EDB">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sidRPr="00196EDB">
        <w:rPr>
          <w:sz w:val="16"/>
          <w:szCs w:val="16"/>
        </w:rPr>
        <w:t>BZ</w:t>
      </w:r>
    </w:p>
    <w:p w14:paraId="627D34A1" w14:textId="77777777" w:rsidR="000C0CBE" w:rsidRPr="00196EDB" w:rsidRDefault="000C0CBE" w:rsidP="000C0CBE">
      <w:pPr>
        <w:rPr>
          <w:u w:val="single"/>
        </w:rPr>
      </w:pPr>
      <w:r w:rsidRPr="00196EDB">
        <w:rPr>
          <w:highlight w:val="green"/>
          <w:u w:val="single"/>
        </w:rPr>
        <w:t>Regular</w:t>
      </w:r>
      <w:r w:rsidRPr="00196EDB">
        <w:rPr>
          <w:u w:val="single"/>
        </w:rPr>
        <w:t xml:space="preserve">ly scheduled Supreme Court </w:t>
      </w:r>
      <w:r w:rsidRPr="00196EDB">
        <w:rPr>
          <w:highlight w:val="green"/>
          <w:u w:val="single"/>
        </w:rPr>
        <w:t xml:space="preserve">appointments </w:t>
      </w:r>
      <w:r w:rsidRPr="00196EDB">
        <w:rPr>
          <w:sz w:val="16"/>
          <w:szCs w:val="16"/>
        </w:rPr>
        <w:t xml:space="preserve">could help decrease the tension that comes with a Supreme Court nomination because it would be understood that the president is in charge of appointing two justices each term. This has the potential to help depoliticize the Supreme Court because it could help prevent future Mitch </w:t>
      </w:r>
      <w:proofErr w:type="spellStart"/>
      <w:r w:rsidRPr="00196EDB">
        <w:rPr>
          <w:sz w:val="16"/>
          <w:szCs w:val="16"/>
        </w:rPr>
        <w:t>McConnells</w:t>
      </w:r>
      <w:proofErr w:type="spellEnd"/>
      <w:r w:rsidRPr="00196EDB">
        <w:rPr>
          <w:sz w:val="16"/>
          <w:szCs w:val="16"/>
        </w:rPr>
        <w:t xml:space="preserve"> from blocking nomination hearings; everyone would know and expect the president to appoint two justices. Additionally</w:t>
      </w:r>
      <w:r w:rsidRPr="00196EDB">
        <w:rPr>
          <w:sz w:val="16"/>
        </w:rPr>
        <w:t xml:space="preserve">, </w:t>
      </w:r>
      <w:r w:rsidRPr="00196EDB">
        <w:rPr>
          <w:u w:val="single"/>
        </w:rPr>
        <w:t xml:space="preserve">regular Supreme Court appointments would help </w:t>
      </w:r>
      <w:r w:rsidRPr="00196EDB">
        <w:rPr>
          <w:highlight w:val="green"/>
          <w:u w:val="single"/>
        </w:rPr>
        <w:t>ensure</w:t>
      </w:r>
      <w:r w:rsidRPr="00196EDB">
        <w:rPr>
          <w:u w:val="single"/>
        </w:rPr>
        <w:t xml:space="preserve"> that </w:t>
      </w:r>
      <w:r w:rsidRPr="00196EDB">
        <w:rPr>
          <w:highlight w:val="green"/>
          <w:u w:val="single"/>
        </w:rPr>
        <w:t>the</w:t>
      </w:r>
      <w:r w:rsidRPr="00196EDB">
        <w:rPr>
          <w:u w:val="single"/>
        </w:rPr>
        <w:t xml:space="preserve"> Supreme </w:t>
      </w:r>
      <w:r w:rsidRPr="00196EDB">
        <w:rPr>
          <w:highlight w:val="green"/>
          <w:u w:val="single"/>
        </w:rPr>
        <w:t>Court is</w:t>
      </w:r>
      <w:r w:rsidRPr="00196EDB">
        <w:rPr>
          <w:u w:val="single"/>
        </w:rPr>
        <w:t xml:space="preserve"> more </w:t>
      </w:r>
      <w:r w:rsidRPr="00196EDB">
        <w:rPr>
          <w:b/>
          <w:bCs/>
          <w:highlight w:val="green"/>
          <w:u w:val="single"/>
        </w:rPr>
        <w:t>representative of the population</w:t>
      </w:r>
      <w:r w:rsidRPr="00196EDB">
        <w:rPr>
          <w:b/>
          <w:bCs/>
          <w:u w:val="single"/>
        </w:rPr>
        <w:t>’s</w:t>
      </w:r>
      <w:r w:rsidRPr="00196EDB">
        <w:rPr>
          <w:u w:val="single"/>
        </w:rPr>
        <w:t xml:space="preserve"> ideological lean.</w:t>
      </w:r>
      <w:r w:rsidRPr="00196EDB">
        <w:rPr>
          <w:sz w:val="16"/>
        </w:rPr>
        <w:t xml:space="preserve"> Excluding the instances in which a presidential candidate loses the popular vote but still wins an election, </w:t>
      </w:r>
      <w:r w:rsidRPr="00196EDB">
        <w:rPr>
          <w:highlight w:val="green"/>
          <w:u w:val="single"/>
        </w:rPr>
        <w:t>a</w:t>
      </w:r>
      <w:r w:rsidRPr="00196EDB">
        <w:rPr>
          <w:u w:val="single"/>
        </w:rPr>
        <w:t xml:space="preserve">n American </w:t>
      </w:r>
      <w:r w:rsidRPr="00196EDB">
        <w:rPr>
          <w:highlight w:val="green"/>
          <w:u w:val="single"/>
        </w:rPr>
        <w:t>president</w:t>
      </w:r>
      <w:r w:rsidRPr="00196EDB">
        <w:rPr>
          <w:u w:val="single"/>
        </w:rPr>
        <w:t xml:space="preserve">’s victory can </w:t>
      </w:r>
      <w:r w:rsidRPr="00196EDB">
        <w:rPr>
          <w:highlight w:val="green"/>
          <w:u w:val="single"/>
        </w:rPr>
        <w:t>symbolize[s] the population’s political lean.</w:t>
      </w:r>
      <w:r w:rsidRPr="00196EDB">
        <w:rPr>
          <w:u w:val="single"/>
        </w:rPr>
        <w:t xml:space="preserve"> </w:t>
      </w:r>
      <w:r w:rsidRPr="00196EDB">
        <w:rPr>
          <w:sz w:val="16"/>
        </w:rPr>
        <w:t xml:space="preserve">Therefore, </w:t>
      </w:r>
      <w:r w:rsidRPr="00196EDB">
        <w:rPr>
          <w:highlight w:val="green"/>
          <w:u w:val="single"/>
        </w:rPr>
        <w:t>if</w:t>
      </w:r>
      <w:r w:rsidRPr="00196EDB">
        <w:rPr>
          <w:u w:val="single"/>
        </w:rPr>
        <w:t xml:space="preserve"> a president was </w:t>
      </w:r>
      <w:r w:rsidRPr="00196EDB">
        <w:rPr>
          <w:highlight w:val="green"/>
          <w:u w:val="single"/>
        </w:rPr>
        <w:t>guaranteed</w:t>
      </w:r>
      <w:r w:rsidRPr="00196EDB">
        <w:rPr>
          <w:u w:val="single"/>
        </w:rPr>
        <w:t xml:space="preserve"> two Supreme </w:t>
      </w:r>
      <w:r w:rsidRPr="00196EDB">
        <w:rPr>
          <w:highlight w:val="green"/>
          <w:u w:val="single"/>
        </w:rPr>
        <w:t>Court appointments</w:t>
      </w:r>
      <w:r w:rsidRPr="00196EDB">
        <w:rPr>
          <w:u w:val="single"/>
        </w:rPr>
        <w:t>, the Supreme Court would likely be more representative of the public’s will.</w:t>
      </w:r>
      <w:r w:rsidRPr="00196EDB">
        <w:rPr>
          <w:sz w:val="16"/>
        </w:rPr>
        <w:t xml:space="preserve"> </w:t>
      </w:r>
    </w:p>
    <w:p w14:paraId="785900CB" w14:textId="77777777" w:rsidR="000C0CBE" w:rsidRDefault="000C0CBE" w:rsidP="000C0CBE"/>
    <w:p w14:paraId="098052B4" w14:textId="77777777" w:rsidR="000C0CBE" w:rsidRPr="00B05B1C" w:rsidRDefault="000C0CBE" w:rsidP="000C0CBE">
      <w:pPr>
        <w:pStyle w:val="Heading4"/>
      </w:pPr>
      <w:r>
        <w:t>[Climate stuff, insert tagline]</w:t>
      </w:r>
    </w:p>
    <w:p w14:paraId="1AF166AF" w14:textId="77777777" w:rsidR="000C0CBE" w:rsidRPr="0006000F" w:rsidRDefault="000C0CBE" w:rsidP="000C0CBE">
      <w:pPr>
        <w:rPr>
          <w:sz w:val="16"/>
          <w:szCs w:val="16"/>
        </w:rPr>
      </w:pPr>
      <w:r w:rsidRPr="0006000F">
        <w:rPr>
          <w:b/>
          <w:bCs/>
          <w:sz w:val="26"/>
          <w:szCs w:val="26"/>
        </w:rPr>
        <w:t>Lavelle 22</w:t>
      </w:r>
      <w:r w:rsidRPr="0006000F">
        <w:rPr>
          <w:sz w:val="16"/>
          <w:szCs w:val="16"/>
        </w:rPr>
        <w:t xml:space="preserve">. Marianne Lavelle is a reporter for Inside Climate News. She has covered environment, science, law, and business in Washington, D.C. for more than two decades. Marianne Lavelle. “Want to Elect Climate Champions? Here's How to Tell Who's Really Serious about Climate Change.” Inside Climate News, 21 Apr. 2022, https://insideclimatenews.org/news/21042022/voting-climate-change/. </w:t>
      </w:r>
      <w:r>
        <w:rPr>
          <mc:AlternateContent>
            <mc:Choice Requires="w16se"/>
            <mc:Fallback>
              <w:rFonts w:ascii="Segoe UI Emoji" w:eastAsia="Segoe UI Emoji" w:hAnsi="Segoe UI Emoji" w:cs="Segoe UI Emoji"/>
            </mc:Fallback>
          </mc:AlternateContent>
          <w:sz w:val="16"/>
          <w:szCs w:val="16"/>
        </w:rPr>
        <mc:AlternateContent>
          <mc:Choice Requires="w16se">
            <w16se:symEx w16se:font="Segoe UI Emoji" w16se:char="1F341"/>
          </mc:Choice>
          <mc:Fallback>
            <w:t>🍁</w:t>
          </mc:Fallback>
        </mc:AlternateContent>
      </w:r>
      <w:r>
        <w:rPr>
          <w:sz w:val="16"/>
          <w:szCs w:val="16"/>
        </w:rPr>
        <w:t>BZ</w:t>
      </w:r>
    </w:p>
    <w:p w14:paraId="39FD1041" w14:textId="77777777" w:rsidR="000C0CBE" w:rsidRPr="00CC0EE9" w:rsidRDefault="000C0CBE" w:rsidP="000C0CBE">
      <w:pPr>
        <w:rPr>
          <w:sz w:val="16"/>
        </w:rPr>
      </w:pPr>
      <w:r w:rsidRPr="00CD12B8">
        <w:rPr>
          <w:sz w:val="16"/>
        </w:rPr>
        <w:t xml:space="preserve">For U.S. voters who care deeply about climate change, </w:t>
      </w:r>
      <w:r w:rsidRPr="00CD12B8">
        <w:rPr>
          <w:u w:val="single"/>
        </w:rPr>
        <w:t xml:space="preserve">the 2022 </w:t>
      </w:r>
      <w:r w:rsidRPr="00CD12B8">
        <w:rPr>
          <w:highlight w:val="green"/>
          <w:u w:val="single"/>
        </w:rPr>
        <w:t>elections</w:t>
      </w:r>
      <w:r w:rsidRPr="00D356FE">
        <w:rPr>
          <w:u w:val="single"/>
        </w:rPr>
        <w:t xml:space="preserve"> are about</w:t>
      </w:r>
      <w:r w:rsidRPr="00CD12B8">
        <w:rPr>
          <w:u w:val="single"/>
        </w:rPr>
        <w:t xml:space="preserve"> more than </w:t>
      </w:r>
      <w:r w:rsidRPr="00D356FE">
        <w:rPr>
          <w:u w:val="single"/>
        </w:rPr>
        <w:t>control</w:t>
      </w:r>
      <w:r w:rsidRPr="00CD12B8">
        <w:rPr>
          <w:u w:val="single"/>
        </w:rPr>
        <w:t xml:space="preserve"> </w:t>
      </w:r>
      <w:r w:rsidRPr="00D356FE">
        <w:rPr>
          <w:highlight w:val="green"/>
          <w:u w:val="single"/>
        </w:rPr>
        <w:t>of Congress and leadership</w:t>
      </w:r>
      <w:r w:rsidRPr="00CD12B8">
        <w:rPr>
          <w:u w:val="single"/>
        </w:rPr>
        <w:t xml:space="preserve"> of most states.</w:t>
      </w:r>
      <w:r>
        <w:rPr>
          <w:u w:val="single"/>
        </w:rPr>
        <w:t xml:space="preserve"> </w:t>
      </w:r>
      <w:r w:rsidRPr="00CD12B8">
        <w:rPr>
          <w:u w:val="single"/>
        </w:rPr>
        <w:t xml:space="preserve">The results will, in a real sense, </w:t>
      </w:r>
      <w:r w:rsidRPr="00D356FE">
        <w:rPr>
          <w:highlight w:val="green"/>
          <w:u w:val="single"/>
        </w:rPr>
        <w:t>determine whether the U.S. can</w:t>
      </w:r>
      <w:r w:rsidRPr="00B1535B">
        <w:rPr>
          <w:u w:val="single"/>
        </w:rPr>
        <w:t xml:space="preserve"> fulfill its pledge to</w:t>
      </w:r>
      <w:r w:rsidRPr="00CD12B8">
        <w:rPr>
          <w:u w:val="single"/>
        </w:rPr>
        <w:t xml:space="preserve"> be a leader in the drive to </w:t>
      </w:r>
      <w:r w:rsidRPr="00D356FE">
        <w:rPr>
          <w:highlight w:val="green"/>
          <w:u w:val="single"/>
        </w:rPr>
        <w:t>stave off</w:t>
      </w:r>
      <w:r w:rsidRPr="00CD12B8">
        <w:rPr>
          <w:u w:val="single"/>
        </w:rPr>
        <w:t xml:space="preserve"> the most catastrophic consequences of </w:t>
      </w:r>
      <w:r w:rsidRPr="00D356FE">
        <w:rPr>
          <w:highlight w:val="green"/>
          <w:u w:val="single"/>
        </w:rPr>
        <w:t>global warming.</w:t>
      </w:r>
      <w:r>
        <w:rPr>
          <w:u w:val="single"/>
        </w:rPr>
        <w:t xml:space="preserve"> </w:t>
      </w:r>
      <w:r w:rsidRPr="00D356FE">
        <w:rPr>
          <w:highlight w:val="green"/>
          <w:u w:val="single"/>
        </w:rPr>
        <w:t>Candidates</w:t>
      </w:r>
      <w:r w:rsidRPr="00CD12B8">
        <w:rPr>
          <w:u w:val="single"/>
        </w:rPr>
        <w:t xml:space="preserve"> electe</w:t>
      </w:r>
      <w:r w:rsidRPr="00D356FE">
        <w:t>d</w:t>
      </w:r>
      <w:r w:rsidRPr="00D356FE">
        <w:rPr>
          <w:sz w:val="16"/>
        </w:rPr>
        <w:t xml:space="preserve"> this year will </w:t>
      </w:r>
      <w:r w:rsidRPr="00D356FE">
        <w:rPr>
          <w:highlight w:val="green"/>
          <w:u w:val="single"/>
        </w:rPr>
        <w:t xml:space="preserve">steer </w:t>
      </w:r>
      <w:r w:rsidRPr="00D356FE">
        <w:rPr>
          <w:u w:val="single"/>
        </w:rPr>
        <w:t>the direction</w:t>
      </w:r>
      <w:r w:rsidRPr="00CD12B8">
        <w:rPr>
          <w:u w:val="single"/>
        </w:rPr>
        <w:t xml:space="preserve"> of </w:t>
      </w:r>
      <w:r w:rsidRPr="00D356FE">
        <w:rPr>
          <w:highlight w:val="green"/>
          <w:u w:val="single"/>
        </w:rPr>
        <w:t>U.S. policy</w:t>
      </w:r>
      <w:r w:rsidRPr="00D356FE">
        <w:rPr>
          <w:u w:val="single"/>
        </w:rPr>
        <w:t xml:space="preserve"> in t</w:t>
      </w:r>
      <w:r w:rsidRPr="00CD12B8">
        <w:rPr>
          <w:u w:val="single"/>
        </w:rPr>
        <w:t>he lead-</w:t>
      </w:r>
      <w:r w:rsidRPr="00FB03DE">
        <w:rPr>
          <w:u w:val="single"/>
        </w:rPr>
        <w:t xml:space="preserve">up </w:t>
      </w:r>
      <w:r w:rsidRPr="00D356FE">
        <w:rPr>
          <w:highlight w:val="green"/>
          <w:u w:val="single"/>
        </w:rPr>
        <w:t>to 2025</w:t>
      </w:r>
      <w:r w:rsidRPr="00D356FE">
        <w:rPr>
          <w:sz w:val="16"/>
          <w:szCs w:val="16"/>
        </w:rPr>
        <w:t>—a significant deadline se</w:t>
      </w:r>
      <w:r w:rsidRPr="00CD12B8">
        <w:rPr>
          <w:sz w:val="16"/>
        </w:rPr>
        <w:t xml:space="preserve">t out in </w:t>
      </w:r>
      <w:hyperlink r:id="rId86" w:history="1">
        <w:r w:rsidRPr="00CD12B8">
          <w:rPr>
            <w:rStyle w:val="Hyperlink"/>
            <w:sz w:val="16"/>
          </w:rPr>
          <w:t xml:space="preserve">this month’s report </w:t>
        </w:r>
      </w:hyperlink>
      <w:r w:rsidRPr="00CD12B8">
        <w:rPr>
          <w:sz w:val="16"/>
        </w:rPr>
        <w:t xml:space="preserve">by the </w:t>
      </w:r>
      <w:r w:rsidRPr="00CC0EE9">
        <w:rPr>
          <w:sz w:val="16"/>
        </w:rPr>
        <w:t xml:space="preserve">Intergovernmental Panel on Climate Change (IPCC). That’s when the IPCC said </w:t>
      </w:r>
      <w:r w:rsidRPr="00CC0EE9">
        <w:rPr>
          <w:u w:val="single"/>
        </w:rPr>
        <w:t>greenhouse gas emissions need to peak if the world hopes to meet the Paris climate accord goal of holding the post-industrial temperature increase close to 1.5 degrees Celsius</w:t>
      </w:r>
      <w:r w:rsidRPr="00CC0EE9">
        <w:rPr>
          <w:sz w:val="16"/>
        </w:rPr>
        <w:t xml:space="preserve"> (2.7 degrees Fahrenheit). President Joe Biden’s first year in office has made clear that </w:t>
      </w:r>
      <w:r w:rsidRPr="00CC0EE9">
        <w:rPr>
          <w:u w:val="single"/>
        </w:rPr>
        <w:t>the world’s No. 1 oil and gas producer won’t be able to curb its reliance on fossil fuels without more climate leadership in Congress and at every level of government.</w:t>
      </w:r>
      <w:r w:rsidRPr="00CC0EE9">
        <w:rPr>
          <w:sz w:val="16"/>
        </w:rPr>
        <w:t xml:space="preserve"> Despite the ambitious climate goals Biden has embraced, much of his climate agenda is stalled in the closely divided Senate. And he faces mounting pressure to maintain and expand fossil fuel production, both to rein in inflation and to address energy security concerns amid Russia’s war on Ukraine.</w:t>
      </w:r>
    </w:p>
    <w:p w14:paraId="3C656ECC" w14:textId="77777777" w:rsidR="000C0CBE" w:rsidRPr="00BB2AF1" w:rsidRDefault="000C0CBE" w:rsidP="000C0CBE"/>
    <w:p w14:paraId="783DF336" w14:textId="77777777" w:rsidR="000C0CBE" w:rsidRDefault="000C0CBE">
      <w:pPr>
        <w:rPr>
          <w:rFonts w:asciiTheme="minorHAnsi" w:hAnsiTheme="minorHAnsi"/>
        </w:rPr>
      </w:pPr>
    </w:p>
    <w:sectPr w:rsidR="000C0C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Arial"/>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Franklin Gothic Heavy">
    <w:panose1 w:val="020B0903020102020204"/>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New Baskerville">
    <w:altName w:val="Cambria"/>
    <w:panose1 w:val="00000000000000000000"/>
    <w:charset w:val="4D"/>
    <w:family w:val="roman"/>
    <w:notTrueType/>
    <w:pitch w:val="default"/>
    <w:sig w:usb0="00000003" w:usb1="00000000" w:usb2="00000000" w:usb3="00000000" w:csb0="00000001" w:csb1="00000000"/>
  </w:font>
  <w:font w:name="Myriad Pro Light Cond">
    <w:altName w:val="Cambria"/>
    <w:panose1 w:val="00000000000000000000"/>
    <w:charset w:val="4D"/>
    <w:family w:val="swiss"/>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Trebuchet MS">
    <w:panose1 w:val="020B0603020202020204"/>
    <w:charset w:val="00"/>
    <w:family w:val="swiss"/>
    <w:pitch w:val="variable"/>
    <w:sig w:usb0="000006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Eurostile">
    <w:charset w:val="4D"/>
    <w:family w:val="swiss"/>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AKDPE C+ Utopia">
    <w:altName w:val="Cambria"/>
    <w:panose1 w:val="00000000000000000000"/>
    <w:charset w:val="00"/>
    <w:family w:val="roman"/>
    <w:notTrueType/>
    <w:pitch w:val="default"/>
    <w:sig w:usb0="00000003" w:usb1="00000000" w:usb2="00000000" w:usb3="00000000" w:csb0="00000001" w:csb1="00000000"/>
  </w:font>
  <w:font w:name="Palatino">
    <w:altName w:val="Palatino Linotype"/>
    <w:charset w:val="4D"/>
    <w:family w:val="auto"/>
    <w:pitch w:val="variable"/>
    <w:sig w:usb0="A00002FF" w:usb1="7800205A" w:usb2="14600000" w:usb3="00000000" w:csb0="00000193" w:csb1="00000000"/>
  </w:font>
  <w:font w:name="Minion Pro">
    <w:panose1 w:val="00000000000000000000"/>
    <w:charset w:val="00"/>
    <w:family w:val="roman"/>
    <w:notTrueType/>
    <w:pitch w:val="variable"/>
    <w:sig w:usb0="E00002AF" w:usb1="5000E07B" w:usb2="00000000" w:usb3="00000000" w:csb0="0000019F" w:csb1="00000000"/>
  </w:font>
  <w:font w:name="Interstate">
    <w:altName w:val="Interstate"/>
    <w:panose1 w:val="00000000000000000000"/>
    <w:charset w:val="00"/>
    <w:family w:val="swiss"/>
    <w:notTrueType/>
    <w:pitch w:val="default"/>
    <w:sig w:usb0="00000003" w:usb1="00000000" w:usb2="00000000" w:usb3="00000000" w:csb0="00000001" w:csb1="00000000"/>
  </w:font>
  <w:font w:name="Futura">
    <w:charset w:val="00"/>
    <w:family w:val="swiss"/>
    <w:pitch w:val="variable"/>
    <w:sig w:usb0="A00002AF" w:usb1="5000214A" w:usb2="00000000" w:usb3="00000000" w:csb0="0000009F" w:csb1="00000000"/>
  </w:font>
  <w:font w:name="Times New Roman Bold">
    <w:panose1 w:val="02020803070505020304"/>
    <w:charset w:val="00"/>
    <w:family w:val="roman"/>
    <w:notTrueType/>
    <w:pitch w:val="default"/>
    <w:sig w:usb0="00000003" w:usb1="00000000" w:usb2="00000000" w:usb3="00000000" w:csb0="00000001" w:csb1="00000000"/>
  </w:font>
  <w:font w:name="Helvetica Neue">
    <w:altName w:val="Sylfaen"/>
    <w:panose1 w:val="00000000000000000000"/>
    <w:charset w:val="00"/>
    <w:family w:val="roman"/>
    <w:notTrueType/>
    <w:pitch w:val="default"/>
  </w:font>
  <w:font w:name="Constantia">
    <w:panose1 w:val="02030602050306030303"/>
    <w:charset w:val="00"/>
    <w:family w:val="roman"/>
    <w:pitch w:val="variable"/>
    <w:sig w:usb0="A00002EF" w:usb1="4000204B" w:usb2="00000000" w:usb3="00000000" w:csb0="0000019F" w:csb1="00000000"/>
  </w:font>
  <w:font w:name="Helvetica Neue LT">
    <w:altName w:val="Arial"/>
    <w:panose1 w:val="00000000000000000000"/>
    <w:charset w:val="00"/>
    <w:family w:val="swiss"/>
    <w:notTrueType/>
    <w:pitch w:val="default"/>
    <w:sig w:usb0="00000003" w:usb1="00000000" w:usb2="00000000" w:usb3="00000000" w:csb0="00000001" w:csb1="00000000"/>
  </w:font>
  <w:font w:name="Sabon LT Std">
    <w:altName w:val="Sabon LT Std"/>
    <w:panose1 w:val="00000000000000000000"/>
    <w:charset w:val="00"/>
    <w:family w:val="roman"/>
    <w:notTrueType/>
    <w:pitch w:val="default"/>
  </w:font>
  <w:font w:name="ScalaLancetPro">
    <w:altName w:val="Cambria"/>
    <w:panose1 w:val="00000000000000000000"/>
    <w:charset w:val="00"/>
    <w:family w:val="roman"/>
    <w:notTrueType/>
    <w:pitch w:val="default"/>
    <w:sig w:usb0="00000003" w:usb1="00000000" w:usb2="00000000" w:usb3="00000000" w:csb0="00000001" w:csb1="00000000"/>
  </w:font>
  <w:font w:name="HGSSoeiKakugothicUB">
    <w:charset w:val="80"/>
    <w:family w:val="swiss"/>
    <w:pitch w:val="variable"/>
    <w:sig w:usb0="E00002FF" w:usb1="2AC7EDFE" w:usb2="00000012" w:usb3="00000000" w:csb0="00020001" w:csb1="00000000"/>
  </w:font>
  <w:font w:name="Sylfaen">
    <w:panose1 w:val="010A0502050306030303"/>
    <w:charset w:val="00"/>
    <w:family w:val="roman"/>
    <w:pitch w:val="variable"/>
    <w:sig w:usb0="04000687" w:usb1="00000000" w:usb2="00000000" w:usb3="00000000" w:csb0="0000009F" w:csb1="00000000"/>
  </w:font>
  <w:font w:name="Bell MT">
    <w:panose1 w:val="02020503060305020303"/>
    <w:charset w:val="00"/>
    <w:family w:val="roman"/>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entury">
    <w:panose1 w:val="02040604050505020304"/>
    <w:charset w:val="00"/>
    <w:family w:val="roman"/>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Granjon LT Std">
    <w:altName w:val="Times New Roman"/>
    <w:panose1 w:val="00000000000000000000"/>
    <w:charset w:val="00"/>
    <w:family w:val="roman"/>
    <w:notTrueType/>
    <w:pitch w:val="default"/>
    <w:sig w:usb0="03000000"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ヒラギノ角ゴ Pro W3">
    <w:charset w:val="80"/>
    <w:family w:val="swiss"/>
    <w:pitch w:val="variable"/>
    <w:sig w:usb0="E00002FF" w:usb1="7AC7FFFF" w:usb2="00000012" w:usb3="00000000" w:csb0="0002000D" w:csb1="00000000"/>
  </w:font>
  <w:font w:name="Scala">
    <w:altName w:val="Cambria"/>
    <w:panose1 w:val="00000000000000000000"/>
    <w:charset w:val="00"/>
    <w:family w:val="roman"/>
    <w:notTrueType/>
    <w:pitch w:val="default"/>
    <w:sig w:usb0="00000003" w:usb1="00000000" w:usb2="00000000" w:usb3="00000000" w:csb0="00000001" w:csb1="00000000"/>
  </w:font>
  <w:font w:name="Trajan-Bold">
    <w:altName w:val="Times New Roman"/>
    <w:panose1 w:val="00000000000000000000"/>
    <w:charset w:val="4D"/>
    <w:family w:val="auto"/>
    <w:notTrueType/>
    <w:pitch w:val="default"/>
    <w:sig w:usb0="00000003" w:usb1="00000000" w:usb2="00000000" w:usb3="00000000" w:csb0="00000001" w:csb1="00000000"/>
  </w:font>
  <w:font w:name="BookAntiqua">
    <w:altName w:val="Calibri"/>
    <w:charset w:val="00"/>
    <w:family w:val="auto"/>
    <w:pitch w:val="variable"/>
    <w:sig w:usb0="00000287" w:usb1="00000000" w:usb2="00000000" w:usb3="00000000" w:csb0="0000009F" w:csb1="00000000"/>
  </w:font>
  <w:font w:name="Showcard Gothic">
    <w:panose1 w:val="04020904020102020604"/>
    <w:charset w:val="00"/>
    <w:family w:val="decorative"/>
    <w:pitch w:val="variable"/>
    <w:sig w:usb0="00000003" w:usb1="00000000" w:usb2="00000000" w:usb3="00000000" w:csb0="00000001" w:csb1="00000000"/>
  </w:font>
  <w:font w:name="Meridien-Italic">
    <w:panose1 w:val="00000000000000000000"/>
    <w:charset w:val="00"/>
    <w:family w:val="roman"/>
    <w:notTrueType/>
    <w:pitch w:val="default"/>
    <w:sig w:usb0="00000003" w:usb1="00000000" w:usb2="00000000" w:usb3="00000000" w:csb0="00000001" w:csb1="00000000"/>
  </w:font>
  <w:font w:name="Arial Bold">
    <w:altName w:val="Arial"/>
    <w:panose1 w:val="020B0704020202020204"/>
    <w:charset w:val="00"/>
    <w:family w:val="roman"/>
    <w:notTrueType/>
    <w:pitch w:val="default"/>
  </w:font>
  <w:font w:name="Candara">
    <w:panose1 w:val="020E0502030303020204"/>
    <w:charset w:val="00"/>
    <w:family w:val="swiss"/>
    <w:pitch w:val="variable"/>
    <w:sig w:usb0="A00002EF" w:usb1="4000A44B" w:usb2="00000000" w:usb3="00000000" w:csb0="0000019F" w:csb1="00000000"/>
  </w:font>
  <w:font w:name="Baskerville">
    <w:altName w:val="Baskerville Old Face"/>
    <w:charset w:val="00"/>
    <w:family w:val="roman"/>
    <w:pitch w:val="variable"/>
    <w:sig w:usb0="80000067" w:usb1="02000000" w:usb2="00000000" w:usb3="00000000" w:csb0="0000019F" w:csb1="00000000"/>
  </w:font>
  <w:font w:name="Courier">
    <w:panose1 w:val="02070409020205020404"/>
    <w:charset w:val="00"/>
    <w:family w:val="modern"/>
    <w:pitch w:val="fixed"/>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Gill Sans">
    <w:charset w:val="00"/>
    <w:family w:val="auto"/>
    <w:pitch w:val="variable"/>
    <w:sig w:usb0="00000000" w:usb1="00000000" w:usb2="00000000" w:usb3="00000000" w:csb0="000001F7" w:csb1="00000000"/>
  </w:font>
  <w:font w:name="Estrangelo Edessa">
    <w:panose1 w:val="00000000000000000000"/>
    <w:charset w:val="01"/>
    <w:family w:val="roman"/>
    <w:pitch w:val="variable"/>
  </w:font>
  <w:font w:name="Adobe Garamond Pro">
    <w:altName w:val="Times New Roman"/>
    <w:panose1 w:val="00000000000000000000"/>
    <w:charset w:val="00"/>
    <w:family w:val="roman"/>
    <w:notTrueType/>
    <w:pitch w:val="default"/>
    <w:sig w:usb0="00000003" w:usb1="00000000" w:usb2="00000000" w:usb3="00000000" w:csb0="00000001" w:csb1="00000000"/>
  </w:font>
  <w:font w:name="Helvetica LT Std">
    <w:panose1 w:val="00000000000000000000"/>
    <w:charset w:val="00"/>
    <w:family w:val="roman"/>
    <w:notTrueType/>
    <w:pitch w:val="default"/>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Avenir LT Std 45 Book">
    <w:altName w:val="Calibri"/>
    <w:charset w:val="00"/>
    <w:family w:val="swiss"/>
    <w:pitch w:val="variable"/>
    <w:sig w:usb0="800000AF" w:usb1="4000204A" w:usb2="00000000" w:usb3="00000000" w:csb0="00000001" w:csb1="00000000"/>
  </w:font>
  <w:font w:name="Lora">
    <w:charset w:val="00"/>
    <w:family w:val="auto"/>
    <w:pitch w:val="variable"/>
    <w:sig w:usb0="A00002FF" w:usb1="5000204B" w:usb2="00000000" w:usb3="00000000" w:csb0="00000097" w:csb1="00000000"/>
  </w:font>
  <w:font w:name="Frutiger 45 Light">
    <w:altName w:val="Times New Roman"/>
    <w:charset w:val="00"/>
    <w:family w:val="auto"/>
    <w:pitch w:val="variable"/>
    <w:sig w:usb0="00000003" w:usb1="00000000" w:usb2="00000000" w:usb3="00000000" w:csb0="00000001" w:csb1="00000000"/>
  </w:font>
  <w:font w:name="AngsanaUPC">
    <w:charset w:val="DE"/>
    <w:family w:val="roman"/>
    <w:pitch w:val="variable"/>
    <w:sig w:usb0="81000003" w:usb1="00000000" w:usb2="00000000" w:usb3="00000000" w:csb0="00010001"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F2406FC"/>
    <w:multiLevelType w:val="hybridMultilevel"/>
    <w:tmpl w:val="0628A440"/>
    <w:lvl w:ilvl="0" w:tplc="04090001">
      <w:start w:val="1"/>
      <w:numFmt w:val="bullet"/>
      <w:lvlText w:val=""/>
      <w:lvlJc w:val="left"/>
      <w:pPr>
        <w:ind w:left="720" w:hanging="360"/>
      </w:pPr>
      <w:rPr>
        <w:rFonts w:ascii="Symbol" w:hAnsi="Symbol" w:hint="default"/>
      </w:rPr>
    </w:lvl>
    <w:lvl w:ilvl="1" w:tplc="9A202982">
      <w:start w:val="1"/>
      <w:numFmt w:val="bullet"/>
      <w:lvlText w:val="o"/>
      <w:lvlJc w:val="left"/>
      <w:pPr>
        <w:ind w:left="1440" w:hanging="360"/>
      </w:pPr>
      <w:rPr>
        <w:rFonts w:ascii="Courier New" w:hAnsi="Courier New" w:cs="Courier New" w:hint="default"/>
        <w:sz w:val="22"/>
        <w:szCs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E84709"/>
    <w:multiLevelType w:val="hybridMultilevel"/>
    <w:tmpl w:val="DDD4C6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4447992"/>
    <w:multiLevelType w:val="hybridMultilevel"/>
    <w:tmpl w:val="90382F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A763A26"/>
    <w:multiLevelType w:val="multilevel"/>
    <w:tmpl w:val="E24051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2D57178E"/>
    <w:multiLevelType w:val="hybridMultilevel"/>
    <w:tmpl w:val="74EAA9D0"/>
    <w:lvl w:ilvl="0" w:tplc="F1DC2F06">
      <w:start w:val="1"/>
      <w:numFmt w:val="bullet"/>
      <w:pStyle w:val="Bullets-squares"/>
      <w:lvlText w:val=""/>
      <w:lvlJc w:val="left"/>
      <w:pPr>
        <w:tabs>
          <w:tab w:val="num" w:pos="567"/>
        </w:tabs>
        <w:ind w:left="567" w:hanging="567"/>
      </w:pPr>
      <w:rPr>
        <w:rFonts w:ascii="Wingdings" w:hAnsi="Wingdings" w:hint="default"/>
        <w:sz w:val="16"/>
      </w:rPr>
    </w:lvl>
    <w:lvl w:ilvl="1" w:tplc="532889D6" w:tentative="1">
      <w:start w:val="1"/>
      <w:numFmt w:val="bullet"/>
      <w:lvlText w:val="o"/>
      <w:lvlJc w:val="left"/>
      <w:pPr>
        <w:tabs>
          <w:tab w:val="num" w:pos="1440"/>
        </w:tabs>
        <w:ind w:left="1440" w:hanging="360"/>
      </w:pPr>
      <w:rPr>
        <w:rFonts w:ascii="Courier New" w:hAnsi="Courier New" w:hint="default"/>
      </w:rPr>
    </w:lvl>
    <w:lvl w:ilvl="2" w:tplc="70CCC152" w:tentative="1">
      <w:start w:val="1"/>
      <w:numFmt w:val="bullet"/>
      <w:lvlText w:val=""/>
      <w:lvlJc w:val="left"/>
      <w:pPr>
        <w:tabs>
          <w:tab w:val="num" w:pos="2160"/>
        </w:tabs>
        <w:ind w:left="2160" w:hanging="360"/>
      </w:pPr>
      <w:rPr>
        <w:rFonts w:ascii="Wingdings" w:hAnsi="Wingdings" w:hint="default"/>
      </w:rPr>
    </w:lvl>
    <w:lvl w:ilvl="3" w:tplc="DCE00E54" w:tentative="1">
      <w:start w:val="1"/>
      <w:numFmt w:val="bullet"/>
      <w:lvlText w:val=""/>
      <w:lvlJc w:val="left"/>
      <w:pPr>
        <w:tabs>
          <w:tab w:val="num" w:pos="2880"/>
        </w:tabs>
        <w:ind w:left="2880" w:hanging="360"/>
      </w:pPr>
      <w:rPr>
        <w:rFonts w:ascii="Symbol" w:hAnsi="Symbol" w:hint="default"/>
      </w:rPr>
    </w:lvl>
    <w:lvl w:ilvl="4" w:tplc="15D274B4" w:tentative="1">
      <w:start w:val="1"/>
      <w:numFmt w:val="bullet"/>
      <w:lvlText w:val="o"/>
      <w:lvlJc w:val="left"/>
      <w:pPr>
        <w:tabs>
          <w:tab w:val="num" w:pos="3600"/>
        </w:tabs>
        <w:ind w:left="3600" w:hanging="360"/>
      </w:pPr>
      <w:rPr>
        <w:rFonts w:ascii="Courier New" w:hAnsi="Courier New" w:hint="default"/>
      </w:rPr>
    </w:lvl>
    <w:lvl w:ilvl="5" w:tplc="BB10EEF8" w:tentative="1">
      <w:start w:val="1"/>
      <w:numFmt w:val="bullet"/>
      <w:lvlText w:val=""/>
      <w:lvlJc w:val="left"/>
      <w:pPr>
        <w:tabs>
          <w:tab w:val="num" w:pos="4320"/>
        </w:tabs>
        <w:ind w:left="4320" w:hanging="360"/>
      </w:pPr>
      <w:rPr>
        <w:rFonts w:ascii="Wingdings" w:hAnsi="Wingdings" w:hint="default"/>
      </w:rPr>
    </w:lvl>
    <w:lvl w:ilvl="6" w:tplc="3D288BA2" w:tentative="1">
      <w:start w:val="1"/>
      <w:numFmt w:val="bullet"/>
      <w:lvlText w:val=""/>
      <w:lvlJc w:val="left"/>
      <w:pPr>
        <w:tabs>
          <w:tab w:val="num" w:pos="5040"/>
        </w:tabs>
        <w:ind w:left="5040" w:hanging="360"/>
      </w:pPr>
      <w:rPr>
        <w:rFonts w:ascii="Symbol" w:hAnsi="Symbol" w:hint="default"/>
      </w:rPr>
    </w:lvl>
    <w:lvl w:ilvl="7" w:tplc="43C2F2F8" w:tentative="1">
      <w:start w:val="1"/>
      <w:numFmt w:val="bullet"/>
      <w:lvlText w:val="o"/>
      <w:lvlJc w:val="left"/>
      <w:pPr>
        <w:tabs>
          <w:tab w:val="num" w:pos="5760"/>
        </w:tabs>
        <w:ind w:left="5760" w:hanging="360"/>
      </w:pPr>
      <w:rPr>
        <w:rFonts w:ascii="Courier New" w:hAnsi="Courier New" w:hint="default"/>
      </w:rPr>
    </w:lvl>
    <w:lvl w:ilvl="8" w:tplc="BC6AC5FC"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60F0A4C"/>
    <w:multiLevelType w:val="hybridMultilevel"/>
    <w:tmpl w:val="8CD2EC02"/>
    <w:lvl w:ilvl="0" w:tplc="4BF0B740">
      <w:start w:val="1"/>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8CB1416"/>
    <w:multiLevelType w:val="multilevel"/>
    <w:tmpl w:val="857A30BE"/>
    <w:styleLink w:val="1ai1"/>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B6E33EB"/>
    <w:multiLevelType w:val="multilevel"/>
    <w:tmpl w:val="14F691A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0233B94"/>
    <w:multiLevelType w:val="multilevel"/>
    <w:tmpl w:val="36EA2F2C"/>
    <w:lvl w:ilvl="0">
      <w:start w:val="1"/>
      <w:numFmt w:val="decimal"/>
      <w:pStyle w:val="H1numbered"/>
      <w:lvlText w:val="%1."/>
      <w:lvlJc w:val="left"/>
      <w:pPr>
        <w:tabs>
          <w:tab w:val="num" w:pos="680"/>
        </w:tabs>
        <w:ind w:left="680" w:hanging="680"/>
      </w:pPr>
      <w:rPr>
        <w:rFonts w:hint="default"/>
      </w:rPr>
    </w:lvl>
    <w:lvl w:ilvl="1">
      <w:start w:val="1"/>
      <w:numFmt w:val="decimal"/>
      <w:pStyle w:val="Numberedparas"/>
      <w:lvlText w:val="%1.%2."/>
      <w:lvlJc w:val="left"/>
      <w:pPr>
        <w:tabs>
          <w:tab w:val="num" w:pos="792"/>
        </w:tabs>
        <w:ind w:left="792" w:hanging="79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9" w15:restartNumberingAfterBreak="0">
    <w:nsid w:val="4EF42420"/>
    <w:multiLevelType w:val="multilevel"/>
    <w:tmpl w:val="1EDC4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4631878"/>
    <w:multiLevelType w:val="multilevel"/>
    <w:tmpl w:val="D5C8D94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573440D9"/>
    <w:multiLevelType w:val="hybridMultilevel"/>
    <w:tmpl w:val="F3D61B10"/>
    <w:lvl w:ilvl="0" w:tplc="C592211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7D6730A"/>
    <w:multiLevelType w:val="hybridMultilevel"/>
    <w:tmpl w:val="13F278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A427CC"/>
    <w:multiLevelType w:val="hybridMultilevel"/>
    <w:tmpl w:val="E9703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E372E72"/>
    <w:multiLevelType w:val="hybridMultilevel"/>
    <w:tmpl w:val="9562351C"/>
    <w:lvl w:ilvl="0" w:tplc="FA6CB6DC">
      <w:start w:val="2"/>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7EA4D2D"/>
    <w:multiLevelType w:val="multilevel"/>
    <w:tmpl w:val="72D6F6FC"/>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6" w15:restartNumberingAfterBreak="0">
    <w:nsid w:val="68986C09"/>
    <w:multiLevelType w:val="hybridMultilevel"/>
    <w:tmpl w:val="73A633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A685F54"/>
    <w:multiLevelType w:val="hybridMultilevel"/>
    <w:tmpl w:val="600E58CC"/>
    <w:lvl w:ilvl="0" w:tplc="43DCB7F2">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8F61AC"/>
    <w:multiLevelType w:val="multilevel"/>
    <w:tmpl w:val="A942C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3334405"/>
    <w:multiLevelType w:val="hybridMultilevel"/>
    <w:tmpl w:val="4B103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CDD6DF0"/>
    <w:multiLevelType w:val="hybridMultilevel"/>
    <w:tmpl w:val="E4AE76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03711039">
    <w:abstractNumId w:val="9"/>
  </w:num>
  <w:num w:numId="2" w16cid:durableId="589969411">
    <w:abstractNumId w:val="7"/>
  </w:num>
  <w:num w:numId="3" w16cid:durableId="1868909747">
    <w:abstractNumId w:val="6"/>
  </w:num>
  <w:num w:numId="4" w16cid:durableId="675424567">
    <w:abstractNumId w:val="5"/>
  </w:num>
  <w:num w:numId="5" w16cid:durableId="1604025365">
    <w:abstractNumId w:val="4"/>
  </w:num>
  <w:num w:numId="6" w16cid:durableId="743145152">
    <w:abstractNumId w:val="8"/>
  </w:num>
  <w:num w:numId="7" w16cid:durableId="654842218">
    <w:abstractNumId w:val="3"/>
  </w:num>
  <w:num w:numId="8" w16cid:durableId="1128664827">
    <w:abstractNumId w:val="2"/>
  </w:num>
  <w:num w:numId="9" w16cid:durableId="1497572430">
    <w:abstractNumId w:val="1"/>
  </w:num>
  <w:num w:numId="10" w16cid:durableId="1878616175">
    <w:abstractNumId w:val="0"/>
  </w:num>
  <w:num w:numId="11" w16cid:durableId="1867281726">
    <w:abstractNumId w:val="18"/>
  </w:num>
  <w:num w:numId="12" w16cid:durableId="486899358">
    <w:abstractNumId w:val="16"/>
  </w:num>
  <w:num w:numId="13" w16cid:durableId="1520973372">
    <w:abstractNumId w:val="25"/>
  </w:num>
  <w:num w:numId="14" w16cid:durableId="1621229686">
    <w:abstractNumId w:val="14"/>
  </w:num>
  <w:num w:numId="15" w16cid:durableId="1852333252">
    <w:abstractNumId w:val="24"/>
  </w:num>
  <w:num w:numId="16" w16cid:durableId="558446086">
    <w:abstractNumId w:val="10"/>
  </w:num>
  <w:num w:numId="17" w16cid:durableId="895046015">
    <w:abstractNumId w:val="29"/>
  </w:num>
  <w:num w:numId="18" w16cid:durableId="1318918581">
    <w:abstractNumId w:val="12"/>
  </w:num>
  <w:num w:numId="19" w16cid:durableId="1801606157">
    <w:abstractNumId w:val="11"/>
  </w:num>
  <w:num w:numId="20" w16cid:durableId="734739807">
    <w:abstractNumId w:val="26"/>
  </w:num>
  <w:num w:numId="21" w16cid:durableId="458227749">
    <w:abstractNumId w:val="20"/>
  </w:num>
  <w:num w:numId="22" w16cid:durableId="1045251931">
    <w:abstractNumId w:val="13"/>
  </w:num>
  <w:num w:numId="23" w16cid:durableId="729884167">
    <w:abstractNumId w:val="22"/>
  </w:num>
  <w:num w:numId="24" w16cid:durableId="104816954">
    <w:abstractNumId w:val="19"/>
  </w:num>
  <w:num w:numId="25" w16cid:durableId="749692609">
    <w:abstractNumId w:val="28"/>
  </w:num>
  <w:num w:numId="26" w16cid:durableId="938023438">
    <w:abstractNumId w:val="27"/>
  </w:num>
  <w:num w:numId="27" w16cid:durableId="796533430">
    <w:abstractNumId w:val="17"/>
  </w:num>
  <w:num w:numId="28" w16cid:durableId="1644652203">
    <w:abstractNumId w:val="21"/>
  </w:num>
  <w:num w:numId="29" w16cid:durableId="202062855">
    <w:abstractNumId w:val="15"/>
  </w:num>
  <w:num w:numId="30" w16cid:durableId="213472811">
    <w:abstractNumId w:val="30"/>
  </w:num>
  <w:num w:numId="31" w16cid:durableId="194734372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20"/>
  <w:displayBackgroundShape/>
  <w:proofState w:spelling="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ibbonPointer" w:val="2391453401600"/>
    <w:docVar w:name="VerbatimVersion" w:val="5.1"/>
  </w:docVars>
  <w:rsids>
    <w:rsidRoot w:val="001E2B7D"/>
    <w:rsid w:val="000139A3"/>
    <w:rsid w:val="00027BC9"/>
    <w:rsid w:val="000C0CBE"/>
    <w:rsid w:val="000D0361"/>
    <w:rsid w:val="000F3301"/>
    <w:rsid w:val="00100833"/>
    <w:rsid w:val="00104529"/>
    <w:rsid w:val="00105942"/>
    <w:rsid w:val="00121968"/>
    <w:rsid w:val="00144A4C"/>
    <w:rsid w:val="00165139"/>
    <w:rsid w:val="00176AB0"/>
    <w:rsid w:val="00177B7D"/>
    <w:rsid w:val="0018322D"/>
    <w:rsid w:val="001B5776"/>
    <w:rsid w:val="001E2B7D"/>
    <w:rsid w:val="001E527A"/>
    <w:rsid w:val="001F78CE"/>
    <w:rsid w:val="00251FC7"/>
    <w:rsid w:val="002855A7"/>
    <w:rsid w:val="002B146A"/>
    <w:rsid w:val="002B5E17"/>
    <w:rsid w:val="00315690"/>
    <w:rsid w:val="00316B75"/>
    <w:rsid w:val="00325646"/>
    <w:rsid w:val="003460F2"/>
    <w:rsid w:val="00360A95"/>
    <w:rsid w:val="003771B7"/>
    <w:rsid w:val="0038158C"/>
    <w:rsid w:val="003902BA"/>
    <w:rsid w:val="003A09E2"/>
    <w:rsid w:val="00407037"/>
    <w:rsid w:val="004605D6"/>
    <w:rsid w:val="004742E6"/>
    <w:rsid w:val="004B5CB9"/>
    <w:rsid w:val="004C60E8"/>
    <w:rsid w:val="004D39D9"/>
    <w:rsid w:val="004E0B37"/>
    <w:rsid w:val="004E3579"/>
    <w:rsid w:val="004E728B"/>
    <w:rsid w:val="004F39E0"/>
    <w:rsid w:val="005366C1"/>
    <w:rsid w:val="00537BD5"/>
    <w:rsid w:val="005A4538"/>
    <w:rsid w:val="005C5EA0"/>
    <w:rsid w:val="005D2912"/>
    <w:rsid w:val="006065BD"/>
    <w:rsid w:val="00623C4B"/>
    <w:rsid w:val="00645FA9"/>
    <w:rsid w:val="00647866"/>
    <w:rsid w:val="00665003"/>
    <w:rsid w:val="006814F2"/>
    <w:rsid w:val="00681500"/>
    <w:rsid w:val="006A2AD0"/>
    <w:rsid w:val="006A6440"/>
    <w:rsid w:val="006B3A31"/>
    <w:rsid w:val="006C2375"/>
    <w:rsid w:val="006D4ECC"/>
    <w:rsid w:val="00722258"/>
    <w:rsid w:val="007243E5"/>
    <w:rsid w:val="00730011"/>
    <w:rsid w:val="00765708"/>
    <w:rsid w:val="00766EA0"/>
    <w:rsid w:val="007A2226"/>
    <w:rsid w:val="007F5B66"/>
    <w:rsid w:val="0080053D"/>
    <w:rsid w:val="00823A1C"/>
    <w:rsid w:val="00832ED9"/>
    <w:rsid w:val="00845B9D"/>
    <w:rsid w:val="00860984"/>
    <w:rsid w:val="008B3ECB"/>
    <w:rsid w:val="008B4E85"/>
    <w:rsid w:val="008C1B2E"/>
    <w:rsid w:val="008C50FB"/>
    <w:rsid w:val="0091627E"/>
    <w:rsid w:val="0097032B"/>
    <w:rsid w:val="009D2EAD"/>
    <w:rsid w:val="009D34BD"/>
    <w:rsid w:val="009D54B2"/>
    <w:rsid w:val="009E1922"/>
    <w:rsid w:val="009E5363"/>
    <w:rsid w:val="009F7ED2"/>
    <w:rsid w:val="00A73B2D"/>
    <w:rsid w:val="00A75792"/>
    <w:rsid w:val="00A93661"/>
    <w:rsid w:val="00A95652"/>
    <w:rsid w:val="00AC0AB8"/>
    <w:rsid w:val="00B33C6D"/>
    <w:rsid w:val="00B4508F"/>
    <w:rsid w:val="00B55AD5"/>
    <w:rsid w:val="00B60B58"/>
    <w:rsid w:val="00B8057C"/>
    <w:rsid w:val="00BD6238"/>
    <w:rsid w:val="00BF593B"/>
    <w:rsid w:val="00BF773A"/>
    <w:rsid w:val="00BF7E81"/>
    <w:rsid w:val="00C13773"/>
    <w:rsid w:val="00C17CC8"/>
    <w:rsid w:val="00C5309F"/>
    <w:rsid w:val="00C83417"/>
    <w:rsid w:val="00C86FA4"/>
    <w:rsid w:val="00C9604F"/>
    <w:rsid w:val="00CA19AA"/>
    <w:rsid w:val="00CC5298"/>
    <w:rsid w:val="00CD736E"/>
    <w:rsid w:val="00CD798D"/>
    <w:rsid w:val="00CE0FA8"/>
    <w:rsid w:val="00CE161E"/>
    <w:rsid w:val="00CF59A8"/>
    <w:rsid w:val="00D325A9"/>
    <w:rsid w:val="00D36A8A"/>
    <w:rsid w:val="00D61409"/>
    <w:rsid w:val="00D6691E"/>
    <w:rsid w:val="00D71170"/>
    <w:rsid w:val="00DA25D4"/>
    <w:rsid w:val="00DA6538"/>
    <w:rsid w:val="00E10D07"/>
    <w:rsid w:val="00E15E75"/>
    <w:rsid w:val="00E21239"/>
    <w:rsid w:val="00E5262C"/>
    <w:rsid w:val="00EC7DC4"/>
    <w:rsid w:val="00ED30CF"/>
    <w:rsid w:val="00ED4BF4"/>
    <w:rsid w:val="00F176EF"/>
    <w:rsid w:val="00F45E10"/>
    <w:rsid w:val="00F539CF"/>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D196D"/>
  <w15:chartTrackingRefBased/>
  <w15:docId w15:val="{A119C73D-E860-4E7B-8E1F-6C715908A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qFormat="1"/>
    <w:lsdException w:name="toc 2" w:semiHidden="1" w:uiPriority="39" w:unhideWhenUsed="1" w:qFormat="1"/>
    <w:lsdException w:name="toc 3" w:semiHidden="1" w:uiPriority="0" w:unhideWhenUsed="1" w:qFormat="1"/>
    <w:lsdException w:name="toc 4" w:semiHidden="1" w:uiPriority="39"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qFormat="1"/>
    <w:lsdException w:name="annotation text" w:semiHidden="1" w:unhideWhenUsed="1" w:qFormat="1"/>
    <w:lsdException w:name="header" w:semiHidden="1" w:unhideWhenUsed="1" w:qFormat="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iPriority="0" w:unhideWhenUsed="1"/>
    <w:lsdException w:name="envelope return" w:semiHidden="1" w:uiPriority="0"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iPriority="0"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iPriority="0" w:unhideWhenUsed="1" w:qFormat="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semiHidden="1" w:uiPriority="22" w:unhideWhenUsed="1"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iPriority="0"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0"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29"/>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0" w:unhideWhenUsed="1" w:qFormat="1"/>
    <w:lsdException w:name="Subtle Reference" w:semiHidden="1" w:uiPriority="31" w:unhideWhenUsed="1" w:qFormat="1"/>
    <w:lsdException w:name="Intense Reference" w:semiHidden="1" w:unhideWhenUsed="1" w:qFormat="1"/>
    <w:lsdException w:name="Book Title" w:semiHidden="1" w:uiPriority="0" w:unhideWhenUsed="1" w:qFormat="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4"/>
    <w:qFormat/>
    <w:rsid w:val="009D34BD"/>
    <w:rPr>
      <w:rFonts w:ascii="Calibri" w:hAnsi="Calibri"/>
    </w:rPr>
  </w:style>
  <w:style w:type="paragraph" w:styleId="Heading1">
    <w:name w:val="heading 1"/>
    <w:aliases w:val="Pocket,Heading 1 Char Char,Header Char Char Char,Heading 1 Char Char Char Char,Header Char Char Char Char Char,Heading 1 Char Char Char Char Char Char,Header 1 Char,ALEX,Heading,HatText,cites,Titles,Heading 1 Char2 Char,Heading 1 Char2,Char"/>
    <w:basedOn w:val="Normal"/>
    <w:next w:val="Normal"/>
    <w:link w:val="Heading1Char"/>
    <w:qFormat/>
    <w:rsid w:val="009D34BD"/>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BlockText,Heading 2 Char2,Heading 2 Char1 Char,Heading 2 Char Char Char,Heading 2 Char Char1,Sub-Block,cite_tag,Heading 21,Super Script,Heading 2 Char Char Char Char Char Char Char,Char2,Char Char Char Char1,Heading 2 Char Char2 Char,BLOCK"/>
    <w:basedOn w:val="Normal"/>
    <w:next w:val="Normal"/>
    <w:link w:val="Heading2Char"/>
    <w:uiPriority w:val="1"/>
    <w:unhideWhenUsed/>
    <w:qFormat/>
    <w:rsid w:val="009D34BD"/>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3: Cite,Card,Index Headers,Bold Cite,Heading 3 Char1 Char Char,Citation Char Char Char Char,Citation Char1 Char Char,Heading 3 Char Char1,Text 7,Block Writing,Char Char, Char,Char1,Heading 3 Char3,Heading 3 Char4 Char Char, Char Char,no"/>
    <w:basedOn w:val="Normal"/>
    <w:next w:val="Normal"/>
    <w:link w:val="Heading3Char"/>
    <w:uiPriority w:val="2"/>
    <w:unhideWhenUsed/>
    <w:qFormat/>
    <w:rsid w:val="009D34BD"/>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body,Big card,Normal Tag,small text,heading 2, Ch,Ch,no read,No Spacing211,No Spacing12,No Spacing2111,No Spacing112,No Spacing1121,Heading 2 Char1 Char Char,small space,Dont use,Heading 2 Char2 Char,TAG,No Spacing4,No Spacing11111,ta,t,Ta"/>
    <w:basedOn w:val="Normal"/>
    <w:next w:val="Normal"/>
    <w:link w:val="Heading4Char"/>
    <w:uiPriority w:val="3"/>
    <w:unhideWhenUsed/>
    <w:qFormat/>
    <w:rsid w:val="009D34BD"/>
    <w:pPr>
      <w:keepNext/>
      <w:keepLines/>
      <w:spacing w:before="40" w:after="0"/>
      <w:outlineLvl w:val="3"/>
    </w:pPr>
    <w:rPr>
      <w:rFonts w:eastAsiaTheme="majorEastAsia" w:cstheme="majorBidi"/>
      <w:b/>
      <w:iCs/>
      <w:sz w:val="26"/>
    </w:rPr>
  </w:style>
  <w:style w:type="paragraph" w:styleId="Heading5">
    <w:name w:val="heading 5"/>
    <w:aliases w:val="Blocks,5: Underlined,Heading 5 - underlined"/>
    <w:basedOn w:val="Normal"/>
    <w:next w:val="Normal"/>
    <w:link w:val="Heading5Char"/>
    <w:uiPriority w:val="9"/>
    <w:unhideWhenUsed/>
    <w:qFormat/>
    <w:rsid w:val="00CE0FA8"/>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aliases w:val="Title (no index),cites2"/>
    <w:basedOn w:val="Normal"/>
    <w:next w:val="Normal"/>
    <w:link w:val="Heading6Char"/>
    <w:unhideWhenUsed/>
    <w:qFormat/>
    <w:rsid w:val="00CE0FA8"/>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Heading1"/>
    <w:next w:val="Normal"/>
    <w:link w:val="Heading7Char"/>
    <w:qFormat/>
    <w:rsid w:val="00CE0FA8"/>
    <w:pPr>
      <w:pBdr>
        <w:top w:val="single" w:sz="4" w:space="1" w:color="auto"/>
        <w:left w:val="single" w:sz="4" w:space="4" w:color="auto"/>
        <w:bottom w:val="single" w:sz="4" w:space="1" w:color="auto"/>
        <w:right w:val="single" w:sz="4" w:space="4" w:color="auto"/>
      </w:pBdr>
      <w:suppressAutoHyphens/>
      <w:spacing w:before="20" w:after="120"/>
      <w:outlineLvl w:val="6"/>
    </w:pPr>
    <w:rPr>
      <w:rFonts w:cs="Arial"/>
      <w:kern w:val="32"/>
      <w:sz w:val="24"/>
      <w:szCs w:val="24"/>
    </w:rPr>
  </w:style>
  <w:style w:type="paragraph" w:styleId="Heading8">
    <w:name w:val="heading 8"/>
    <w:basedOn w:val="Heading2"/>
    <w:next w:val="Normal"/>
    <w:link w:val="Heading8Char"/>
    <w:qFormat/>
    <w:rsid w:val="00CE0FA8"/>
    <w:pPr>
      <w:suppressAutoHyphens/>
      <w:spacing w:before="20"/>
      <w:outlineLvl w:val="7"/>
    </w:pPr>
    <w:rPr>
      <w:rFonts w:cs="Arial"/>
      <w:kern w:val="32"/>
      <w:sz w:val="24"/>
      <w:szCs w:val="24"/>
    </w:rPr>
  </w:style>
  <w:style w:type="paragraph" w:styleId="Heading9">
    <w:name w:val="heading 9"/>
    <w:basedOn w:val="Heading3"/>
    <w:next w:val="Normal"/>
    <w:link w:val="Heading9Char"/>
    <w:qFormat/>
    <w:rsid w:val="00CE0FA8"/>
    <w:pPr>
      <w:suppressAutoHyphens/>
      <w:spacing w:before="20" w:after="120"/>
      <w:outlineLvl w:val="8"/>
    </w:pPr>
    <w:rPr>
      <w:rFonts w:cs="Arial"/>
      <w:kern w:val="32"/>
    </w:rPr>
  </w:style>
  <w:style w:type="character" w:default="1" w:styleId="DefaultParagraphFont">
    <w:name w:val="Default Paragraph Font"/>
    <w:uiPriority w:val="1"/>
    <w:semiHidden/>
    <w:unhideWhenUsed/>
    <w:rsid w:val="009D34B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9D34BD"/>
  </w:style>
  <w:style w:type="character" w:customStyle="1" w:styleId="Heading1Char">
    <w:name w:val="Heading 1 Char"/>
    <w:aliases w:val="Pocket Char,Heading 1 Char Char Char1,Header Char Char Char Char1,Heading 1 Char Char Char Char Char1,Header Char Char Char Char Char Char1,Heading 1 Char Char Char Char Char Char Char1,Header 1 Char Char1,ALEX Char1,Heading Char"/>
    <w:basedOn w:val="DefaultParagraphFont"/>
    <w:link w:val="Heading1"/>
    <w:rsid w:val="009D34BD"/>
    <w:rPr>
      <w:rFonts w:ascii="Calibri" w:eastAsiaTheme="majorEastAsia" w:hAnsi="Calibri" w:cstheme="majorBidi"/>
      <w:b/>
      <w:sz w:val="52"/>
      <w:szCs w:val="32"/>
    </w:rPr>
  </w:style>
  <w:style w:type="character" w:customStyle="1" w:styleId="Heading2Char">
    <w:name w:val="Heading 2 Char"/>
    <w:aliases w:val="Hat Char,BlockText Char,Heading 2 Char2 Char1,Heading 2 Char1 Char Char1,Heading 2 Char Char Char Char,Heading 2 Char Char1 Char,Sub-Block Char,cite_tag Char1,Heading 21 Char,Super Script Char,Char2 Char,Char Char Char Char1 Char2"/>
    <w:basedOn w:val="DefaultParagraphFont"/>
    <w:link w:val="Heading2"/>
    <w:uiPriority w:val="1"/>
    <w:rsid w:val="009D34BD"/>
    <w:rPr>
      <w:rFonts w:ascii="Calibri" w:eastAsiaTheme="majorEastAsia" w:hAnsi="Calibri" w:cstheme="majorBidi"/>
      <w:b/>
      <w:sz w:val="44"/>
      <w:szCs w:val="26"/>
      <w:u w:val="double"/>
    </w:rPr>
  </w:style>
  <w:style w:type="character" w:customStyle="1" w:styleId="Heading3Char">
    <w:name w:val="Heading 3 Char"/>
    <w:aliases w:val="Block Char,3: Cite Char,Card Char,Index Headers Char,Bold Cite Char,Heading 3 Char1 Char Char Char,Citation Char Char Char Char Char,Citation Char1 Char Char Char,Heading 3 Char Char1 Char,Text 7 Char,Block Writing Char,Char Char Char"/>
    <w:basedOn w:val="DefaultParagraphFont"/>
    <w:link w:val="Heading3"/>
    <w:uiPriority w:val="2"/>
    <w:rsid w:val="009D34BD"/>
    <w:rPr>
      <w:rFonts w:ascii="Calibri" w:eastAsiaTheme="majorEastAsia" w:hAnsi="Calibri" w:cstheme="majorBidi"/>
      <w:b/>
      <w:sz w:val="32"/>
      <w:szCs w:val="24"/>
      <w:u w:val="single"/>
    </w:rPr>
  </w:style>
  <w:style w:type="character" w:customStyle="1" w:styleId="Heading4Char">
    <w:name w:val="Heading 4 Char"/>
    <w:aliases w:val="Tag Char,body Char,Big card Char,Normal Tag Char,small text Char,heading 2 Char, Ch Char,Ch Char,no read Char,No Spacing211 Char,No Spacing12 Char,No Spacing2111 Char,No Spacing112 Char,No Spacing1121 Char,Heading 2 Char1 Char Char Char"/>
    <w:basedOn w:val="DefaultParagraphFont"/>
    <w:link w:val="Heading4"/>
    <w:uiPriority w:val="3"/>
    <w:rsid w:val="009D34BD"/>
    <w:rPr>
      <w:rFonts w:ascii="Calibri" w:eastAsiaTheme="majorEastAsia" w:hAnsi="Calibri" w:cstheme="majorBidi"/>
      <w:b/>
      <w:iCs/>
      <w:sz w:val="26"/>
    </w:rPr>
  </w:style>
  <w:style w:type="character" w:styleId="Emphasis">
    <w:name w:val="Emphasis"/>
    <w:aliases w:val="emphasis in card,tag2,Minimized,Evidence,Size 10,minimized,Highlighted,CD Card,ED - Tag,Emphasis!!,Qualifications,Underlined,emphasis,Bold Underline,normal card text,Shrunk,qualifications in card,qualifications,small,Style1,Box,bold underline,/"/>
    <w:basedOn w:val="DefaultParagraphFont"/>
    <w:link w:val="Emphasis1"/>
    <w:uiPriority w:val="7"/>
    <w:qFormat/>
    <w:rsid w:val="009D34BD"/>
    <w:rPr>
      <w:rFonts w:ascii="Calibri" w:hAnsi="Calibri"/>
      <w:b/>
      <w:i w:val="0"/>
      <w:iCs/>
      <w:sz w:val="22"/>
      <w:u w:val="single"/>
      <w:bdr w:val="none" w:sz="0"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9D34BD"/>
    <w:rPr>
      <w:b/>
      <w:bCs/>
      <w:sz w:val="26"/>
      <w:u w:val="none"/>
    </w:rPr>
  </w:style>
  <w:style w:type="character" w:customStyle="1" w:styleId="StyleUnderline">
    <w:name w:val="Style Underline"/>
    <w:aliases w:val="Underline,Style Bold Underline,apple-style-span + 6 pt,Bold,Kern at 16 pt,Intense Emphasis1,Intense Emphasis2,HHeading 3 + 12 pt,Minimized Char,Heading 3 Char Char Char Char Char,c,Citation Char Char Char,Style,ci,Intense Emphasis3,B,Bo"/>
    <w:basedOn w:val="DefaultParagraphFont"/>
    <w:uiPriority w:val="6"/>
    <w:qFormat/>
    <w:rsid w:val="009D34BD"/>
    <w:rPr>
      <w:b w:val="0"/>
      <w:sz w:val="22"/>
      <w:u w:val="single"/>
    </w:rPr>
  </w:style>
  <w:style w:type="character" w:styleId="Hyperlink">
    <w:name w:val="Hyperlink"/>
    <w:aliases w:val="No Spacing Char,Small Text Char,Card Format Char,Note Level 2 Char,tags Char,Note Level 21 Char,ClearFormatting Char,Clear Char,DDI Tag Char,Tag Title Char,No Spacing51 Char,No Spacing11211 Char,No Spacing311 Char,No Spacing6 Char"/>
    <w:basedOn w:val="DefaultParagraphFont"/>
    <w:link w:val="NoSpacing"/>
    <w:uiPriority w:val="99"/>
    <w:unhideWhenUsed/>
    <w:rsid w:val="009D34BD"/>
    <w:rPr>
      <w:color w:val="auto"/>
      <w:u w:val="none"/>
    </w:rPr>
  </w:style>
  <w:style w:type="character" w:styleId="FollowedHyperlink">
    <w:name w:val="FollowedHyperlink"/>
    <w:basedOn w:val="DefaultParagraphFont"/>
    <w:uiPriority w:val="99"/>
    <w:unhideWhenUsed/>
    <w:rsid w:val="009D34BD"/>
    <w:rPr>
      <w:color w:val="auto"/>
      <w:u w:val="none"/>
    </w:rPr>
  </w:style>
  <w:style w:type="character" w:customStyle="1" w:styleId="Heading5Char">
    <w:name w:val="Heading 5 Char"/>
    <w:aliases w:val="Blocks Char,5: Underlined Char,Heading 5 - underlined Char"/>
    <w:basedOn w:val="DefaultParagraphFont"/>
    <w:link w:val="Heading5"/>
    <w:uiPriority w:val="9"/>
    <w:rsid w:val="00CE0FA8"/>
    <w:rPr>
      <w:rFonts w:asciiTheme="majorHAnsi" w:eastAsiaTheme="majorEastAsia" w:hAnsiTheme="majorHAnsi" w:cstheme="majorBidi"/>
      <w:color w:val="2E74B5" w:themeColor="accent1" w:themeShade="BF"/>
    </w:rPr>
  </w:style>
  <w:style w:type="character" w:customStyle="1" w:styleId="Heading6Char">
    <w:name w:val="Heading 6 Char"/>
    <w:aliases w:val="Title (no index) Char,cites2 Char"/>
    <w:basedOn w:val="DefaultParagraphFont"/>
    <w:link w:val="Heading6"/>
    <w:rsid w:val="00CE0FA8"/>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rsid w:val="00CE0FA8"/>
    <w:rPr>
      <w:rFonts w:ascii="Calibri" w:eastAsiaTheme="majorEastAsia" w:hAnsi="Calibri" w:cs="Arial"/>
      <w:b/>
      <w:kern w:val="32"/>
      <w:sz w:val="24"/>
      <w:szCs w:val="24"/>
    </w:rPr>
  </w:style>
  <w:style w:type="character" w:customStyle="1" w:styleId="Heading8Char">
    <w:name w:val="Heading 8 Char"/>
    <w:basedOn w:val="DefaultParagraphFont"/>
    <w:link w:val="Heading8"/>
    <w:rsid w:val="00CE0FA8"/>
    <w:rPr>
      <w:rFonts w:ascii="Calibri" w:eastAsiaTheme="majorEastAsia" w:hAnsi="Calibri" w:cs="Arial"/>
      <w:b/>
      <w:kern w:val="32"/>
      <w:sz w:val="24"/>
      <w:szCs w:val="24"/>
      <w:u w:val="double"/>
    </w:rPr>
  </w:style>
  <w:style w:type="character" w:customStyle="1" w:styleId="Heading9Char">
    <w:name w:val="Heading 9 Char"/>
    <w:basedOn w:val="DefaultParagraphFont"/>
    <w:link w:val="Heading9"/>
    <w:rsid w:val="00CE0FA8"/>
    <w:rPr>
      <w:rFonts w:ascii="Calibri" w:eastAsiaTheme="majorEastAsia" w:hAnsi="Calibri" w:cs="Arial"/>
      <w:b/>
      <w:kern w:val="32"/>
      <w:sz w:val="32"/>
      <w:szCs w:val="24"/>
      <w:u w:val="single"/>
    </w:rPr>
  </w:style>
  <w:style w:type="character" w:styleId="UnresolvedMention">
    <w:name w:val="Unresolved Mention"/>
    <w:basedOn w:val="DefaultParagraphFont"/>
    <w:uiPriority w:val="99"/>
    <w:unhideWhenUsed/>
    <w:rsid w:val="00CE0FA8"/>
    <w:rPr>
      <w:color w:val="605E5C"/>
      <w:shd w:val="clear" w:color="auto" w:fill="E1DFDD"/>
    </w:rPr>
  </w:style>
  <w:style w:type="paragraph" w:styleId="NormalWeb">
    <w:name w:val="Normal (Web)"/>
    <w:aliases w:val="Normal (Web) Char1 Char,Normal (Web) Char Char Char,Normal (Web) Char1 Char Char Char,Normal (Web) Char Char1 Char Char Char,Normal (Web) Char2 Char Char Char Char Char Char Char,Normal (Web) Char2 Char Char Char Char Char Char Char Char"/>
    <w:basedOn w:val="Normal"/>
    <w:link w:val="NormalWebChar"/>
    <w:uiPriority w:val="99"/>
    <w:unhideWhenUsed/>
    <w:qFormat/>
    <w:rsid w:val="00CE0FA8"/>
    <w:pPr>
      <w:spacing w:before="100" w:beforeAutospacing="1" w:after="100" w:afterAutospacing="1" w:line="240" w:lineRule="auto"/>
    </w:pPr>
    <w:rPr>
      <w:rFonts w:ascii="Times New Roman" w:eastAsia="Times New Roman" w:hAnsi="Times New Roman" w:cs="Times New Roman"/>
      <w:sz w:val="24"/>
      <w:szCs w:val="24"/>
      <w:lang w:eastAsia="zh-CN"/>
    </w:rPr>
  </w:style>
  <w:style w:type="character" w:styleId="Strong">
    <w:name w:val="Strong"/>
    <w:aliases w:val="8 pt font,Citation Char Char1 Char Char Char Char Char,Cut,Small 1,Read Char Char Char,EMPHASIS,cites Char Char,Heading 3 Char1 Char,Read Char Char1"/>
    <w:basedOn w:val="DefaultParagraphFont"/>
    <w:uiPriority w:val="22"/>
    <w:qFormat/>
    <w:rsid w:val="00CE0FA8"/>
    <w:rPr>
      <w:b/>
      <w:bCs/>
    </w:rPr>
  </w:style>
  <w:style w:type="paragraph" w:customStyle="1" w:styleId="Emphasis1">
    <w:name w:val="Emphasis1"/>
    <w:basedOn w:val="Normal"/>
    <w:link w:val="Emphasis"/>
    <w:autoRedefine/>
    <w:uiPriority w:val="7"/>
    <w:qFormat/>
    <w:rsid w:val="00CE0FA8"/>
    <w:pPr>
      <w:pBdr>
        <w:top w:val="single" w:sz="4" w:space="1" w:color="auto"/>
        <w:left w:val="single" w:sz="4" w:space="4" w:color="auto"/>
        <w:bottom w:val="single" w:sz="4" w:space="1" w:color="auto"/>
        <w:right w:val="single" w:sz="4" w:space="4" w:color="auto"/>
      </w:pBdr>
      <w:ind w:left="720"/>
      <w:jc w:val="both"/>
    </w:pPr>
    <w:rPr>
      <w:b/>
      <w:iCs/>
      <w:u w:val="single"/>
    </w:rPr>
  </w:style>
  <w:style w:type="paragraph" w:customStyle="1" w:styleId="cardtext">
    <w:name w:val="card text"/>
    <w:basedOn w:val="Normal"/>
    <w:link w:val="cardtextChar"/>
    <w:qFormat/>
    <w:rsid w:val="00CE0FA8"/>
    <w:pPr>
      <w:ind w:left="288" w:right="288"/>
    </w:pPr>
    <w:rPr>
      <w:rFonts w:cs="Calibri"/>
    </w:rPr>
  </w:style>
  <w:style w:type="character" w:customStyle="1" w:styleId="cardtextChar">
    <w:name w:val="card text Char"/>
    <w:basedOn w:val="DefaultParagraphFont"/>
    <w:link w:val="cardtext"/>
    <w:rsid w:val="00CE0FA8"/>
    <w:rPr>
      <w:rFonts w:ascii="Calibri" w:hAnsi="Calibri" w:cs="Calibri"/>
    </w:rPr>
  </w:style>
  <w:style w:type="paragraph" w:customStyle="1" w:styleId="textbold">
    <w:name w:val="text bold"/>
    <w:basedOn w:val="Normal"/>
    <w:link w:val="underline"/>
    <w:autoRedefine/>
    <w:uiPriority w:val="7"/>
    <w:qFormat/>
    <w:rsid w:val="00CE0FA8"/>
    <w:pPr>
      <w:ind w:left="720"/>
      <w:jc w:val="both"/>
    </w:pPr>
    <w:rPr>
      <w:rFonts w:eastAsiaTheme="minorEastAsia"/>
      <w:b/>
      <w:iCs/>
      <w:szCs w:val="24"/>
      <w:u w:val="single"/>
    </w:rPr>
  </w:style>
  <w:style w:type="paragraph" w:styleId="NoSpacing">
    <w:name w:val="No Spacing"/>
    <w:aliases w:val="Small Text,Card Format,Note Level 2,tags,Note Level 21,ClearFormatting,Clear,DDI Tag,Tag Title,No Spacing51,No Spacing11211,No Spacing311,No Spacing6,No Spacing tnr,Hidden Block Title,No Spacing8,Dont u,No Spacing1111111,ca,Tag and Cite,card"/>
    <w:basedOn w:val="Heading1"/>
    <w:link w:val="Hyperlink"/>
    <w:autoRedefine/>
    <w:uiPriority w:val="99"/>
    <w:qFormat/>
    <w:rsid w:val="00CE0FA8"/>
    <w:pPr>
      <w:keepNext w:val="0"/>
      <w:keepLines w:val="0"/>
      <w:pageBreakBefore w:val="0"/>
      <w:pBdr>
        <w:top w:val="none" w:sz="0" w:space="0" w:color="auto"/>
        <w:left w:val="none" w:sz="0" w:space="0" w:color="auto"/>
        <w:bottom w:val="none" w:sz="0" w:space="0" w:color="auto"/>
        <w:right w:val="none" w:sz="0" w:space="0" w:color="auto"/>
      </w:pBdr>
      <w:spacing w:before="480" w:line="254" w:lineRule="auto"/>
      <w:jc w:val="left"/>
      <w:outlineLvl w:val="9"/>
    </w:pPr>
    <w:rPr>
      <w:rFonts w:asciiTheme="minorHAnsi" w:eastAsiaTheme="minorHAnsi" w:hAnsiTheme="minorHAnsi" w:cstheme="minorBidi"/>
      <w:b w:val="0"/>
      <w:sz w:val="22"/>
      <w:szCs w:val="22"/>
    </w:rPr>
  </w:style>
  <w:style w:type="paragraph" w:customStyle="1" w:styleId="dcr-1bfjmfh">
    <w:name w:val="dcr-1bfjmfh"/>
    <w:basedOn w:val="Normal"/>
    <w:rsid w:val="00CE0FA8"/>
    <w:pPr>
      <w:spacing w:before="100" w:beforeAutospacing="1" w:after="100" w:afterAutospacing="1" w:line="240" w:lineRule="auto"/>
    </w:pPr>
    <w:rPr>
      <w:rFonts w:ascii="Times New Roman" w:eastAsia="Times New Roman" w:hAnsi="Times New Roman" w:cs="Times New Roman"/>
      <w:sz w:val="24"/>
      <w:szCs w:val="24"/>
    </w:rPr>
  </w:style>
  <w:style w:type="paragraph" w:styleId="DocumentMap">
    <w:name w:val="Document Map"/>
    <w:basedOn w:val="Normal"/>
    <w:link w:val="DocumentMapChar"/>
    <w:uiPriority w:val="99"/>
    <w:unhideWhenUsed/>
    <w:rsid w:val="00CE0FA8"/>
    <w:pPr>
      <w:spacing w:after="0" w:line="240" w:lineRule="auto"/>
    </w:pPr>
    <w:rPr>
      <w:rFonts w:ascii="Lucida Grande" w:hAnsi="Lucida Grande" w:cs="Lucida Grande"/>
      <w:sz w:val="24"/>
    </w:rPr>
  </w:style>
  <w:style w:type="character" w:customStyle="1" w:styleId="DocumentMapChar">
    <w:name w:val="Document Map Char"/>
    <w:basedOn w:val="DefaultParagraphFont"/>
    <w:link w:val="DocumentMap"/>
    <w:uiPriority w:val="99"/>
    <w:rsid w:val="00CE0FA8"/>
    <w:rPr>
      <w:rFonts w:ascii="Lucida Grande" w:hAnsi="Lucida Grande" w:cs="Lucida Grande"/>
      <w:sz w:val="24"/>
    </w:rPr>
  </w:style>
  <w:style w:type="paragraph" w:styleId="ListParagraph">
    <w:name w:val="List Paragraph"/>
    <w:aliases w:val="6 font,List Paragraph1,List Paragraph2"/>
    <w:basedOn w:val="Normal"/>
    <w:uiPriority w:val="34"/>
    <w:qFormat/>
    <w:rsid w:val="00CE0FA8"/>
    <w:pPr>
      <w:spacing w:after="0" w:line="240" w:lineRule="auto"/>
      <w:ind w:left="720"/>
      <w:contextualSpacing/>
    </w:pPr>
  </w:style>
  <w:style w:type="paragraph" w:styleId="Header">
    <w:name w:val="header"/>
    <w:aliases w:val="Heading 1 Char Char Char,Header Char Char Char Char,Heading 1 Char Char Char Char Char,Header Char Char Char Char Char Char,Heading 1 Char Char Char Char Char Char Char,Header 1 Char Char,Heading 1 Char1 Char,ALEX Char,Header Char2,Header 1"/>
    <w:basedOn w:val="Normal"/>
    <w:link w:val="HeaderChar"/>
    <w:uiPriority w:val="99"/>
    <w:unhideWhenUsed/>
    <w:qFormat/>
    <w:rsid w:val="00CE0FA8"/>
    <w:pPr>
      <w:tabs>
        <w:tab w:val="center" w:pos="4320"/>
        <w:tab w:val="right" w:pos="8640"/>
      </w:tabs>
      <w:spacing w:after="0" w:line="240" w:lineRule="auto"/>
    </w:pPr>
  </w:style>
  <w:style w:type="character" w:customStyle="1" w:styleId="HeaderChar">
    <w:name w:val="Header Char"/>
    <w:aliases w:val="Heading 1 Char Char Char Char1,Header Char Char Char Char Char1,Heading 1 Char Char Char Char Char Char1,Header Char Char Char Char Char Char Char,Heading 1 Char Char Char Char Char Char Char Char,Header 1 Char Char Char,ALEX Char Char"/>
    <w:basedOn w:val="DefaultParagraphFont"/>
    <w:link w:val="Header"/>
    <w:uiPriority w:val="99"/>
    <w:qFormat/>
    <w:rsid w:val="00CE0FA8"/>
    <w:rPr>
      <w:rFonts w:ascii="Calibri" w:hAnsi="Calibri"/>
    </w:rPr>
  </w:style>
  <w:style w:type="paragraph" w:styleId="Footer">
    <w:name w:val="footer"/>
    <w:basedOn w:val="Normal"/>
    <w:link w:val="FooterChar"/>
    <w:uiPriority w:val="99"/>
    <w:unhideWhenUsed/>
    <w:rsid w:val="00CE0FA8"/>
    <w:pPr>
      <w:tabs>
        <w:tab w:val="center" w:pos="4320"/>
        <w:tab w:val="right" w:pos="8640"/>
      </w:tabs>
      <w:spacing w:after="0" w:line="240" w:lineRule="auto"/>
    </w:pPr>
  </w:style>
  <w:style w:type="character" w:customStyle="1" w:styleId="FooterChar">
    <w:name w:val="Footer Char"/>
    <w:basedOn w:val="DefaultParagraphFont"/>
    <w:link w:val="Footer"/>
    <w:uiPriority w:val="99"/>
    <w:rsid w:val="00CE0FA8"/>
    <w:rPr>
      <w:rFonts w:ascii="Calibri" w:hAnsi="Calibri"/>
    </w:rPr>
  </w:style>
  <w:style w:type="character" w:styleId="PageNumber">
    <w:name w:val="page number"/>
    <w:aliases w:val="card ununderlined"/>
    <w:basedOn w:val="DefaultParagraphFont"/>
    <w:uiPriority w:val="99"/>
    <w:unhideWhenUsed/>
    <w:rsid w:val="00CE0FA8"/>
  </w:style>
  <w:style w:type="character" w:customStyle="1" w:styleId="underline">
    <w:name w:val="underline"/>
    <w:basedOn w:val="DefaultParagraphFont"/>
    <w:link w:val="textbold"/>
    <w:uiPriority w:val="7"/>
    <w:qFormat/>
    <w:rsid w:val="00CE0FA8"/>
    <w:rPr>
      <w:rFonts w:ascii="Calibri" w:eastAsiaTheme="minorEastAsia" w:hAnsi="Calibri"/>
      <w:b/>
      <w:iCs/>
      <w:szCs w:val="24"/>
      <w:u w:val="single"/>
    </w:rPr>
  </w:style>
  <w:style w:type="paragraph" w:customStyle="1" w:styleId="Emphasize">
    <w:name w:val="Emphasize"/>
    <w:basedOn w:val="Normal"/>
    <w:uiPriority w:val="20"/>
    <w:qFormat/>
    <w:rsid w:val="00CE0FA8"/>
    <w:pPr>
      <w:pBdr>
        <w:top w:val="single" w:sz="18" w:space="0" w:color="auto"/>
        <w:left w:val="single" w:sz="18" w:space="0" w:color="auto"/>
        <w:bottom w:val="single" w:sz="18" w:space="0" w:color="auto"/>
        <w:right w:val="single" w:sz="18" w:space="0" w:color="auto"/>
      </w:pBdr>
      <w:spacing w:line="254" w:lineRule="auto"/>
      <w:ind w:left="720"/>
      <w:jc w:val="both"/>
    </w:pPr>
    <w:rPr>
      <w:rFonts w:ascii="Georgia" w:hAnsi="Georgia" w:cs="Arial"/>
      <w:b/>
      <w:iCs/>
      <w:u w:val="single"/>
      <w:bdr w:val="single" w:sz="8" w:space="0" w:color="auto"/>
    </w:rPr>
  </w:style>
  <w:style w:type="paragraph" w:customStyle="1" w:styleId="cardnotes">
    <w:name w:val="card notes"/>
    <w:uiPriority w:val="4"/>
    <w:qFormat/>
    <w:rsid w:val="00CE0FA8"/>
    <w:rPr>
      <w:rFonts w:ascii="Calibri" w:eastAsiaTheme="majorEastAsia" w:hAnsi="Calibri" w:cstheme="majorBidi"/>
      <w:b/>
      <w:iCs/>
      <w:color w:val="538135" w:themeColor="accent6" w:themeShade="BF"/>
    </w:rPr>
  </w:style>
  <w:style w:type="paragraph" w:customStyle="1" w:styleId="CardsFont12pt">
    <w:name w:val="Cards + Font: 12 pt"/>
    <w:aliases w:val="Thick Underline,Thick Underline Char,Cards + Font: 12 pt Char Char Char,Cards + Font: 12 pt Char Char Char Char Char Char Char Char,Cards + Font: 12 pt Char Char Char Char Char Char Char,Thick Underline Char1"/>
    <w:basedOn w:val="Normal"/>
    <w:next w:val="Normal"/>
    <w:autoRedefine/>
    <w:uiPriority w:val="6"/>
    <w:qFormat/>
    <w:rsid w:val="00CE0FA8"/>
    <w:pPr>
      <w:autoSpaceDE w:val="0"/>
      <w:autoSpaceDN w:val="0"/>
      <w:adjustRightInd w:val="0"/>
      <w:spacing w:before="480" w:after="0" w:line="254" w:lineRule="auto"/>
      <w:ind w:left="432" w:right="432"/>
      <w:jc w:val="both"/>
    </w:pPr>
    <w:rPr>
      <w:rFonts w:asciiTheme="minorHAnsi" w:hAnsiTheme="minorHAnsi"/>
      <w:u w:val="single"/>
    </w:rPr>
  </w:style>
  <w:style w:type="paragraph" w:styleId="Title">
    <w:name w:val="Title"/>
    <w:aliases w:val="Cites and Cards,UNDERLINE,Bold Underlined,Debate Normal,title,Block Heading,Read This,Non Read Text,Warrants"/>
    <w:basedOn w:val="Normal"/>
    <w:next w:val="Normal"/>
    <w:link w:val="TitleChar1"/>
    <w:uiPriority w:val="1"/>
    <w:qFormat/>
    <w:rsid w:val="00CE0FA8"/>
    <w:pPr>
      <w:ind w:left="720"/>
      <w:outlineLvl w:val="0"/>
    </w:pPr>
    <w:rPr>
      <w:rFonts w:asciiTheme="minorHAnsi" w:hAnsiTheme="minorHAnsi"/>
      <w:sz w:val="24"/>
      <w:u w:val="single"/>
    </w:rPr>
  </w:style>
  <w:style w:type="character" w:customStyle="1" w:styleId="TitleChar">
    <w:name w:val="Title Char"/>
    <w:aliases w:val="Non Read Text Char1,Debate Normal Char1,Warrants Char"/>
    <w:basedOn w:val="DefaultParagraphFont"/>
    <w:uiPriority w:val="1"/>
    <w:qFormat/>
    <w:rsid w:val="00CE0FA8"/>
    <w:rPr>
      <w:rFonts w:asciiTheme="majorHAnsi" w:eastAsiaTheme="majorEastAsia" w:hAnsiTheme="majorHAnsi" w:cstheme="majorBidi"/>
      <w:spacing w:val="-10"/>
      <w:kern w:val="28"/>
      <w:sz w:val="56"/>
      <w:szCs w:val="56"/>
    </w:rPr>
  </w:style>
  <w:style w:type="character" w:customStyle="1" w:styleId="TitleChar1">
    <w:name w:val="Title Char1"/>
    <w:aliases w:val="Cites and Cards Char,UNDERLINE Char,Bold Underlined Char,Debate Normal Char,title Char,Block Heading Char,Read This Char,Non Read Text Char,Warrants Char1"/>
    <w:basedOn w:val="DefaultParagraphFont"/>
    <w:link w:val="Title"/>
    <w:uiPriority w:val="1"/>
    <w:qFormat/>
    <w:rsid w:val="00CE0FA8"/>
    <w:rPr>
      <w:sz w:val="24"/>
      <w:u w:val="single"/>
    </w:rPr>
  </w:style>
  <w:style w:type="paragraph" w:customStyle="1" w:styleId="Analytic">
    <w:name w:val="Analytic"/>
    <w:link w:val="AnalyticChar"/>
    <w:qFormat/>
    <w:rsid w:val="00CE0FA8"/>
    <w:rPr>
      <w:rFonts w:ascii="Calibri" w:eastAsiaTheme="majorEastAsia" w:hAnsi="Calibri" w:cstheme="majorBidi"/>
      <w:b/>
      <w:color w:val="44546A" w:themeColor="text2"/>
      <w:sz w:val="24"/>
      <w:szCs w:val="24"/>
    </w:rPr>
  </w:style>
  <w:style w:type="character" w:customStyle="1" w:styleId="AnalyticChar">
    <w:name w:val="Analytic Char"/>
    <w:basedOn w:val="DefaultParagraphFont"/>
    <w:link w:val="Analytic"/>
    <w:rsid w:val="00CE0FA8"/>
    <w:rPr>
      <w:rFonts w:ascii="Calibri" w:eastAsiaTheme="majorEastAsia" w:hAnsi="Calibri" w:cstheme="majorBidi"/>
      <w:b/>
      <w:color w:val="44546A" w:themeColor="text2"/>
      <w:sz w:val="24"/>
      <w:szCs w:val="24"/>
    </w:rPr>
  </w:style>
  <w:style w:type="paragraph" w:customStyle="1" w:styleId="analyticreal">
    <w:name w:val="analytic real"/>
    <w:basedOn w:val="Heading4"/>
    <w:link w:val="analyticrealChar"/>
    <w:autoRedefine/>
    <w:uiPriority w:val="4"/>
    <w:qFormat/>
    <w:rsid w:val="00CE0FA8"/>
    <w:rPr>
      <w:color w:val="1F3864" w:themeColor="accent5" w:themeShade="80"/>
    </w:rPr>
  </w:style>
  <w:style w:type="character" w:customStyle="1" w:styleId="analyticrealChar">
    <w:name w:val="analytic real Char"/>
    <w:basedOn w:val="DefaultParagraphFont"/>
    <w:link w:val="analyticreal"/>
    <w:uiPriority w:val="4"/>
    <w:rsid w:val="00CE0FA8"/>
    <w:rPr>
      <w:rFonts w:ascii="Calibri" w:eastAsiaTheme="majorEastAsia" w:hAnsi="Calibri" w:cstheme="majorBidi"/>
      <w:b/>
      <w:iCs/>
      <w:color w:val="1F3864" w:themeColor="accent5" w:themeShade="80"/>
      <w:sz w:val="26"/>
    </w:rPr>
  </w:style>
  <w:style w:type="paragraph" w:customStyle="1" w:styleId="Tagnotes">
    <w:name w:val="Tag notes"/>
    <w:link w:val="TagnotesChar"/>
    <w:uiPriority w:val="4"/>
    <w:qFormat/>
    <w:rsid w:val="00CE0FA8"/>
    <w:rPr>
      <w:rFonts w:ascii="Calibri" w:eastAsiaTheme="majorEastAsia" w:hAnsi="Calibri" w:cstheme="majorBidi"/>
      <w:b/>
      <w:color w:val="44546A" w:themeColor="text2"/>
      <w:sz w:val="24"/>
      <w:szCs w:val="24"/>
    </w:rPr>
  </w:style>
  <w:style w:type="character" w:customStyle="1" w:styleId="TagnotesChar">
    <w:name w:val="Tag notes Char"/>
    <w:basedOn w:val="DefaultParagraphFont"/>
    <w:link w:val="Tagnotes"/>
    <w:uiPriority w:val="4"/>
    <w:rsid w:val="00CE0FA8"/>
    <w:rPr>
      <w:rFonts w:ascii="Calibri" w:eastAsiaTheme="majorEastAsia" w:hAnsi="Calibri" w:cstheme="majorBidi"/>
      <w:b/>
      <w:color w:val="44546A" w:themeColor="text2"/>
      <w:sz w:val="24"/>
      <w:szCs w:val="24"/>
    </w:rPr>
  </w:style>
  <w:style w:type="paragraph" w:customStyle="1" w:styleId="Cardnotes0">
    <w:name w:val="Card notes"/>
    <w:uiPriority w:val="4"/>
    <w:qFormat/>
    <w:rsid w:val="00CE0FA8"/>
    <w:rPr>
      <w:rFonts w:ascii="Calibri" w:hAnsi="Calibri" w:cs="Calibri"/>
      <w:b/>
      <w:color w:val="538135" w:themeColor="accent6" w:themeShade="BF"/>
    </w:rPr>
  </w:style>
  <w:style w:type="paragraph" w:styleId="BalloonText">
    <w:name w:val="Balloon Text"/>
    <w:basedOn w:val="Normal"/>
    <w:link w:val="BalloonTextChar"/>
    <w:uiPriority w:val="99"/>
    <w:unhideWhenUsed/>
    <w:rsid w:val="00CE0FA8"/>
    <w:rPr>
      <w:rFonts w:ascii="Segoe UI" w:hAnsi="Segoe UI" w:cs="Segoe UI"/>
      <w:sz w:val="18"/>
      <w:szCs w:val="18"/>
    </w:rPr>
  </w:style>
  <w:style w:type="character" w:customStyle="1" w:styleId="BalloonTextChar">
    <w:name w:val="Balloon Text Char"/>
    <w:basedOn w:val="DefaultParagraphFont"/>
    <w:link w:val="BalloonText"/>
    <w:uiPriority w:val="99"/>
    <w:rsid w:val="00CE0FA8"/>
    <w:rPr>
      <w:rFonts w:ascii="Segoe UI" w:hAnsi="Segoe UI" w:cs="Segoe UI"/>
      <w:sz w:val="18"/>
      <w:szCs w:val="18"/>
    </w:rPr>
  </w:style>
  <w:style w:type="paragraph" w:customStyle="1" w:styleId="UnderlinePara">
    <w:name w:val="Underline Para"/>
    <w:basedOn w:val="Normal"/>
    <w:uiPriority w:val="6"/>
    <w:qFormat/>
    <w:rsid w:val="00CE0FA8"/>
    <w:pPr>
      <w:widowControl w:val="0"/>
      <w:suppressAutoHyphens/>
      <w:spacing w:after="200"/>
      <w:contextualSpacing/>
    </w:pPr>
    <w:rPr>
      <w:rFonts w:asciiTheme="minorHAnsi" w:hAnsiTheme="minorHAnsi"/>
      <w:u w:val="single"/>
    </w:rPr>
  </w:style>
  <w:style w:type="table" w:styleId="TableGrid">
    <w:name w:val="Table Grid"/>
    <w:basedOn w:val="TableNormal"/>
    <w:rsid w:val="00CE0F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rsid w:val="00CE0FA8"/>
    <w:rPr>
      <w:color w:val="605E5C"/>
      <w:shd w:val="clear" w:color="auto" w:fill="E1DFDD"/>
    </w:rPr>
  </w:style>
  <w:style w:type="character" w:customStyle="1" w:styleId="sep">
    <w:name w:val="sep"/>
    <w:basedOn w:val="DefaultParagraphFont"/>
    <w:rsid w:val="00CE0FA8"/>
  </w:style>
  <w:style w:type="character" w:customStyle="1" w:styleId="BodyText1">
    <w:name w:val="Body Text1"/>
    <w:rsid w:val="00CE0FA8"/>
    <w:rPr>
      <w:rFonts w:ascii="Times New Roman" w:eastAsia="Times New Roman" w:hAnsi="Times New Roman" w:cs="Times New Roman" w:hint="default"/>
      <w:b w:val="0"/>
      <w:bCs w:val="0"/>
      <w:i w:val="0"/>
      <w:iCs w:val="0"/>
      <w:smallCaps w:val="0"/>
      <w:strike w:val="0"/>
      <w:dstrike w:val="0"/>
      <w:color w:val="000000"/>
      <w:spacing w:val="0"/>
      <w:w w:val="100"/>
      <w:position w:val="0"/>
      <w:sz w:val="18"/>
      <w:szCs w:val="18"/>
      <w:u w:val="none"/>
      <w:effect w:val="none"/>
      <w:lang w:val="en-US"/>
    </w:rPr>
  </w:style>
  <w:style w:type="character" w:customStyle="1" w:styleId="BodytextItalic">
    <w:name w:val="Body text + Italic"/>
    <w:aliases w:val="Spacing -1 pt,Spacing 0 pt,Body text + CordiaUPC,12 pt,Italic,Body text + 9 pt,Body text + 9.5 pt,Body text + Georgia,8 pt,7 pt,Scale 66%,Not Bold,Small Caps,Body text (4) + 9 pt,Body text (4) + 10 pt,Body text (115) + Arial,9 pt,6 pt"/>
    <w:rsid w:val="00CE0FA8"/>
    <w:rPr>
      <w:rFonts w:ascii="Times New Roman" w:eastAsia="Times New Roman" w:hAnsi="Times New Roman" w:cs="Times New Roman" w:hint="default"/>
      <w:b w:val="0"/>
      <w:bCs w:val="0"/>
      <w:i/>
      <w:iCs/>
      <w:smallCaps w:val="0"/>
      <w:strike w:val="0"/>
      <w:dstrike w:val="0"/>
      <w:color w:val="000000"/>
      <w:spacing w:val="0"/>
      <w:w w:val="100"/>
      <w:position w:val="0"/>
      <w:sz w:val="18"/>
      <w:szCs w:val="18"/>
      <w:u w:val="none"/>
      <w:effect w:val="none"/>
      <w:lang w:val="en-US"/>
    </w:rPr>
  </w:style>
  <w:style w:type="character" w:customStyle="1" w:styleId="Bodytext75pt">
    <w:name w:val="Body text + 7.5 pt"/>
    <w:basedOn w:val="DefaultParagraphFont"/>
    <w:rsid w:val="00CE0FA8"/>
    <w:rPr>
      <w:rFonts w:ascii="Times New Roman" w:hAnsi="Times New Roman" w:cs="Times New Roman"/>
      <w:b/>
      <w:bCs/>
      <w:color w:val="000000"/>
      <w:spacing w:val="0"/>
      <w:w w:val="100"/>
      <w:sz w:val="15"/>
      <w:szCs w:val="15"/>
      <w:u w:val="none"/>
      <w:lang w:val="en-US"/>
    </w:rPr>
  </w:style>
  <w:style w:type="paragraph" w:customStyle="1" w:styleId="Cites">
    <w:name w:val="Cites"/>
    <w:basedOn w:val="Normal"/>
    <w:next w:val="Normal"/>
    <w:link w:val="CitesChar1"/>
    <w:qFormat/>
    <w:rsid w:val="00CE0FA8"/>
    <w:pPr>
      <w:autoSpaceDE w:val="0"/>
      <w:autoSpaceDN w:val="0"/>
      <w:adjustRightInd w:val="0"/>
    </w:pPr>
    <w:rPr>
      <w:b/>
      <w:sz w:val="18"/>
      <w:lang w:val="x-none" w:eastAsia="x-none"/>
    </w:rPr>
  </w:style>
  <w:style w:type="character" w:customStyle="1" w:styleId="CitesChar1">
    <w:name w:val="Cites Char1"/>
    <w:link w:val="Cites"/>
    <w:rsid w:val="00CE0FA8"/>
    <w:rPr>
      <w:rFonts w:ascii="Calibri" w:hAnsi="Calibri"/>
      <w:b/>
      <w:sz w:val="18"/>
      <w:lang w:val="x-none" w:eastAsia="x-none"/>
    </w:rPr>
  </w:style>
  <w:style w:type="character" w:customStyle="1" w:styleId="CardsUnderlined">
    <w:name w:val="Cards Underlined"/>
    <w:qFormat/>
    <w:rsid w:val="00CE0FA8"/>
    <w:rPr>
      <w:rFonts w:ascii="Times New Roman" w:hAnsi="Times New Roman"/>
      <w:sz w:val="24"/>
      <w:szCs w:val="24"/>
      <w:u w:val="thick"/>
    </w:rPr>
  </w:style>
  <w:style w:type="character" w:customStyle="1" w:styleId="CardsNotUnderlined">
    <w:name w:val="Cards Not Underlined"/>
    <w:qFormat/>
    <w:rsid w:val="00CE0FA8"/>
    <w:rPr>
      <w:rFonts w:ascii="Times New Roman" w:hAnsi="Times New Roman"/>
      <w:sz w:val="16"/>
      <w:szCs w:val="16"/>
    </w:rPr>
  </w:style>
  <w:style w:type="character" w:customStyle="1" w:styleId="cardChar">
    <w:name w:val="card Char"/>
    <w:aliases w:val="Bold Cite Char Char,Speed Cite Char"/>
    <w:basedOn w:val="DefaultParagraphFont"/>
    <w:uiPriority w:val="6"/>
    <w:rsid w:val="00CE0FA8"/>
    <w:rPr>
      <w:rFonts w:ascii="Times" w:eastAsia="Times" w:hAnsi="Times"/>
      <w:szCs w:val="20"/>
    </w:rPr>
  </w:style>
  <w:style w:type="paragraph" w:styleId="FootnoteText">
    <w:name w:val="footnote text"/>
    <w:aliases w:val="5_G"/>
    <w:basedOn w:val="Normal"/>
    <w:link w:val="FootnoteTextChar"/>
    <w:unhideWhenUsed/>
    <w:qFormat/>
    <w:rsid w:val="00CE0FA8"/>
    <w:rPr>
      <w:sz w:val="24"/>
    </w:rPr>
  </w:style>
  <w:style w:type="character" w:customStyle="1" w:styleId="FootnoteTextChar">
    <w:name w:val="Footnote Text Char"/>
    <w:aliases w:val="5_G Char"/>
    <w:basedOn w:val="DefaultParagraphFont"/>
    <w:link w:val="FootnoteText"/>
    <w:rsid w:val="00CE0FA8"/>
    <w:rPr>
      <w:rFonts w:ascii="Calibri" w:hAnsi="Calibri"/>
      <w:sz w:val="24"/>
    </w:rPr>
  </w:style>
  <w:style w:type="paragraph" w:customStyle="1" w:styleId="TagText">
    <w:name w:val="TagText"/>
    <w:basedOn w:val="Normal"/>
    <w:qFormat/>
    <w:rsid w:val="00CE0FA8"/>
    <w:rPr>
      <w:rFonts w:eastAsia="Calibri"/>
      <w:b/>
      <w:sz w:val="24"/>
    </w:rPr>
  </w:style>
  <w:style w:type="character" w:styleId="IntenseEmphasis">
    <w:name w:val="Intense Emphasis"/>
    <w:aliases w:val="Intense Emphasis21,Intense Emphasis11111,Intense Emphasis4,Intense Emphasis5,Intense Emphasis6,cites Char Ch,Title Char3,Underline Cha, Char Char Char1,9.5 pt,Intense Emphasi,Box Out,Char Char Char1,Sty,9.5 p,Intense Emphasis111,ci1,Bol"/>
    <w:basedOn w:val="DefaultParagraphFont"/>
    <w:qFormat/>
    <w:rsid w:val="00CE0FA8"/>
    <w:rPr>
      <w:b/>
      <w:bCs w:val="0"/>
      <w:sz w:val="22"/>
      <w:u w:val="single"/>
    </w:rPr>
  </w:style>
  <w:style w:type="character" w:customStyle="1" w:styleId="UnderlineBold">
    <w:name w:val="Underline + Bold"/>
    <w:uiPriority w:val="1"/>
    <w:qFormat/>
    <w:rsid w:val="00CE0FA8"/>
    <w:rPr>
      <w:b/>
      <w:bCs w:val="0"/>
      <w:sz w:val="20"/>
      <w:u w:val="single"/>
    </w:rPr>
  </w:style>
  <w:style w:type="character" w:customStyle="1" w:styleId="apple-converted-space">
    <w:name w:val="apple-converted-space"/>
    <w:basedOn w:val="DefaultParagraphFont"/>
    <w:qFormat/>
    <w:rsid w:val="00CE0FA8"/>
  </w:style>
  <w:style w:type="paragraph" w:customStyle="1" w:styleId="text-justify">
    <w:name w:val="text-justify"/>
    <w:basedOn w:val="Normal"/>
    <w:rsid w:val="00CE0FA8"/>
    <w:pPr>
      <w:spacing w:before="100" w:beforeAutospacing="1" w:after="100" w:afterAutospacing="1"/>
    </w:pPr>
    <w:rPr>
      <w:rFonts w:eastAsia="Times New Roman"/>
      <w:sz w:val="24"/>
    </w:rPr>
  </w:style>
  <w:style w:type="paragraph" w:customStyle="1" w:styleId="wp-caption-text">
    <w:name w:val="wp-caption-text"/>
    <w:basedOn w:val="Normal"/>
    <w:qFormat/>
    <w:rsid w:val="00CE0FA8"/>
    <w:pPr>
      <w:spacing w:before="100" w:beforeAutospacing="1" w:after="100" w:afterAutospacing="1"/>
    </w:pPr>
    <w:rPr>
      <w:rFonts w:eastAsia="Times New Roman"/>
      <w:sz w:val="24"/>
    </w:rPr>
  </w:style>
  <w:style w:type="paragraph" w:customStyle="1" w:styleId="Tag2">
    <w:name w:val="Tag2"/>
    <w:basedOn w:val="Normal"/>
    <w:qFormat/>
    <w:rsid w:val="00CE0FA8"/>
    <w:rPr>
      <w:rFonts w:eastAsia="Calibri"/>
      <w:b/>
      <w:sz w:val="24"/>
    </w:rPr>
  </w:style>
  <w:style w:type="character" w:customStyle="1" w:styleId="footnote-reference">
    <w:name w:val="footnote-reference"/>
    <w:basedOn w:val="DefaultParagraphFont"/>
    <w:rsid w:val="00CE0FA8"/>
  </w:style>
  <w:style w:type="paragraph" w:customStyle="1" w:styleId="body-paragraph">
    <w:name w:val="body-paragraph"/>
    <w:basedOn w:val="Normal"/>
    <w:qFormat/>
    <w:rsid w:val="00CE0FA8"/>
    <w:pPr>
      <w:spacing w:before="100" w:beforeAutospacing="1" w:after="100" w:afterAutospacing="1"/>
    </w:pPr>
    <w:rPr>
      <w:rFonts w:eastAsia="Times New Roman"/>
      <w:sz w:val="24"/>
    </w:rPr>
  </w:style>
  <w:style w:type="character" w:customStyle="1" w:styleId="dropcaps2">
    <w:name w:val="dropcaps2"/>
    <w:basedOn w:val="DefaultParagraphFont"/>
    <w:rsid w:val="00CE0FA8"/>
  </w:style>
  <w:style w:type="character" w:customStyle="1" w:styleId="hithighlite">
    <w:name w:val="hithighlite"/>
    <w:basedOn w:val="DefaultParagraphFont"/>
    <w:rsid w:val="00CE0FA8"/>
  </w:style>
  <w:style w:type="character" w:customStyle="1" w:styleId="definition">
    <w:name w:val="definition"/>
    <w:basedOn w:val="DefaultParagraphFont"/>
    <w:rsid w:val="00CE0FA8"/>
  </w:style>
  <w:style w:type="paragraph" w:styleId="EndnoteText">
    <w:name w:val="endnote text"/>
    <w:basedOn w:val="Normal"/>
    <w:link w:val="EndnoteTextChar"/>
    <w:rsid w:val="00CE0FA8"/>
    <w:rPr>
      <w:rFonts w:eastAsia="Cambria"/>
      <w:sz w:val="24"/>
    </w:rPr>
  </w:style>
  <w:style w:type="character" w:customStyle="1" w:styleId="EndnoteTextChar">
    <w:name w:val="Endnote Text Char"/>
    <w:basedOn w:val="DefaultParagraphFont"/>
    <w:link w:val="EndnoteText"/>
    <w:rsid w:val="00CE0FA8"/>
    <w:rPr>
      <w:rFonts w:ascii="Calibri" w:eastAsia="Cambria" w:hAnsi="Calibri"/>
      <w:sz w:val="24"/>
    </w:rPr>
  </w:style>
  <w:style w:type="character" w:styleId="EndnoteReference">
    <w:name w:val="endnote reference"/>
    <w:basedOn w:val="DefaultParagraphFont"/>
    <w:rsid w:val="00CE0FA8"/>
    <w:rPr>
      <w:vertAlign w:val="superscript"/>
    </w:rPr>
  </w:style>
  <w:style w:type="paragraph" w:customStyle="1" w:styleId="evidencetext">
    <w:name w:val="evidence text"/>
    <w:basedOn w:val="Normal"/>
    <w:link w:val="evidencetextChar1"/>
    <w:qFormat/>
    <w:rsid w:val="00CE0FA8"/>
    <w:pPr>
      <w:ind w:left="1008" w:right="720"/>
    </w:pPr>
    <w:rPr>
      <w:rFonts w:eastAsia="Times New Roman"/>
      <w:color w:val="000000"/>
      <w:sz w:val="16"/>
    </w:rPr>
  </w:style>
  <w:style w:type="paragraph" w:customStyle="1" w:styleId="boldcite">
    <w:name w:val="bold cite"/>
    <w:basedOn w:val="Normal"/>
    <w:link w:val="boldciteChar4"/>
    <w:qFormat/>
    <w:rsid w:val="00CE0FA8"/>
    <w:rPr>
      <w:rFonts w:eastAsia="Times New Roman"/>
      <w:b/>
      <w:color w:val="000000"/>
      <w:u w:val="thick" w:color="000000"/>
    </w:rPr>
  </w:style>
  <w:style w:type="character" w:customStyle="1" w:styleId="boldciteChar4">
    <w:name w:val="bold cite Char4"/>
    <w:link w:val="boldcite"/>
    <w:locked/>
    <w:rsid w:val="00CE0FA8"/>
    <w:rPr>
      <w:rFonts w:ascii="Calibri" w:eastAsia="Times New Roman" w:hAnsi="Calibri"/>
      <w:b/>
      <w:color w:val="000000"/>
      <w:u w:val="thick" w:color="000000"/>
    </w:rPr>
  </w:style>
  <w:style w:type="character" w:customStyle="1" w:styleId="highlight2">
    <w:name w:val="highlight2"/>
    <w:rsid w:val="00CE0FA8"/>
    <w:rPr>
      <w:rFonts w:ascii="Arial" w:hAnsi="Arial"/>
      <w:b/>
      <w:sz w:val="19"/>
      <w:u w:val="thick"/>
      <w:bdr w:val="none" w:sz="0" w:space="0" w:color="auto"/>
      <w:shd w:val="clear" w:color="auto" w:fill="auto"/>
    </w:rPr>
  </w:style>
  <w:style w:type="character" w:customStyle="1" w:styleId="reduce2">
    <w:name w:val="reduce2"/>
    <w:rsid w:val="00CE0FA8"/>
    <w:rPr>
      <w:rFonts w:ascii="Arial" w:hAnsi="Arial" w:cs="Arial"/>
      <w:color w:val="000000"/>
      <w:sz w:val="12"/>
      <w:szCs w:val="22"/>
    </w:rPr>
  </w:style>
  <w:style w:type="paragraph" w:customStyle="1" w:styleId="post-date">
    <w:name w:val="post-date"/>
    <w:basedOn w:val="Normal"/>
    <w:rsid w:val="00CE0FA8"/>
    <w:pPr>
      <w:spacing w:before="100" w:beforeAutospacing="1" w:after="100" w:afterAutospacing="1"/>
    </w:pPr>
    <w:rPr>
      <w:rFonts w:eastAsia="Times New Roman"/>
      <w:sz w:val="24"/>
    </w:rPr>
  </w:style>
  <w:style w:type="character" w:customStyle="1" w:styleId="m3991702864409859551gmail-apple-converted-space">
    <w:name w:val="m_3991702864409859551gmail-apple-converted-space"/>
    <w:basedOn w:val="DefaultParagraphFont"/>
    <w:rsid w:val="00CE0FA8"/>
  </w:style>
  <w:style w:type="paragraph" w:customStyle="1" w:styleId="headline">
    <w:name w:val="headline"/>
    <w:basedOn w:val="Normal"/>
    <w:rsid w:val="00CE0FA8"/>
    <w:pPr>
      <w:spacing w:before="100" w:beforeAutospacing="1" w:after="100" w:afterAutospacing="1"/>
    </w:pPr>
    <w:rPr>
      <w:rFonts w:eastAsia="Times New Roman"/>
      <w:sz w:val="24"/>
    </w:rPr>
  </w:style>
  <w:style w:type="character" w:customStyle="1" w:styleId="locality">
    <w:name w:val="locality"/>
    <w:basedOn w:val="DefaultParagraphFont"/>
    <w:rsid w:val="00CE0FA8"/>
  </w:style>
  <w:style w:type="character" w:customStyle="1" w:styleId="org">
    <w:name w:val="org"/>
    <w:basedOn w:val="DefaultParagraphFont"/>
    <w:rsid w:val="00CE0FA8"/>
  </w:style>
  <w:style w:type="paragraph" w:customStyle="1" w:styleId="p1">
    <w:name w:val="p1"/>
    <w:basedOn w:val="Normal"/>
    <w:qFormat/>
    <w:rsid w:val="00CE0FA8"/>
    <w:pPr>
      <w:spacing w:before="100" w:beforeAutospacing="1" w:after="100" w:afterAutospacing="1"/>
    </w:pPr>
    <w:rPr>
      <w:rFonts w:eastAsia="Times New Roman"/>
      <w:sz w:val="24"/>
    </w:rPr>
  </w:style>
  <w:style w:type="character" w:customStyle="1" w:styleId="wpsdcp-drop-cap-default">
    <w:name w:val="wpsdcp-drop-cap-default"/>
    <w:basedOn w:val="DefaultParagraphFont"/>
    <w:rsid w:val="00CE0FA8"/>
  </w:style>
  <w:style w:type="character" w:customStyle="1" w:styleId="tl8wme">
    <w:name w:val="tl8wme"/>
    <w:basedOn w:val="DefaultParagraphFont"/>
    <w:rsid w:val="00CE0FA8"/>
  </w:style>
  <w:style w:type="paragraph" w:customStyle="1" w:styleId="subhead">
    <w:name w:val="subhead"/>
    <w:basedOn w:val="Normal"/>
    <w:qFormat/>
    <w:rsid w:val="00CE0FA8"/>
    <w:pPr>
      <w:spacing w:before="100" w:beforeAutospacing="1" w:after="100" w:afterAutospacing="1"/>
    </w:pPr>
    <w:rPr>
      <w:rFonts w:eastAsia="Times New Roman"/>
      <w:sz w:val="24"/>
    </w:rPr>
  </w:style>
  <w:style w:type="character" w:customStyle="1" w:styleId="ref-lnk">
    <w:name w:val="ref-lnk"/>
    <w:basedOn w:val="DefaultParagraphFont"/>
    <w:rsid w:val="00CE0FA8"/>
  </w:style>
  <w:style w:type="character" w:customStyle="1" w:styleId="ref-overlay">
    <w:name w:val="ref-overlay"/>
    <w:basedOn w:val="DefaultParagraphFont"/>
    <w:rsid w:val="00CE0FA8"/>
  </w:style>
  <w:style w:type="paragraph" w:customStyle="1" w:styleId="titletext">
    <w:name w:val="titletext"/>
    <w:basedOn w:val="Normal"/>
    <w:rsid w:val="00CE0FA8"/>
    <w:pPr>
      <w:spacing w:before="100" w:beforeAutospacing="1" w:after="100" w:afterAutospacing="1"/>
    </w:pPr>
    <w:rPr>
      <w:rFonts w:eastAsia="Times New Roman"/>
      <w:sz w:val="24"/>
    </w:rPr>
  </w:style>
  <w:style w:type="paragraph" w:customStyle="1" w:styleId="mainarticleheaderlead--xl">
    <w:name w:val="mainarticleheader__lead--xl"/>
    <w:basedOn w:val="Normal"/>
    <w:rsid w:val="00CE0FA8"/>
    <w:pPr>
      <w:spacing w:before="100" w:beforeAutospacing="1" w:after="100" w:afterAutospacing="1"/>
    </w:pPr>
    <w:rPr>
      <w:rFonts w:eastAsia="Times New Roman"/>
      <w:sz w:val="24"/>
    </w:rPr>
  </w:style>
  <w:style w:type="character" w:customStyle="1" w:styleId="superscript">
    <w:name w:val="superscript"/>
    <w:basedOn w:val="DefaultParagraphFont"/>
    <w:rsid w:val="00CE0FA8"/>
  </w:style>
  <w:style w:type="character" w:customStyle="1" w:styleId="pub-link">
    <w:name w:val="pub-link"/>
    <w:basedOn w:val="DefaultParagraphFont"/>
    <w:rsid w:val="00CE0FA8"/>
  </w:style>
  <w:style w:type="character" w:customStyle="1" w:styleId="m4054867874504235940gmail-style13ptbold">
    <w:name w:val="m_4054867874504235940gmail-style13ptbold"/>
    <w:basedOn w:val="DefaultParagraphFont"/>
    <w:rsid w:val="00CE0FA8"/>
  </w:style>
  <w:style w:type="character" w:customStyle="1" w:styleId="swauthor">
    <w:name w:val="sw_author"/>
    <w:rsid w:val="00CE0FA8"/>
  </w:style>
  <w:style w:type="character" w:customStyle="1" w:styleId="FooterChar1">
    <w:name w:val="Footer Char1"/>
    <w:basedOn w:val="DefaultParagraphFont"/>
    <w:uiPriority w:val="99"/>
    <w:rsid w:val="00CE0FA8"/>
    <w:rPr>
      <w:rFonts w:ascii="Calibri" w:hAnsi="Calibri"/>
      <w:sz w:val="22"/>
    </w:rPr>
  </w:style>
  <w:style w:type="paragraph" w:customStyle="1" w:styleId="Underlining">
    <w:name w:val="Underlining"/>
    <w:basedOn w:val="Normal"/>
    <w:next w:val="Normal"/>
    <w:link w:val="UnderliningChar"/>
    <w:qFormat/>
    <w:rsid w:val="00CE0FA8"/>
    <w:rPr>
      <w:u w:val="single"/>
    </w:rPr>
  </w:style>
  <w:style w:type="character" w:customStyle="1" w:styleId="UnderliningChar">
    <w:name w:val="Underlining Char"/>
    <w:link w:val="Underlining"/>
    <w:locked/>
    <w:rsid w:val="00CE0FA8"/>
    <w:rPr>
      <w:rFonts w:ascii="Calibri" w:hAnsi="Calibri"/>
      <w:u w:val="single"/>
    </w:rPr>
  </w:style>
  <w:style w:type="character" w:styleId="CommentReference">
    <w:name w:val="annotation reference"/>
    <w:basedOn w:val="DefaultParagraphFont"/>
    <w:uiPriority w:val="99"/>
    <w:unhideWhenUsed/>
    <w:rsid w:val="00CE0FA8"/>
    <w:rPr>
      <w:sz w:val="16"/>
      <w:szCs w:val="16"/>
    </w:rPr>
  </w:style>
  <w:style w:type="paragraph" w:styleId="CommentText">
    <w:name w:val="annotation text"/>
    <w:basedOn w:val="Normal"/>
    <w:link w:val="CommentTextChar"/>
    <w:uiPriority w:val="99"/>
    <w:unhideWhenUsed/>
    <w:qFormat/>
    <w:rsid w:val="00CE0FA8"/>
    <w:rPr>
      <w:szCs w:val="20"/>
    </w:rPr>
  </w:style>
  <w:style w:type="character" w:customStyle="1" w:styleId="CommentTextChar">
    <w:name w:val="Comment Text Char"/>
    <w:basedOn w:val="DefaultParagraphFont"/>
    <w:link w:val="CommentText"/>
    <w:uiPriority w:val="99"/>
    <w:rsid w:val="00CE0FA8"/>
    <w:rPr>
      <w:rFonts w:ascii="Calibri" w:hAnsi="Calibri"/>
      <w:szCs w:val="20"/>
    </w:rPr>
  </w:style>
  <w:style w:type="paragraph" w:styleId="CommentSubject">
    <w:name w:val="annotation subject"/>
    <w:basedOn w:val="CommentText"/>
    <w:next w:val="CommentText"/>
    <w:link w:val="CommentSubjectChar"/>
    <w:uiPriority w:val="99"/>
    <w:unhideWhenUsed/>
    <w:rsid w:val="00CE0FA8"/>
    <w:rPr>
      <w:b/>
      <w:bCs/>
    </w:rPr>
  </w:style>
  <w:style w:type="character" w:customStyle="1" w:styleId="CommentSubjectChar">
    <w:name w:val="Comment Subject Char"/>
    <w:basedOn w:val="CommentTextChar"/>
    <w:link w:val="CommentSubject"/>
    <w:uiPriority w:val="99"/>
    <w:rsid w:val="00CE0FA8"/>
    <w:rPr>
      <w:rFonts w:ascii="Calibri" w:hAnsi="Calibri"/>
      <w:b/>
      <w:bCs/>
      <w:szCs w:val="20"/>
    </w:rPr>
  </w:style>
  <w:style w:type="character" w:customStyle="1" w:styleId="Style1Char1">
    <w:name w:val="Style1 Char1"/>
    <w:basedOn w:val="DefaultParagraphFont"/>
    <w:rsid w:val="00CE0FA8"/>
    <w:rPr>
      <w:rFonts w:ascii="Times New Roman" w:eastAsia="SimSun" w:hAnsi="Times New Roman" w:cs="Times New Roman"/>
      <w:sz w:val="20"/>
      <w:szCs w:val="24"/>
      <w:u w:val="single"/>
      <w:lang w:eastAsia="zh-CN"/>
    </w:rPr>
  </w:style>
  <w:style w:type="character" w:customStyle="1" w:styleId="StyleBold">
    <w:name w:val="Style Bold"/>
    <w:basedOn w:val="DefaultParagraphFont"/>
    <w:uiPriority w:val="9"/>
    <w:qFormat/>
    <w:rsid w:val="00CE0FA8"/>
    <w:rPr>
      <w:b/>
      <w:bCs/>
    </w:rPr>
  </w:style>
  <w:style w:type="character" w:customStyle="1" w:styleId="BoldUnderline">
    <w:name w:val="BoldUnderline"/>
    <w:uiPriority w:val="1"/>
    <w:qFormat/>
    <w:rsid w:val="00CE0FA8"/>
    <w:rPr>
      <w:rFonts w:ascii="Arial" w:hAnsi="Arial"/>
      <w:b/>
      <w:sz w:val="20"/>
      <w:u w:val="single"/>
    </w:rPr>
  </w:style>
  <w:style w:type="paragraph" w:customStyle="1" w:styleId="Cite2">
    <w:name w:val="Cite 2"/>
    <w:basedOn w:val="Normal"/>
    <w:uiPriority w:val="99"/>
    <w:qFormat/>
    <w:rsid w:val="00CE0FA8"/>
    <w:rPr>
      <w:rFonts w:ascii="Arial" w:eastAsia="Calibri" w:hAnsi="Arial" w:cs="Arial"/>
      <w:b/>
      <w:sz w:val="24"/>
      <w:u w:val="single"/>
    </w:rPr>
  </w:style>
  <w:style w:type="character" w:customStyle="1" w:styleId="CiteChar">
    <w:name w:val="Cite Char"/>
    <w:aliases w:val="cite_tag Char, Char Char Char Char1 Char,Char Char Char Char1 Char Char,Char Char Char Char1 Char Char1,Char Char Char Char1 Char,Heading 2 Char Char,Taglines Char Char, Cha,TAG Char Char,Char Char Char Char1 Char1,Heading 2 Char3,Cha,tag Char"/>
    <w:qFormat/>
    <w:rsid w:val="00CE0FA8"/>
    <w:rPr>
      <w:rFonts w:ascii="Arial" w:hAnsi="Arial"/>
      <w:b/>
      <w:sz w:val="24"/>
      <w:szCs w:val="22"/>
      <w:u w:val="single"/>
    </w:rPr>
  </w:style>
  <w:style w:type="paragraph" w:customStyle="1" w:styleId="FullCite">
    <w:name w:val="Full Cite"/>
    <w:basedOn w:val="Normal"/>
    <w:next w:val="Normal"/>
    <w:link w:val="FullCiteChar"/>
    <w:qFormat/>
    <w:rsid w:val="00CE0FA8"/>
    <w:rPr>
      <w:rFonts w:ascii="Garamond" w:eastAsia="Times New Roman" w:hAnsi="Garamond"/>
      <w:szCs w:val="20"/>
    </w:rPr>
  </w:style>
  <w:style w:type="character" w:customStyle="1" w:styleId="FullCiteChar">
    <w:name w:val="Full Cite Char"/>
    <w:basedOn w:val="DefaultParagraphFont"/>
    <w:link w:val="FullCite"/>
    <w:rsid w:val="00CE0FA8"/>
    <w:rPr>
      <w:rFonts w:ascii="Garamond" w:eastAsia="Times New Roman" w:hAnsi="Garamond"/>
      <w:szCs w:val="20"/>
    </w:rPr>
  </w:style>
  <w:style w:type="paragraph" w:customStyle="1" w:styleId="Shrink">
    <w:name w:val="Shrink"/>
    <w:link w:val="ShrinkChar"/>
    <w:qFormat/>
    <w:rsid w:val="00CE0FA8"/>
    <w:pPr>
      <w:spacing w:after="0" w:line="240" w:lineRule="auto"/>
      <w:ind w:left="288" w:right="288"/>
    </w:pPr>
    <w:rPr>
      <w:rFonts w:ascii="Garamond" w:eastAsia="Times New Roman" w:hAnsi="Garamond" w:cs="Times New Roman"/>
      <w:sz w:val="12"/>
      <w:szCs w:val="20"/>
    </w:rPr>
  </w:style>
  <w:style w:type="character" w:customStyle="1" w:styleId="ShrinkChar">
    <w:name w:val="Shrink Char"/>
    <w:basedOn w:val="DefaultParagraphFont"/>
    <w:link w:val="Shrink"/>
    <w:rsid w:val="00CE0FA8"/>
    <w:rPr>
      <w:rFonts w:ascii="Garamond" w:eastAsia="Times New Roman" w:hAnsi="Garamond" w:cs="Times New Roman"/>
      <w:sz w:val="12"/>
      <w:szCs w:val="20"/>
    </w:rPr>
  </w:style>
  <w:style w:type="character" w:customStyle="1" w:styleId="UnderlineCharChar">
    <w:name w:val="Underline Char Char"/>
    <w:aliases w:val="Cite Char1,Char Char Char Char Char Char Char Char Char, Char Char Char Char Char Char Char Char Char2"/>
    <w:basedOn w:val="DefaultParagraphFont"/>
    <w:qFormat/>
    <w:rsid w:val="00CE0FA8"/>
    <w:rPr>
      <w:u w:val="thick"/>
    </w:rPr>
  </w:style>
  <w:style w:type="character" w:customStyle="1" w:styleId="BoldUnderlineChar">
    <w:name w:val="Bold Underline Char"/>
    <w:rsid w:val="00CE0FA8"/>
    <w:rPr>
      <w:rFonts w:ascii="Georgia" w:hAnsi="Georgia"/>
      <w:b/>
      <w:sz w:val="22"/>
      <w:szCs w:val="22"/>
      <w:u w:val="single"/>
    </w:rPr>
  </w:style>
  <w:style w:type="character" w:customStyle="1" w:styleId="Small">
    <w:name w:val="Small"/>
    <w:basedOn w:val="DefaultParagraphFont"/>
    <w:uiPriority w:val="1"/>
    <w:qFormat/>
    <w:rsid w:val="00CE0FA8"/>
    <w:rPr>
      <w:sz w:val="12"/>
    </w:rPr>
  </w:style>
  <w:style w:type="paragraph" w:styleId="TOC1">
    <w:name w:val="toc 1"/>
    <w:aliases w:val="Index Basic,good index"/>
    <w:basedOn w:val="Normal"/>
    <w:next w:val="Normal"/>
    <w:autoRedefine/>
    <w:uiPriority w:val="39"/>
    <w:unhideWhenUsed/>
    <w:qFormat/>
    <w:rsid w:val="00CE0FA8"/>
  </w:style>
  <w:style w:type="paragraph" w:styleId="TOC2">
    <w:name w:val="toc 2"/>
    <w:basedOn w:val="Normal"/>
    <w:next w:val="Normal"/>
    <w:autoRedefine/>
    <w:uiPriority w:val="39"/>
    <w:unhideWhenUsed/>
    <w:qFormat/>
    <w:rsid w:val="00CE0FA8"/>
    <w:pPr>
      <w:ind w:left="160"/>
    </w:pPr>
  </w:style>
  <w:style w:type="paragraph" w:styleId="TOC3">
    <w:name w:val="toc 3"/>
    <w:basedOn w:val="Normal"/>
    <w:next w:val="Normal"/>
    <w:autoRedefine/>
    <w:unhideWhenUsed/>
    <w:qFormat/>
    <w:rsid w:val="00CE0FA8"/>
    <w:pPr>
      <w:ind w:left="320"/>
    </w:pPr>
  </w:style>
  <w:style w:type="paragraph" w:styleId="TOC4">
    <w:name w:val="toc 4"/>
    <w:basedOn w:val="Normal"/>
    <w:next w:val="Normal"/>
    <w:autoRedefine/>
    <w:uiPriority w:val="39"/>
    <w:unhideWhenUsed/>
    <w:rsid w:val="00CE0FA8"/>
    <w:pPr>
      <w:ind w:left="480"/>
    </w:pPr>
  </w:style>
  <w:style w:type="paragraph" w:styleId="TOC5">
    <w:name w:val="toc 5"/>
    <w:basedOn w:val="Normal"/>
    <w:next w:val="Normal"/>
    <w:autoRedefine/>
    <w:unhideWhenUsed/>
    <w:rsid w:val="00CE0FA8"/>
    <w:pPr>
      <w:ind w:left="640"/>
    </w:pPr>
  </w:style>
  <w:style w:type="paragraph" w:styleId="TOC6">
    <w:name w:val="toc 6"/>
    <w:basedOn w:val="Normal"/>
    <w:next w:val="Normal"/>
    <w:autoRedefine/>
    <w:unhideWhenUsed/>
    <w:rsid w:val="00CE0FA8"/>
    <w:pPr>
      <w:ind w:left="800"/>
    </w:pPr>
  </w:style>
  <w:style w:type="paragraph" w:styleId="TOC7">
    <w:name w:val="toc 7"/>
    <w:basedOn w:val="Normal"/>
    <w:next w:val="Normal"/>
    <w:autoRedefine/>
    <w:unhideWhenUsed/>
    <w:rsid w:val="00CE0FA8"/>
    <w:pPr>
      <w:ind w:left="960"/>
    </w:pPr>
  </w:style>
  <w:style w:type="paragraph" w:styleId="TOC8">
    <w:name w:val="toc 8"/>
    <w:basedOn w:val="Normal"/>
    <w:next w:val="Normal"/>
    <w:autoRedefine/>
    <w:unhideWhenUsed/>
    <w:rsid w:val="00CE0FA8"/>
    <w:pPr>
      <w:ind w:left="1120"/>
    </w:pPr>
  </w:style>
  <w:style w:type="paragraph" w:styleId="TOC9">
    <w:name w:val="toc 9"/>
    <w:basedOn w:val="Normal"/>
    <w:next w:val="Normal"/>
    <w:autoRedefine/>
    <w:unhideWhenUsed/>
    <w:rsid w:val="00CE0FA8"/>
    <w:pPr>
      <w:ind w:left="1280"/>
    </w:pPr>
  </w:style>
  <w:style w:type="character" w:customStyle="1" w:styleId="apple-style-span">
    <w:name w:val="apple-style-span"/>
    <w:rsid w:val="00CE0FA8"/>
  </w:style>
  <w:style w:type="paragraph" w:customStyle="1" w:styleId="CiteReal">
    <w:name w:val="Cite Real"/>
    <w:basedOn w:val="Normal"/>
    <w:next w:val="Normal"/>
    <w:uiPriority w:val="99"/>
    <w:qFormat/>
    <w:rsid w:val="00CE0FA8"/>
    <w:rPr>
      <w:rFonts w:eastAsia="MS Mincho"/>
      <w:b/>
      <w:sz w:val="24"/>
      <w:u w:val="single"/>
    </w:rPr>
  </w:style>
  <w:style w:type="paragraph" w:styleId="Date">
    <w:name w:val="Date"/>
    <w:aliases w:val="date"/>
    <w:basedOn w:val="Normal"/>
    <w:next w:val="Normal"/>
    <w:link w:val="DateChar"/>
    <w:unhideWhenUsed/>
    <w:qFormat/>
    <w:rsid w:val="00CE0FA8"/>
    <w:pPr>
      <w:jc w:val="both"/>
    </w:pPr>
    <w:rPr>
      <w:rFonts w:ascii="Garamond" w:eastAsia="Times New Roman" w:hAnsi="Garamond"/>
      <w:sz w:val="16"/>
      <w:szCs w:val="20"/>
    </w:rPr>
  </w:style>
  <w:style w:type="character" w:customStyle="1" w:styleId="DateChar">
    <w:name w:val="Date Char"/>
    <w:aliases w:val="date Char"/>
    <w:basedOn w:val="DefaultParagraphFont"/>
    <w:link w:val="Date"/>
    <w:rsid w:val="00CE0FA8"/>
    <w:rPr>
      <w:rFonts w:ascii="Garamond" w:eastAsia="Times New Roman" w:hAnsi="Garamond"/>
      <w:sz w:val="16"/>
      <w:szCs w:val="20"/>
    </w:rPr>
  </w:style>
  <w:style w:type="character" w:customStyle="1" w:styleId="NothingChar">
    <w:name w:val="Nothing Char"/>
    <w:basedOn w:val="DefaultParagraphFont"/>
    <w:link w:val="Nothing"/>
    <w:locked/>
    <w:rsid w:val="00CE0FA8"/>
    <w:rPr>
      <w:rFonts w:ascii="Times New Roman" w:eastAsia="Calibri" w:hAnsi="Times New Roman" w:cs="Times New Roman"/>
      <w:sz w:val="20"/>
      <w:szCs w:val="20"/>
    </w:rPr>
  </w:style>
  <w:style w:type="paragraph" w:customStyle="1" w:styleId="Nothing">
    <w:name w:val="Nothing"/>
    <w:link w:val="NothingChar"/>
    <w:qFormat/>
    <w:rsid w:val="00CE0FA8"/>
    <w:pPr>
      <w:spacing w:after="0" w:line="240" w:lineRule="auto"/>
      <w:jc w:val="both"/>
    </w:pPr>
    <w:rPr>
      <w:rFonts w:ascii="Times New Roman" w:eastAsia="Calibri" w:hAnsi="Times New Roman" w:cs="Times New Roman"/>
      <w:sz w:val="20"/>
      <w:szCs w:val="20"/>
    </w:rPr>
  </w:style>
  <w:style w:type="character" w:customStyle="1" w:styleId="AuthorDateChar">
    <w:name w:val="AuthorDate Char"/>
    <w:basedOn w:val="DefaultParagraphFont"/>
    <w:link w:val="AuthorDate"/>
    <w:locked/>
    <w:rsid w:val="00CE0FA8"/>
    <w:rPr>
      <w:rFonts w:ascii="Times New Roman" w:eastAsia="Calibri" w:hAnsi="Times New Roman" w:cs="Times New Roman"/>
      <w:b/>
      <w:szCs w:val="20"/>
      <w:u w:val="single"/>
    </w:rPr>
  </w:style>
  <w:style w:type="paragraph" w:customStyle="1" w:styleId="AuthorDate">
    <w:name w:val="AuthorDate"/>
    <w:next w:val="Nothing"/>
    <w:link w:val="AuthorDateChar"/>
    <w:qFormat/>
    <w:rsid w:val="00CE0FA8"/>
    <w:pPr>
      <w:widowControl w:val="0"/>
      <w:spacing w:after="0" w:line="240" w:lineRule="auto"/>
      <w:outlineLvl w:val="2"/>
    </w:pPr>
    <w:rPr>
      <w:rFonts w:ascii="Times New Roman" w:eastAsia="Calibri" w:hAnsi="Times New Roman" w:cs="Times New Roman"/>
      <w:b/>
      <w:szCs w:val="20"/>
      <w:u w:val="single"/>
    </w:rPr>
  </w:style>
  <w:style w:type="character" w:customStyle="1" w:styleId="BlockTitleChar">
    <w:name w:val="Block Title Char"/>
    <w:aliases w:val="Heading Char Char,Heading 1 - block Char,block title Char,HEADER Char,Block Titles Char,cites Char1,Pocket Char1,Heading Char1,Brief - Heading 1 Char1,Block Header Char,Heading 1 Char1 Char Char1,Heading 1 Char1,HatText Char1"/>
    <w:basedOn w:val="DefaultParagraphFont"/>
    <w:link w:val="BlockTitle"/>
    <w:uiPriority w:val="1"/>
    <w:qFormat/>
    <w:locked/>
    <w:rsid w:val="00CE0FA8"/>
    <w:rPr>
      <w:rFonts w:ascii="Georgia" w:eastAsia="Times New Roman" w:hAnsi="Georgia" w:cs="Arial"/>
      <w:b/>
      <w:bCs/>
      <w:kern w:val="32"/>
      <w:sz w:val="28"/>
      <w:szCs w:val="32"/>
      <w:u w:val="single"/>
    </w:rPr>
  </w:style>
  <w:style w:type="paragraph" w:customStyle="1" w:styleId="BlockTitle">
    <w:name w:val="Block Title"/>
    <w:basedOn w:val="Heading1"/>
    <w:next w:val="Normal"/>
    <w:link w:val="BlockTitleChar"/>
    <w:uiPriority w:val="1"/>
    <w:qFormat/>
    <w:rsid w:val="00CE0FA8"/>
    <w:pPr>
      <w:pageBreakBefore w:val="0"/>
      <w:pBdr>
        <w:top w:val="none" w:sz="0" w:space="0" w:color="auto"/>
        <w:left w:val="none" w:sz="0" w:space="0" w:color="auto"/>
        <w:bottom w:val="none" w:sz="0" w:space="0" w:color="auto"/>
        <w:right w:val="none" w:sz="0" w:space="0" w:color="auto"/>
      </w:pBdr>
      <w:suppressAutoHyphens/>
      <w:spacing w:before="20" w:after="120"/>
    </w:pPr>
    <w:rPr>
      <w:rFonts w:ascii="Georgia" w:eastAsia="Times New Roman" w:hAnsi="Georgia" w:cs="Arial"/>
      <w:bCs/>
      <w:kern w:val="32"/>
      <w:sz w:val="28"/>
      <w:u w:val="single"/>
    </w:rPr>
  </w:style>
  <w:style w:type="paragraph" w:customStyle="1" w:styleId="TxBrp1">
    <w:name w:val="TxBr_p1"/>
    <w:basedOn w:val="Normal"/>
    <w:qFormat/>
    <w:rsid w:val="00CE0FA8"/>
    <w:pPr>
      <w:tabs>
        <w:tab w:val="left" w:pos="204"/>
      </w:tabs>
      <w:autoSpaceDE w:val="0"/>
      <w:autoSpaceDN w:val="0"/>
      <w:adjustRightInd w:val="0"/>
      <w:spacing w:line="272" w:lineRule="atLeast"/>
      <w:jc w:val="both"/>
    </w:pPr>
    <w:rPr>
      <w:rFonts w:eastAsia="Times New Roman"/>
      <w:sz w:val="24"/>
    </w:rPr>
  </w:style>
  <w:style w:type="paragraph" w:customStyle="1" w:styleId="fullstory">
    <w:name w:val="fullstory"/>
    <w:basedOn w:val="Normal"/>
    <w:qFormat/>
    <w:rsid w:val="00CE0FA8"/>
    <w:pPr>
      <w:spacing w:before="100" w:beforeAutospacing="1" w:after="100" w:afterAutospacing="1"/>
    </w:pPr>
    <w:rPr>
      <w:rFonts w:eastAsia="Times New Roman"/>
      <w:sz w:val="24"/>
    </w:rPr>
  </w:style>
  <w:style w:type="paragraph" w:customStyle="1" w:styleId="hat">
    <w:name w:val="hat"/>
    <w:basedOn w:val="Normal"/>
    <w:next w:val="Normal"/>
    <w:link w:val="hatChar"/>
    <w:qFormat/>
    <w:rsid w:val="00CE0FA8"/>
    <w:pPr>
      <w:spacing w:before="6600" w:after="240"/>
      <w:jc w:val="center"/>
      <w:outlineLvl w:val="0"/>
    </w:pPr>
    <w:rPr>
      <w:rFonts w:eastAsia="Times New Roman"/>
      <w:b/>
      <w:bCs/>
      <w:sz w:val="44"/>
    </w:rPr>
  </w:style>
  <w:style w:type="paragraph" w:customStyle="1" w:styleId="TxBr41p1">
    <w:name w:val="TxBr_41p1"/>
    <w:basedOn w:val="Normal"/>
    <w:uiPriority w:val="99"/>
    <w:qFormat/>
    <w:rsid w:val="00CE0FA8"/>
    <w:pPr>
      <w:tabs>
        <w:tab w:val="left" w:pos="204"/>
      </w:tabs>
      <w:autoSpaceDE w:val="0"/>
      <w:autoSpaceDN w:val="0"/>
      <w:adjustRightInd w:val="0"/>
      <w:spacing w:line="238" w:lineRule="atLeast"/>
      <w:jc w:val="both"/>
    </w:pPr>
    <w:rPr>
      <w:rFonts w:eastAsia="Times New Roman"/>
      <w:sz w:val="24"/>
    </w:rPr>
  </w:style>
  <w:style w:type="character" w:customStyle="1" w:styleId="CardsFont12pt0">
    <w:name w:val="Cards + Font 12pt"/>
    <w:basedOn w:val="DefaultParagraphFont"/>
    <w:uiPriority w:val="1"/>
    <w:rsid w:val="00CE0FA8"/>
    <w:rPr>
      <w:rFonts w:ascii="Times New Roman" w:hAnsi="Times New Roman" w:cs="Times New Roman" w:hint="default"/>
      <w:sz w:val="24"/>
      <w:u w:val="single"/>
      <w:lang w:val="en-US" w:eastAsia="en-US" w:bidi="ar-SA"/>
    </w:rPr>
  </w:style>
  <w:style w:type="character" w:customStyle="1" w:styleId="tagCharChar">
    <w:name w:val="tag Char Char"/>
    <w:rsid w:val="00CE0FA8"/>
    <w:rPr>
      <w:rFonts w:ascii="Times New Roman" w:eastAsia="Times New Roman" w:hAnsi="Times New Roman" w:cs="Times New Roman" w:hint="default"/>
      <w:b/>
      <w:bCs w:val="0"/>
      <w:sz w:val="24"/>
      <w:szCs w:val="20"/>
    </w:rPr>
  </w:style>
  <w:style w:type="character" w:customStyle="1" w:styleId="cardCharChar">
    <w:name w:val="card Char Char"/>
    <w:rsid w:val="00CE0FA8"/>
    <w:rPr>
      <w:rFonts w:ascii="Times New Roman" w:eastAsia="Times New Roman" w:hAnsi="Times New Roman" w:cs="Times New Roman" w:hint="default"/>
      <w:sz w:val="20"/>
      <w:szCs w:val="20"/>
    </w:rPr>
  </w:style>
  <w:style w:type="character" w:customStyle="1" w:styleId="BlockTitleCharChar">
    <w:name w:val="Block Title Char Char"/>
    <w:rsid w:val="00CE0FA8"/>
    <w:rPr>
      <w:rFonts w:ascii="Georgia" w:eastAsia="Times New Roman" w:hAnsi="Georgia" w:cs="Arial" w:hint="default"/>
      <w:b/>
      <w:bCs/>
      <w:kern w:val="32"/>
      <w:sz w:val="28"/>
      <w:szCs w:val="32"/>
    </w:rPr>
  </w:style>
  <w:style w:type="character" w:customStyle="1" w:styleId="standardcontent">
    <w:name w:val="standardcontent"/>
    <w:basedOn w:val="DefaultParagraphFont"/>
    <w:rsid w:val="00CE0FA8"/>
  </w:style>
  <w:style w:type="character" w:customStyle="1" w:styleId="storyby">
    <w:name w:val="storyby"/>
    <w:basedOn w:val="DefaultParagraphFont"/>
    <w:rsid w:val="00CE0FA8"/>
  </w:style>
  <w:style w:type="character" w:customStyle="1" w:styleId="CardtextChar0">
    <w:name w:val="Card text Char"/>
    <w:link w:val="Cardtext0"/>
    <w:rsid w:val="00CE0FA8"/>
    <w:rPr>
      <w:rFonts w:ascii="Garamond" w:hAnsi="Garamond"/>
      <w:u w:val="single"/>
    </w:rPr>
  </w:style>
  <w:style w:type="character" w:customStyle="1" w:styleId="underline2">
    <w:name w:val="underline2"/>
    <w:qFormat/>
    <w:rsid w:val="00CE0FA8"/>
    <w:rPr>
      <w:u w:val="single"/>
      <w:bdr w:val="none" w:sz="0" w:space="0" w:color="auto"/>
      <w:shd w:val="clear" w:color="auto" w:fill="B3B3B3"/>
    </w:rPr>
  </w:style>
  <w:style w:type="character" w:customStyle="1" w:styleId="HeaderChar1">
    <w:name w:val="Header Char1"/>
    <w:aliases w:val="Header Char Char,Header Char2 Char1,Header Char1 Char Char1,Char Char Char Char Char1,Header Char Char1 Char1,Header Char2 Char Char Char Char1,Header Char1 Char1 Char Char Char Char1,Header Char Char Char1 Char Char Char Char1,Header 1 Cha"/>
    <w:qFormat/>
    <w:rsid w:val="00CE0FA8"/>
    <w:rPr>
      <w:szCs w:val="24"/>
    </w:rPr>
  </w:style>
  <w:style w:type="character" w:customStyle="1" w:styleId="DocumentMapChar1">
    <w:name w:val="Document Map Char1"/>
    <w:basedOn w:val="DefaultParagraphFont"/>
    <w:uiPriority w:val="99"/>
    <w:rsid w:val="00CE0FA8"/>
    <w:rPr>
      <w:rFonts w:ascii="Tahoma" w:hAnsi="Tahoma" w:cs="Tahoma"/>
      <w:sz w:val="16"/>
      <w:szCs w:val="16"/>
    </w:rPr>
  </w:style>
  <w:style w:type="character" w:customStyle="1" w:styleId="BoldUnderlining">
    <w:name w:val="Bold Underlining"/>
    <w:rsid w:val="00CE0FA8"/>
    <w:rPr>
      <w:b/>
      <w:u w:val="single"/>
    </w:rPr>
  </w:style>
  <w:style w:type="character" w:customStyle="1" w:styleId="BoldUnderlineChar0">
    <w:name w:val="BoldUnderline Char"/>
    <w:rsid w:val="00CE0FA8"/>
    <w:rPr>
      <w:rFonts w:ascii="Times New Roman" w:eastAsia="Times New Roman" w:hAnsi="Times New Roman" w:cs="Times New Roman"/>
      <w:b/>
      <w:sz w:val="20"/>
      <w:szCs w:val="24"/>
      <w:u w:val="single"/>
    </w:rPr>
  </w:style>
  <w:style w:type="character" w:customStyle="1" w:styleId="tagChar1">
    <w:name w:val="tag Char1"/>
    <w:aliases w:val="Small Text Char1,Heading 2 Char1 Char Char Char Char,Heading 2 Char Char Char Char Char Char,TAG Char1,Heading 2 Char2 Char Char2,Heading 2 Char1 Char Char Char11,Heading 2 Char Char Char Char Char1,Heading 2 Char Char1 Char Char2,Hat Char2"/>
    <w:qFormat/>
    <w:rsid w:val="00CE0FA8"/>
    <w:rPr>
      <w:b/>
      <w:sz w:val="24"/>
    </w:rPr>
  </w:style>
  <w:style w:type="character" w:customStyle="1" w:styleId="Author">
    <w:name w:val="Author"/>
    <w:qFormat/>
    <w:rsid w:val="00CE0FA8"/>
    <w:rPr>
      <w:b/>
      <w:sz w:val="24"/>
    </w:rPr>
  </w:style>
  <w:style w:type="character" w:customStyle="1" w:styleId="author0">
    <w:name w:val="author"/>
    <w:rsid w:val="00CE0FA8"/>
    <w:rPr>
      <w:rFonts w:ascii="Times New Roman" w:hAnsi="Times New Roman"/>
      <w:b/>
      <w:sz w:val="24"/>
    </w:rPr>
  </w:style>
  <w:style w:type="character" w:customStyle="1" w:styleId="articletitle">
    <w:name w:val="articletitle"/>
    <w:rsid w:val="00CE0FA8"/>
    <w:rPr>
      <w:rFonts w:cs="Times New Roman"/>
    </w:rPr>
  </w:style>
  <w:style w:type="character" w:customStyle="1" w:styleId="6pointChar">
    <w:name w:val="6 point Char"/>
    <w:rsid w:val="00CE0FA8"/>
    <w:rPr>
      <w:rFonts w:cs="Times New Roman"/>
      <w:sz w:val="12"/>
      <w:lang w:val="en-US" w:eastAsia="en-US"/>
    </w:rPr>
  </w:style>
  <w:style w:type="character" w:customStyle="1" w:styleId="term1">
    <w:name w:val="term1"/>
    <w:rsid w:val="00CE0FA8"/>
    <w:rPr>
      <w:b/>
      <w:bCs/>
    </w:rPr>
  </w:style>
  <w:style w:type="paragraph" w:customStyle="1" w:styleId="Minimize">
    <w:name w:val="Minimize"/>
    <w:basedOn w:val="Normal"/>
    <w:next w:val="Normal"/>
    <w:uiPriority w:val="99"/>
    <w:qFormat/>
    <w:rsid w:val="00CE0FA8"/>
    <w:pPr>
      <w:widowControl w:val="0"/>
      <w:autoSpaceDE w:val="0"/>
      <w:autoSpaceDN w:val="0"/>
      <w:adjustRightInd w:val="0"/>
      <w:ind w:left="288" w:right="288"/>
    </w:pPr>
    <w:rPr>
      <w:rFonts w:ascii="Georgia" w:eastAsia="Times New Roman" w:hAnsi="Georgia"/>
      <w:sz w:val="12"/>
      <w:szCs w:val="20"/>
    </w:rPr>
  </w:style>
  <w:style w:type="character" w:customStyle="1" w:styleId="MinimizeChar">
    <w:name w:val="Minimize Char"/>
    <w:uiPriority w:val="99"/>
    <w:rsid w:val="00CE0FA8"/>
    <w:rPr>
      <w:sz w:val="12"/>
      <w:szCs w:val="24"/>
    </w:rPr>
  </w:style>
  <w:style w:type="character" w:customStyle="1" w:styleId="StyleThickunderline">
    <w:name w:val="Style Thick underline"/>
    <w:qFormat/>
    <w:rsid w:val="00CE0FA8"/>
    <w:rPr>
      <w:u w:val="thick"/>
    </w:rPr>
  </w:style>
  <w:style w:type="character" w:customStyle="1" w:styleId="UnderlineTextChar">
    <w:name w:val="Underline Text Char"/>
    <w:link w:val="UnderlineText"/>
    <w:rsid w:val="00CE0FA8"/>
    <w:rPr>
      <w:u w:val="single"/>
    </w:rPr>
  </w:style>
  <w:style w:type="paragraph" w:customStyle="1" w:styleId="TagCite">
    <w:name w:val="TagCite"/>
    <w:basedOn w:val="Normal"/>
    <w:qFormat/>
    <w:rsid w:val="00CE0FA8"/>
    <w:rPr>
      <w:rFonts w:ascii="Garamond" w:eastAsia="Times New Roman" w:hAnsi="Garamond"/>
      <w:b/>
      <w:sz w:val="24"/>
    </w:rPr>
  </w:style>
  <w:style w:type="character" w:customStyle="1" w:styleId="CardTextChar1">
    <w:name w:val="Card Text Char"/>
    <w:rsid w:val="00CE0FA8"/>
    <w:rPr>
      <w:rFonts w:ascii="Georgia" w:hAnsi="Georgia" w:cs="Times New Roman"/>
      <w:sz w:val="24"/>
    </w:rPr>
  </w:style>
  <w:style w:type="character" w:customStyle="1" w:styleId="CardTagandCiteChar">
    <w:name w:val="Card Tag and Cite Char"/>
    <w:basedOn w:val="DefaultParagraphFont"/>
    <w:link w:val="CardTagandCite"/>
    <w:rsid w:val="00CE0FA8"/>
    <w:rPr>
      <w:rFonts w:ascii="Arial Narrow" w:hAnsi="Arial Narrow"/>
      <w:b/>
      <w:sz w:val="26"/>
    </w:rPr>
  </w:style>
  <w:style w:type="character" w:customStyle="1" w:styleId="CardText1Char">
    <w:name w:val="Card Text 1 Char"/>
    <w:basedOn w:val="DefaultParagraphFont"/>
    <w:link w:val="CardText1"/>
    <w:rsid w:val="00CE0FA8"/>
    <w:rPr>
      <w:rFonts w:ascii="Arial Narrow" w:hAnsi="Arial Narrow"/>
      <w:color w:val="000000"/>
      <w:u w:val="single"/>
    </w:rPr>
  </w:style>
  <w:style w:type="character" w:customStyle="1" w:styleId="CardText2Char">
    <w:name w:val="Card Text 2 Char"/>
    <w:basedOn w:val="CardText1Char"/>
    <w:link w:val="CardText2"/>
    <w:rsid w:val="00CE0FA8"/>
    <w:rPr>
      <w:rFonts w:ascii="Arial Narrow" w:hAnsi="Arial Narrow"/>
      <w:b/>
      <w:color w:val="000000"/>
      <w:u w:val="single"/>
    </w:rPr>
  </w:style>
  <w:style w:type="character" w:customStyle="1" w:styleId="SmallText">
    <w:name w:val="SmallText"/>
    <w:rsid w:val="00CE0FA8"/>
    <w:rPr>
      <w:color w:val="000000"/>
    </w:rPr>
  </w:style>
  <w:style w:type="character" w:customStyle="1" w:styleId="CardUnderlinedChar">
    <w:name w:val="Card Underlined Char"/>
    <w:basedOn w:val="DefaultParagraphFont"/>
    <w:rsid w:val="00CE0FA8"/>
    <w:rPr>
      <w:rFonts w:ascii="Arial Narrow" w:hAnsi="Arial Narrow"/>
      <w:sz w:val="22"/>
      <w:szCs w:val="24"/>
      <w:u w:val="single"/>
      <w:lang w:val="en-US" w:eastAsia="en-US" w:bidi="ar-SA"/>
    </w:rPr>
  </w:style>
  <w:style w:type="paragraph" w:customStyle="1" w:styleId="HeadingsBase">
    <w:name w:val="Headings Base"/>
    <w:basedOn w:val="Normal"/>
    <w:link w:val="HeadingsBaseChar"/>
    <w:qFormat/>
    <w:rsid w:val="00CE0FA8"/>
    <w:pPr>
      <w:keepNext/>
      <w:keepLines/>
      <w:suppressAutoHyphens/>
      <w:spacing w:before="20" w:after="120"/>
      <w:jc w:val="center"/>
    </w:pPr>
    <w:rPr>
      <w:rFonts w:eastAsia="Times New Roman"/>
      <w:b/>
      <w:kern w:val="32"/>
      <w:sz w:val="32"/>
      <w:szCs w:val="20"/>
    </w:rPr>
  </w:style>
  <w:style w:type="character" w:customStyle="1" w:styleId="HeadingsBaseChar">
    <w:name w:val="Headings Base Char"/>
    <w:basedOn w:val="DefaultParagraphFont"/>
    <w:link w:val="HeadingsBase"/>
    <w:rsid w:val="00CE0FA8"/>
    <w:rPr>
      <w:rFonts w:ascii="Calibri" w:eastAsia="Times New Roman" w:hAnsi="Calibri"/>
      <w:b/>
      <w:kern w:val="32"/>
      <w:sz w:val="32"/>
      <w:szCs w:val="20"/>
    </w:rPr>
  </w:style>
  <w:style w:type="character" w:customStyle="1" w:styleId="underline3">
    <w:name w:val="underline3"/>
    <w:basedOn w:val="underline2"/>
    <w:rsid w:val="00CE0FA8"/>
    <w:rPr>
      <w:u w:val="single"/>
      <w:bdr w:val="none" w:sz="0" w:space="0" w:color="auto"/>
      <w:shd w:val="clear" w:color="auto" w:fill="FFFF00"/>
    </w:rPr>
  </w:style>
  <w:style w:type="paragraph" w:customStyle="1" w:styleId="HeadingFake">
    <w:name w:val="Heading Fake"/>
    <w:basedOn w:val="Heading3"/>
    <w:uiPriority w:val="99"/>
    <w:qFormat/>
    <w:rsid w:val="00CE0FA8"/>
    <w:pPr>
      <w:suppressAutoHyphens/>
      <w:spacing w:before="20" w:after="120"/>
      <w:outlineLvl w:val="9"/>
    </w:pPr>
    <w:rPr>
      <w:rFonts w:cs="Arial"/>
      <w:kern w:val="32"/>
      <w:szCs w:val="26"/>
    </w:rPr>
  </w:style>
  <w:style w:type="paragraph" w:customStyle="1" w:styleId="SchoolPaper">
    <w:name w:val="School Paper"/>
    <w:basedOn w:val="Normal"/>
    <w:uiPriority w:val="99"/>
    <w:qFormat/>
    <w:rsid w:val="00CE0FA8"/>
    <w:pPr>
      <w:spacing w:line="480" w:lineRule="auto"/>
      <w:ind w:firstLine="720"/>
    </w:pPr>
    <w:rPr>
      <w:rFonts w:eastAsia="Times New Roman"/>
      <w:kern w:val="32"/>
      <w:szCs w:val="20"/>
    </w:rPr>
  </w:style>
  <w:style w:type="paragraph" w:customStyle="1" w:styleId="SchoolBlockQuote">
    <w:name w:val="School Block Quote"/>
    <w:basedOn w:val="SchoolPaper"/>
    <w:uiPriority w:val="99"/>
    <w:qFormat/>
    <w:rsid w:val="00CE0FA8"/>
  </w:style>
  <w:style w:type="paragraph" w:customStyle="1" w:styleId="SchoolWorksCited">
    <w:name w:val="School Works Cited"/>
    <w:basedOn w:val="SchoolPaper"/>
    <w:uiPriority w:val="99"/>
    <w:qFormat/>
    <w:rsid w:val="00CE0FA8"/>
  </w:style>
  <w:style w:type="paragraph" w:customStyle="1" w:styleId="BlockQuote">
    <w:name w:val="Block Quote"/>
    <w:basedOn w:val="Normal"/>
    <w:uiPriority w:val="99"/>
    <w:qFormat/>
    <w:rsid w:val="00CE0FA8"/>
    <w:pPr>
      <w:ind w:left="720" w:right="720"/>
    </w:pPr>
    <w:rPr>
      <w:rFonts w:eastAsia="Times New Roman"/>
      <w:kern w:val="32"/>
      <w:sz w:val="24"/>
      <w:szCs w:val="20"/>
    </w:rPr>
  </w:style>
  <w:style w:type="character" w:customStyle="1" w:styleId="menu">
    <w:name w:val="menu"/>
    <w:basedOn w:val="DefaultParagraphFont"/>
    <w:rsid w:val="00CE0FA8"/>
  </w:style>
  <w:style w:type="paragraph" w:customStyle="1" w:styleId="PaperBody">
    <w:name w:val="Paper Body"/>
    <w:basedOn w:val="Normal"/>
    <w:uiPriority w:val="99"/>
    <w:qFormat/>
    <w:rsid w:val="00CE0FA8"/>
    <w:pPr>
      <w:spacing w:line="480" w:lineRule="auto"/>
      <w:ind w:firstLine="720"/>
    </w:pPr>
    <w:rPr>
      <w:rFonts w:eastAsia="Times New Roman"/>
      <w:kern w:val="32"/>
    </w:rPr>
  </w:style>
  <w:style w:type="paragraph" w:customStyle="1" w:styleId="PaperCitation">
    <w:name w:val="Paper Citation"/>
    <w:basedOn w:val="Normal"/>
    <w:uiPriority w:val="99"/>
    <w:qFormat/>
    <w:rsid w:val="00CE0FA8"/>
    <w:pPr>
      <w:spacing w:line="480" w:lineRule="auto"/>
      <w:ind w:left="720" w:hanging="720"/>
    </w:pPr>
    <w:rPr>
      <w:rFonts w:eastAsia="Times New Roman"/>
      <w:kern w:val="32"/>
      <w:szCs w:val="20"/>
    </w:rPr>
  </w:style>
  <w:style w:type="character" w:customStyle="1" w:styleId="Emphasis2">
    <w:name w:val="Emphasis2"/>
    <w:basedOn w:val="DefaultParagraphFont"/>
    <w:rsid w:val="00CE0FA8"/>
    <w:rPr>
      <w:rFonts w:ascii="Franklin Gothic Heavy" w:hAnsi="Franklin Gothic Heavy"/>
      <w:u w:val="single"/>
    </w:rPr>
  </w:style>
  <w:style w:type="character" w:customStyle="1" w:styleId="hatChar">
    <w:name w:val="hat Char"/>
    <w:basedOn w:val="DefaultParagraphFont"/>
    <w:link w:val="hat"/>
    <w:rsid w:val="00CE0FA8"/>
    <w:rPr>
      <w:rFonts w:ascii="Calibri" w:eastAsia="Times New Roman" w:hAnsi="Calibri"/>
      <w:b/>
      <w:bCs/>
      <w:sz w:val="44"/>
    </w:rPr>
  </w:style>
  <w:style w:type="paragraph" w:customStyle="1" w:styleId="citenon-bold">
    <w:name w:val="cite non-bold"/>
    <w:basedOn w:val="Normal"/>
    <w:link w:val="citenon-boldChar"/>
    <w:uiPriority w:val="99"/>
    <w:qFormat/>
    <w:rsid w:val="00CE0FA8"/>
    <w:rPr>
      <w:rFonts w:eastAsia="Times New Roman"/>
      <w:szCs w:val="20"/>
    </w:rPr>
  </w:style>
  <w:style w:type="paragraph" w:customStyle="1" w:styleId="WW-Default">
    <w:name w:val="WW-Default"/>
    <w:uiPriority w:val="99"/>
    <w:qFormat/>
    <w:rsid w:val="00CE0FA8"/>
    <w:pPr>
      <w:suppressAutoHyphens/>
      <w:spacing w:after="0" w:line="240" w:lineRule="auto"/>
    </w:pPr>
    <w:rPr>
      <w:rFonts w:ascii="Georgia" w:eastAsia="Calibri" w:hAnsi="Georgia" w:cs="Calibri"/>
      <w:lang w:eastAsia="ar-SA"/>
    </w:rPr>
  </w:style>
  <w:style w:type="character" w:customStyle="1" w:styleId="pmterms1">
    <w:name w:val="pmterms1"/>
    <w:basedOn w:val="DefaultParagraphFont"/>
    <w:rsid w:val="00CE0FA8"/>
  </w:style>
  <w:style w:type="paragraph" w:styleId="Subtitle">
    <w:name w:val="Subtitle"/>
    <w:aliases w:val="Underlined card text"/>
    <w:basedOn w:val="Normal"/>
    <w:next w:val="Normal"/>
    <w:link w:val="SubtitleChar"/>
    <w:uiPriority w:val="11"/>
    <w:qFormat/>
    <w:rsid w:val="00CE0FA8"/>
    <w:rPr>
      <w:rFonts w:asciiTheme="majorHAnsi" w:eastAsiaTheme="majorEastAsia" w:hAnsiTheme="majorHAnsi" w:cstheme="majorBidi"/>
      <w:i/>
      <w:iCs/>
      <w:color w:val="5B9BD5" w:themeColor="accent1"/>
      <w:spacing w:val="15"/>
      <w:sz w:val="24"/>
    </w:rPr>
  </w:style>
  <w:style w:type="character" w:customStyle="1" w:styleId="SubtitleChar">
    <w:name w:val="Subtitle Char"/>
    <w:aliases w:val="Underlined card text Char"/>
    <w:basedOn w:val="DefaultParagraphFont"/>
    <w:link w:val="Subtitle"/>
    <w:uiPriority w:val="11"/>
    <w:rsid w:val="00CE0FA8"/>
    <w:rPr>
      <w:rFonts w:asciiTheme="majorHAnsi" w:eastAsiaTheme="majorEastAsia" w:hAnsiTheme="majorHAnsi" w:cstheme="majorBidi"/>
      <w:i/>
      <w:iCs/>
      <w:color w:val="5B9BD5" w:themeColor="accent1"/>
      <w:spacing w:val="15"/>
      <w:sz w:val="24"/>
    </w:rPr>
  </w:style>
  <w:style w:type="character" w:customStyle="1" w:styleId="7TimesNewRoman">
    <w:name w:val="7 Times New Roman"/>
    <w:rsid w:val="00CE0FA8"/>
    <w:rPr>
      <w:rFonts w:ascii="Times New Roman" w:hAnsi="Times New Roman"/>
      <w:color w:val="000000"/>
      <w:spacing w:val="0"/>
      <w:position w:val="0"/>
      <w:sz w:val="14"/>
      <w:u w:val="none" w:color="000000"/>
      <w:vertAlign w:val="baseline"/>
      <w:lang w:val="en-US"/>
    </w:rPr>
  </w:style>
  <w:style w:type="paragraph" w:customStyle="1" w:styleId="Tags1">
    <w:name w:val="Tags1"/>
    <w:basedOn w:val="Heading1"/>
    <w:next w:val="NoSpacing"/>
    <w:autoRedefine/>
    <w:qFormat/>
    <w:rsid w:val="00CE0FA8"/>
    <w:pPr>
      <w:keepNext w:val="0"/>
      <w:keepLines w:val="0"/>
      <w:spacing w:before="0" w:line="254" w:lineRule="auto"/>
      <w:outlineLvl w:val="9"/>
    </w:pPr>
    <w:rPr>
      <w:rFonts w:asciiTheme="minorHAnsi" w:eastAsiaTheme="minorHAnsi" w:hAnsiTheme="minorHAnsi" w:cstheme="minorBidi"/>
      <w:b w:val="0"/>
      <w:sz w:val="22"/>
      <w:szCs w:val="22"/>
    </w:rPr>
  </w:style>
  <w:style w:type="paragraph" w:customStyle="1" w:styleId="Standard">
    <w:name w:val="Standard"/>
    <w:uiPriority w:val="99"/>
    <w:qFormat/>
    <w:rsid w:val="00CE0FA8"/>
    <w:pPr>
      <w:widowControl w:val="0"/>
      <w:suppressAutoHyphens/>
      <w:autoSpaceDN w:val="0"/>
      <w:spacing w:after="0" w:line="240" w:lineRule="auto"/>
      <w:textAlignment w:val="baseline"/>
    </w:pPr>
    <w:rPr>
      <w:rFonts w:ascii="Times New Roman" w:eastAsia="Lucida Sans Unicode" w:hAnsi="Times New Roman" w:cs="Mangal"/>
      <w:kern w:val="3"/>
      <w:sz w:val="24"/>
      <w:szCs w:val="24"/>
      <w:lang w:eastAsia="zh-CN" w:bidi="hi-IN"/>
    </w:rPr>
  </w:style>
  <w:style w:type="paragraph" w:styleId="TOCHeading">
    <w:name w:val="TOC Heading"/>
    <w:basedOn w:val="Heading1"/>
    <w:next w:val="Normal"/>
    <w:uiPriority w:val="39"/>
    <w:unhideWhenUsed/>
    <w:qFormat/>
    <w:rsid w:val="00CE0FA8"/>
    <w:pPr>
      <w:spacing w:line="276" w:lineRule="auto"/>
      <w:jc w:val="left"/>
      <w:outlineLvl w:val="9"/>
    </w:pPr>
    <w:rPr>
      <w:color w:val="365F91"/>
      <w:kern w:val="32"/>
      <w:sz w:val="28"/>
    </w:rPr>
  </w:style>
  <w:style w:type="character" w:customStyle="1" w:styleId="CitesChar2">
    <w:name w:val="Cites Char2"/>
    <w:locked/>
    <w:rsid w:val="00CE0FA8"/>
    <w:rPr>
      <w:rFonts w:ascii="Times New Roman" w:eastAsia="Times New Roman" w:hAnsi="Times New Roman" w:cs="Times New Roman"/>
      <w:b/>
      <w:bCs/>
      <w:sz w:val="20"/>
    </w:rPr>
  </w:style>
  <w:style w:type="character" w:customStyle="1" w:styleId="CardsChar1">
    <w:name w:val="Cards Char1"/>
    <w:link w:val="Cards"/>
    <w:locked/>
    <w:rsid w:val="00CE0FA8"/>
    <w:rPr>
      <w:rFonts w:ascii="Times New Roman" w:eastAsia="Times New Roman" w:hAnsi="Times New Roman" w:cs="Times New Roman"/>
      <w:sz w:val="20"/>
    </w:rPr>
  </w:style>
  <w:style w:type="paragraph" w:customStyle="1" w:styleId="Cards">
    <w:name w:val="Cards"/>
    <w:basedOn w:val="Normal"/>
    <w:link w:val="CardsChar1"/>
    <w:qFormat/>
    <w:rsid w:val="00CE0FA8"/>
    <w:pPr>
      <w:autoSpaceDE w:val="0"/>
      <w:autoSpaceDN w:val="0"/>
      <w:adjustRightInd w:val="0"/>
      <w:ind w:left="432" w:right="432"/>
      <w:jc w:val="both"/>
    </w:pPr>
    <w:rPr>
      <w:rFonts w:ascii="Times New Roman" w:eastAsia="Times New Roman" w:hAnsi="Times New Roman" w:cs="Times New Roman"/>
      <w:sz w:val="20"/>
    </w:rPr>
  </w:style>
  <w:style w:type="character" w:customStyle="1" w:styleId="itxtrst">
    <w:name w:val="itxtrst"/>
    <w:rsid w:val="00CE0FA8"/>
  </w:style>
  <w:style w:type="character" w:customStyle="1" w:styleId="A-Underlining">
    <w:name w:val="A-Underlining"/>
    <w:basedOn w:val="DefaultParagraphFont"/>
    <w:rsid w:val="00CE0FA8"/>
    <w:rPr>
      <w:rFonts w:ascii="Garamond" w:hAnsi="Garamond"/>
      <w:color w:val="auto"/>
      <w:sz w:val="24"/>
      <w:u w:val="single"/>
    </w:rPr>
  </w:style>
  <w:style w:type="paragraph" w:customStyle="1" w:styleId="B-TagCite">
    <w:name w:val="B-TagCite"/>
    <w:uiPriority w:val="99"/>
    <w:qFormat/>
    <w:rsid w:val="00CE0FA8"/>
    <w:pPr>
      <w:keepNext/>
      <w:widowControl w:val="0"/>
      <w:tabs>
        <w:tab w:val="num" w:pos="0"/>
      </w:tabs>
      <w:suppressAutoHyphens/>
      <w:spacing w:after="0" w:line="240" w:lineRule="auto"/>
    </w:pPr>
    <w:rPr>
      <w:rFonts w:ascii="Garamond" w:eastAsia="MS Gothic" w:hAnsi="Garamond" w:cs="Times New Roman"/>
      <w:b/>
      <w:sz w:val="24"/>
      <w:szCs w:val="24"/>
      <w:lang w:eastAsia="ar-SA"/>
    </w:rPr>
  </w:style>
  <w:style w:type="character" w:customStyle="1" w:styleId="LinedDown">
    <w:name w:val="Lined Down"/>
    <w:rsid w:val="00CE0FA8"/>
    <w:rPr>
      <w:rFonts w:cs="Times New Roman"/>
      <w:b w:val="0"/>
      <w:bCs w:val="0"/>
      <w:i w:val="0"/>
      <w:iCs w:val="0"/>
      <w:color w:val="000000"/>
      <w:sz w:val="12"/>
      <w:szCs w:val="12"/>
      <w:u w:val="none"/>
    </w:rPr>
  </w:style>
  <w:style w:type="character" w:customStyle="1" w:styleId="StyleUnderlineBold">
    <w:name w:val="Style Underline + Bold"/>
    <w:rsid w:val="00CE0FA8"/>
    <w:rPr>
      <w:b/>
      <w:bCs/>
      <w:u w:val="single"/>
    </w:rPr>
  </w:style>
  <w:style w:type="character" w:customStyle="1" w:styleId="smallChar">
    <w:name w:val="small Char"/>
    <w:rsid w:val="00CE0FA8"/>
    <w:rPr>
      <w:rFonts w:eastAsia="Calibri"/>
      <w:sz w:val="16"/>
      <w:szCs w:val="22"/>
      <w:lang w:val="en-US" w:eastAsia="en-US" w:bidi="ar-SA"/>
    </w:rPr>
  </w:style>
  <w:style w:type="character" w:customStyle="1" w:styleId="st">
    <w:name w:val="st"/>
    <w:rsid w:val="00CE0FA8"/>
  </w:style>
  <w:style w:type="character" w:customStyle="1" w:styleId="MicroTextChar">
    <w:name w:val="MicroText Char"/>
    <w:link w:val="MicroText"/>
    <w:locked/>
    <w:rsid w:val="00CE0FA8"/>
    <w:rPr>
      <w:rFonts w:ascii="Arial Narrow" w:hAnsi="Arial Narrow"/>
      <w:sz w:val="12"/>
    </w:rPr>
  </w:style>
  <w:style w:type="paragraph" w:customStyle="1" w:styleId="MicroText">
    <w:name w:val="MicroText"/>
    <w:basedOn w:val="Normal"/>
    <w:next w:val="Normal"/>
    <w:link w:val="MicroTextChar"/>
    <w:qFormat/>
    <w:rsid w:val="00CE0FA8"/>
    <w:rPr>
      <w:rFonts w:ascii="Arial Narrow" w:hAnsi="Arial Narrow"/>
      <w:sz w:val="12"/>
    </w:rPr>
  </w:style>
  <w:style w:type="character" w:customStyle="1" w:styleId="Underline-Highlighted">
    <w:name w:val="Underline-Highlighted"/>
    <w:uiPriority w:val="1"/>
    <w:qFormat/>
    <w:rsid w:val="00CE0FA8"/>
    <w:rPr>
      <w:rFonts w:ascii="Cambria" w:hAnsi="Cambria"/>
      <w:sz w:val="24"/>
      <w:u w:val="single"/>
      <w:bdr w:val="none" w:sz="0" w:space="0" w:color="auto"/>
      <w:shd w:val="clear" w:color="auto" w:fill="99FF66"/>
    </w:rPr>
  </w:style>
  <w:style w:type="character" w:customStyle="1" w:styleId="DebateUnderline">
    <w:name w:val="Debate Underline"/>
    <w:qFormat/>
    <w:rsid w:val="00CE0FA8"/>
    <w:rPr>
      <w:rFonts w:ascii="Times New Roman" w:hAnsi="Times New Roman"/>
      <w:sz w:val="24"/>
      <w:u w:val="thick"/>
    </w:rPr>
  </w:style>
  <w:style w:type="character" w:customStyle="1" w:styleId="fn">
    <w:name w:val="fn"/>
    <w:basedOn w:val="DefaultParagraphFont"/>
    <w:rsid w:val="00CE0FA8"/>
  </w:style>
  <w:style w:type="character" w:customStyle="1" w:styleId="newsmain">
    <w:name w:val="news_main"/>
    <w:basedOn w:val="DefaultParagraphFont"/>
    <w:rsid w:val="00CE0FA8"/>
  </w:style>
  <w:style w:type="paragraph" w:customStyle="1" w:styleId="UnderlinedText">
    <w:name w:val="Underlined Text"/>
    <w:basedOn w:val="Normal"/>
    <w:link w:val="UnderlinedTextChar"/>
    <w:autoRedefine/>
    <w:uiPriority w:val="99"/>
    <w:qFormat/>
    <w:rsid w:val="00CE0FA8"/>
    <w:pPr>
      <w:jc w:val="both"/>
    </w:pPr>
    <w:rPr>
      <w:rFonts w:asciiTheme="minorHAnsi" w:hAnsiTheme="minorHAnsi"/>
      <w:b/>
      <w:sz w:val="24"/>
    </w:rPr>
  </w:style>
  <w:style w:type="character" w:customStyle="1" w:styleId="verdana">
    <w:name w:val="verdana"/>
    <w:basedOn w:val="DefaultParagraphFont"/>
    <w:rsid w:val="00CE0FA8"/>
  </w:style>
  <w:style w:type="character" w:customStyle="1" w:styleId="vitstoryheadline">
    <w:name w:val="vitstoryheadline"/>
    <w:rsid w:val="00CE0FA8"/>
  </w:style>
  <w:style w:type="character" w:customStyle="1" w:styleId="CardsChar">
    <w:name w:val="Cards Char"/>
    <w:locked/>
    <w:rsid w:val="00CE0FA8"/>
    <w:rPr>
      <w:rFonts w:ascii="Times New Roman" w:eastAsia="Times New Roman" w:hAnsi="Times New Roman"/>
      <w:szCs w:val="24"/>
    </w:rPr>
  </w:style>
  <w:style w:type="paragraph" w:customStyle="1" w:styleId="NormalText">
    <w:name w:val="Normal Text"/>
    <w:basedOn w:val="Normal"/>
    <w:link w:val="NormalTextChar"/>
    <w:autoRedefine/>
    <w:qFormat/>
    <w:rsid w:val="00CE0FA8"/>
    <w:pPr>
      <w:jc w:val="both"/>
    </w:pPr>
    <w:rPr>
      <w:rFonts w:eastAsia="Times New Roman"/>
      <w:szCs w:val="26"/>
      <w:lang w:val="x-none" w:eastAsia="ja-JP"/>
    </w:rPr>
  </w:style>
  <w:style w:type="character" w:customStyle="1" w:styleId="NormalTextChar">
    <w:name w:val="Normal Text Char"/>
    <w:link w:val="NormalText"/>
    <w:rsid w:val="00CE0FA8"/>
    <w:rPr>
      <w:rFonts w:ascii="Calibri" w:eastAsia="Times New Roman" w:hAnsi="Calibri"/>
      <w:szCs w:val="26"/>
      <w:lang w:val="x-none" w:eastAsia="ja-JP"/>
    </w:rPr>
  </w:style>
  <w:style w:type="character" w:customStyle="1" w:styleId="AuthorDate0">
    <w:name w:val="Author Date"/>
    <w:uiPriority w:val="1"/>
    <w:qFormat/>
    <w:rsid w:val="00CE0FA8"/>
    <w:rPr>
      <w:b/>
      <w:sz w:val="24"/>
      <w:u w:val="thick"/>
    </w:rPr>
  </w:style>
  <w:style w:type="paragraph" w:customStyle="1" w:styleId="HotRoute">
    <w:name w:val="Hot Route!"/>
    <w:basedOn w:val="Normal"/>
    <w:link w:val="HotRouteChar"/>
    <w:uiPriority w:val="99"/>
    <w:qFormat/>
    <w:rsid w:val="00CE0FA8"/>
    <w:pPr>
      <w:ind w:left="144"/>
    </w:pPr>
    <w:rPr>
      <w:rFonts w:eastAsia="Times New Roman"/>
    </w:rPr>
  </w:style>
  <w:style w:type="character" w:customStyle="1" w:styleId="UnderlinedTextCharChar">
    <w:name w:val="Underlined Text Char Char"/>
    <w:basedOn w:val="DefaultParagraphFont"/>
    <w:rsid w:val="00CE0FA8"/>
    <w:rPr>
      <w:rFonts w:cs="Arial"/>
      <w:bCs/>
      <w:noProof w:val="0"/>
      <w:szCs w:val="26"/>
      <w:u w:val="single"/>
      <w:lang w:val="en-US" w:eastAsia="en-US" w:bidi="ar-SA"/>
    </w:rPr>
  </w:style>
  <w:style w:type="character" w:customStyle="1" w:styleId="il">
    <w:name w:val="il"/>
    <w:rsid w:val="00CE0FA8"/>
  </w:style>
  <w:style w:type="paragraph" w:customStyle="1" w:styleId="underlined">
    <w:name w:val="underlined"/>
    <w:next w:val="Normal"/>
    <w:link w:val="underlinedChar"/>
    <w:autoRedefine/>
    <w:qFormat/>
    <w:rsid w:val="00CE0FA8"/>
    <w:pPr>
      <w:spacing w:after="0" w:line="240" w:lineRule="auto"/>
      <w:contextualSpacing/>
    </w:pPr>
    <w:rPr>
      <w:rFonts w:ascii="Times New Roman" w:eastAsia="Malgun Gothic" w:hAnsi="Times New Roman" w:cs="Times New Roman"/>
      <w:sz w:val="24"/>
      <w:szCs w:val="24"/>
      <w:u w:val="single"/>
    </w:rPr>
  </w:style>
  <w:style w:type="character" w:customStyle="1" w:styleId="underlinedChar">
    <w:name w:val="underlined Char"/>
    <w:link w:val="underlined"/>
    <w:rsid w:val="00CE0FA8"/>
    <w:rPr>
      <w:rFonts w:ascii="Times New Roman" w:eastAsia="Malgun Gothic" w:hAnsi="Times New Roman" w:cs="Times New Roman"/>
      <w:sz w:val="24"/>
      <w:szCs w:val="24"/>
      <w:u w:val="single"/>
    </w:rPr>
  </w:style>
  <w:style w:type="paragraph" w:customStyle="1" w:styleId="Style4">
    <w:name w:val="Style4"/>
    <w:basedOn w:val="Normal"/>
    <w:link w:val="Style4Char"/>
    <w:qFormat/>
    <w:rsid w:val="00CE0FA8"/>
    <w:rPr>
      <w:rFonts w:ascii="Arial Narrow" w:eastAsia="Times New Roman" w:hAnsi="Arial Narrow"/>
      <w:u w:val="single"/>
    </w:rPr>
  </w:style>
  <w:style w:type="character" w:customStyle="1" w:styleId="Style4Char">
    <w:name w:val="Style4 Char"/>
    <w:link w:val="Style4"/>
    <w:rsid w:val="00CE0FA8"/>
    <w:rPr>
      <w:rFonts w:ascii="Arial Narrow" w:eastAsia="Times New Roman" w:hAnsi="Arial Narrow"/>
      <w:u w:val="single"/>
    </w:rPr>
  </w:style>
  <w:style w:type="character" w:customStyle="1" w:styleId="citenon-boldChar">
    <w:name w:val="cite non-bold Char"/>
    <w:link w:val="citenon-bold"/>
    <w:uiPriority w:val="99"/>
    <w:rsid w:val="00CE0FA8"/>
    <w:rPr>
      <w:rFonts w:ascii="Calibri" w:eastAsia="Times New Roman" w:hAnsi="Calibri"/>
      <w:szCs w:val="20"/>
    </w:rPr>
  </w:style>
  <w:style w:type="character" w:customStyle="1" w:styleId="EmphasizeThis">
    <w:name w:val="EmphasizeThis"/>
    <w:rsid w:val="00CE0FA8"/>
    <w:rPr>
      <w:rFonts w:ascii="Georgia" w:hAnsi="Georgia"/>
      <w:b/>
      <w:iCs/>
      <w:sz w:val="24"/>
      <w:u w:val="thick"/>
    </w:rPr>
  </w:style>
  <w:style w:type="character" w:customStyle="1" w:styleId="CiteReal0">
    <w:name w:val="CiteReal"/>
    <w:uiPriority w:val="1"/>
    <w:qFormat/>
    <w:rsid w:val="00CE0FA8"/>
    <w:rPr>
      <w:rFonts w:ascii="Arial" w:hAnsi="Arial"/>
      <w:b/>
      <w:sz w:val="24"/>
      <w:u w:val="single"/>
    </w:rPr>
  </w:style>
  <w:style w:type="character" w:customStyle="1" w:styleId="dropcap1">
    <w:name w:val="dropcap1"/>
    <w:rsid w:val="00CE0FA8"/>
  </w:style>
  <w:style w:type="character" w:styleId="FootnoteReference">
    <w:name w:val="footnote reference"/>
    <w:aliases w:val="FN Ref,footnote reference,fr,o,FR,(NECG) Footnote Reference,4_G"/>
    <w:basedOn w:val="DefaultParagraphFont"/>
    <w:qFormat/>
    <w:rsid w:val="00CE0FA8"/>
    <w:rPr>
      <w:vertAlign w:val="superscript"/>
    </w:rPr>
  </w:style>
  <w:style w:type="paragraph" w:customStyle="1" w:styleId="Default">
    <w:name w:val="Default"/>
    <w:basedOn w:val="Normal"/>
    <w:qFormat/>
    <w:rsid w:val="00CE0FA8"/>
    <w:pPr>
      <w:autoSpaceDE w:val="0"/>
      <w:autoSpaceDN w:val="0"/>
      <w:adjustRightInd w:val="0"/>
      <w:spacing w:after="200" w:line="276" w:lineRule="auto"/>
    </w:pPr>
    <w:rPr>
      <w:rFonts w:ascii="Verdana" w:eastAsia="Verdana" w:hAnsi="Verdana" w:cs="Malgun Gothic"/>
    </w:rPr>
  </w:style>
  <w:style w:type="paragraph" w:styleId="List">
    <w:name w:val="List"/>
    <w:basedOn w:val="Normal"/>
    <w:uiPriority w:val="99"/>
    <w:unhideWhenUsed/>
    <w:rsid w:val="00CE0FA8"/>
    <w:rPr>
      <w:rFonts w:ascii="Verdana" w:eastAsia="Verdana" w:hAnsi="Verdana" w:cs="Cambria"/>
    </w:rPr>
  </w:style>
  <w:style w:type="paragraph" w:customStyle="1" w:styleId="PageHeaderLine1">
    <w:name w:val="PageHeaderLine1"/>
    <w:basedOn w:val="Normal"/>
    <w:qFormat/>
    <w:rsid w:val="00CE0FA8"/>
    <w:pPr>
      <w:tabs>
        <w:tab w:val="right" w:pos="10800"/>
      </w:tabs>
    </w:pPr>
    <w:rPr>
      <w:rFonts w:ascii="Verdana" w:eastAsia="Verdana" w:hAnsi="Verdana" w:cs="Cambria"/>
      <w:b/>
    </w:rPr>
  </w:style>
  <w:style w:type="paragraph" w:customStyle="1" w:styleId="PageHeaderLine2">
    <w:name w:val="PageHeaderLine2"/>
    <w:basedOn w:val="Normal"/>
    <w:next w:val="Normal"/>
    <w:link w:val="PageHeaderLine2Char"/>
    <w:qFormat/>
    <w:rsid w:val="00CE0FA8"/>
    <w:pPr>
      <w:tabs>
        <w:tab w:val="right" w:pos="10800"/>
      </w:tabs>
      <w:spacing w:line="480" w:lineRule="auto"/>
    </w:pPr>
    <w:rPr>
      <w:rFonts w:ascii="Verdana" w:eastAsia="Verdana" w:hAnsi="Verdana" w:cs="Cambria"/>
      <w:b/>
    </w:rPr>
  </w:style>
  <w:style w:type="paragraph" w:styleId="Quote">
    <w:name w:val="Quote"/>
    <w:aliases w:val="quote"/>
    <w:basedOn w:val="Normal"/>
    <w:next w:val="Normal"/>
    <w:link w:val="QuoteChar"/>
    <w:qFormat/>
    <w:rsid w:val="00CE0FA8"/>
    <w:rPr>
      <w:rFonts w:ascii="Palatino Linotype" w:hAnsi="Palatino Linotype" w:cs="Palatino Linotype"/>
      <w:b/>
      <w:iCs/>
      <w:color w:val="000000"/>
      <w:u w:val="single"/>
    </w:rPr>
  </w:style>
  <w:style w:type="character" w:customStyle="1" w:styleId="QuoteChar">
    <w:name w:val="Quote Char"/>
    <w:aliases w:val="quote Char2"/>
    <w:basedOn w:val="DefaultParagraphFont"/>
    <w:link w:val="Quote"/>
    <w:rsid w:val="00CE0FA8"/>
    <w:rPr>
      <w:rFonts w:ascii="Palatino Linotype" w:hAnsi="Palatino Linotype" w:cs="Palatino Linotype"/>
      <w:b/>
      <w:iCs/>
      <w:color w:val="000000"/>
      <w:u w:val="single"/>
    </w:rPr>
  </w:style>
  <w:style w:type="paragraph" w:customStyle="1" w:styleId="Style31">
    <w:name w:val="Style31"/>
    <w:basedOn w:val="Normal"/>
    <w:uiPriority w:val="99"/>
    <w:qFormat/>
    <w:rsid w:val="00CE0FA8"/>
    <w:pPr>
      <w:spacing w:line="197" w:lineRule="exact"/>
      <w:jc w:val="both"/>
    </w:pPr>
    <w:rPr>
      <w:rFonts w:ascii="Palatino Linotype" w:hAnsi="Palatino Linotype" w:cs="Palatino Linotype"/>
    </w:rPr>
  </w:style>
  <w:style w:type="paragraph" w:customStyle="1" w:styleId="Style42">
    <w:name w:val="Style42"/>
    <w:basedOn w:val="Normal"/>
    <w:uiPriority w:val="99"/>
    <w:qFormat/>
    <w:rsid w:val="00CE0FA8"/>
    <w:pPr>
      <w:spacing w:line="202" w:lineRule="exact"/>
      <w:jc w:val="both"/>
    </w:pPr>
    <w:rPr>
      <w:rFonts w:ascii="Palatino Linotype" w:hAnsi="Palatino Linotype" w:cs="Palatino Linotype"/>
    </w:rPr>
  </w:style>
  <w:style w:type="paragraph" w:customStyle="1" w:styleId="Style51">
    <w:name w:val="Style51"/>
    <w:basedOn w:val="Normal"/>
    <w:uiPriority w:val="99"/>
    <w:qFormat/>
    <w:rsid w:val="00CE0FA8"/>
    <w:pPr>
      <w:spacing w:line="200" w:lineRule="exact"/>
      <w:jc w:val="both"/>
    </w:pPr>
    <w:rPr>
      <w:rFonts w:ascii="Palatino Linotype" w:hAnsi="Palatino Linotype" w:cs="Palatino Linotype"/>
    </w:rPr>
  </w:style>
  <w:style w:type="paragraph" w:customStyle="1" w:styleId="Analytics">
    <w:name w:val="Analytics"/>
    <w:basedOn w:val="Normal"/>
    <w:link w:val="AnalyticsChar"/>
    <w:uiPriority w:val="4"/>
    <w:qFormat/>
    <w:rsid w:val="00CE0FA8"/>
    <w:rPr>
      <w:rFonts w:ascii="Palatino Linotype" w:hAnsi="Palatino Linotype" w:cs="Palatino Linotype"/>
      <w:b/>
      <w:sz w:val="24"/>
    </w:rPr>
  </w:style>
  <w:style w:type="character" w:customStyle="1" w:styleId="TagtemplateChar">
    <w:name w:val="Tagtemplate Char"/>
    <w:link w:val="Tagtemplate"/>
    <w:locked/>
    <w:rsid w:val="00CE0FA8"/>
    <w:rPr>
      <w:rFonts w:ascii="Palatino Linotype" w:hAnsi="Palatino Linotype" w:cs="Cambria"/>
      <w:b/>
      <w:szCs w:val="20"/>
      <w:lang w:val="x-none" w:eastAsia="x-none"/>
    </w:rPr>
  </w:style>
  <w:style w:type="paragraph" w:customStyle="1" w:styleId="Tagtemplate">
    <w:name w:val="Tagtemplate"/>
    <w:basedOn w:val="Normal"/>
    <w:link w:val="TagtemplateChar"/>
    <w:autoRedefine/>
    <w:qFormat/>
    <w:rsid w:val="00CE0FA8"/>
    <w:pPr>
      <w:keepNext/>
      <w:keepLines/>
    </w:pPr>
    <w:rPr>
      <w:rFonts w:ascii="Palatino Linotype" w:hAnsi="Palatino Linotype" w:cs="Cambria"/>
      <w:b/>
      <w:szCs w:val="20"/>
      <w:lang w:val="x-none" w:eastAsia="x-none"/>
    </w:rPr>
  </w:style>
  <w:style w:type="character" w:customStyle="1" w:styleId="UnderlineBold0">
    <w:name w:val="Underline Bold"/>
    <w:qFormat/>
    <w:rsid w:val="00CE0FA8"/>
    <w:rPr>
      <w:b/>
      <w:bCs w:val="0"/>
      <w:sz w:val="20"/>
      <w:u w:val="single"/>
    </w:rPr>
  </w:style>
  <w:style w:type="character" w:customStyle="1" w:styleId="FontStyle72">
    <w:name w:val="Font Style72"/>
    <w:uiPriority w:val="99"/>
    <w:rsid w:val="00CE0FA8"/>
    <w:rPr>
      <w:rFonts w:ascii="Cambria" w:hAnsi="Cambria" w:cs="Cambria" w:hint="default"/>
      <w:sz w:val="16"/>
      <w:szCs w:val="16"/>
    </w:rPr>
  </w:style>
  <w:style w:type="character" w:customStyle="1" w:styleId="FontStyle73">
    <w:name w:val="Font Style73"/>
    <w:uiPriority w:val="99"/>
    <w:rsid w:val="00CE0FA8"/>
    <w:rPr>
      <w:rFonts w:ascii="Cambria" w:hAnsi="Cambria" w:cs="Cambria" w:hint="default"/>
      <w:i/>
      <w:iCs/>
      <w:sz w:val="16"/>
      <w:szCs w:val="16"/>
    </w:rPr>
  </w:style>
  <w:style w:type="character" w:customStyle="1" w:styleId="UnderlinestyleChar2">
    <w:name w:val="Underline style Char2"/>
    <w:rsid w:val="00CE0FA8"/>
    <w:rPr>
      <w:sz w:val="22"/>
      <w:szCs w:val="24"/>
      <w:u w:val="single"/>
      <w:lang w:val="en-US" w:eastAsia="en-US" w:bidi="ar-SA"/>
    </w:rPr>
  </w:style>
  <w:style w:type="character" w:customStyle="1" w:styleId="UnderlineCard">
    <w:name w:val="Underline Card"/>
    <w:uiPriority w:val="6"/>
    <w:qFormat/>
    <w:rsid w:val="00CE0FA8"/>
    <w:rPr>
      <w:rFonts w:ascii="Palatino Linotype" w:hAnsi="Palatino Linotype" w:cs="Palatino Linotype" w:hint="default"/>
      <w:b w:val="0"/>
      <w:bCs/>
      <w:sz w:val="20"/>
      <w:u w:val="single"/>
    </w:rPr>
  </w:style>
  <w:style w:type="character" w:customStyle="1" w:styleId="StyleUnderline1">
    <w:name w:val="Style Underline1"/>
    <w:rsid w:val="00CE0FA8"/>
    <w:rPr>
      <w:u w:val="single"/>
    </w:rPr>
  </w:style>
  <w:style w:type="paragraph" w:styleId="BodyText2">
    <w:name w:val="Body Text 2"/>
    <w:basedOn w:val="Normal"/>
    <w:link w:val="BodyText2Char"/>
    <w:qFormat/>
    <w:rsid w:val="00CE0FA8"/>
    <w:pPr>
      <w:spacing w:after="120"/>
    </w:pPr>
    <w:rPr>
      <w:rFonts w:ascii="New Baskerville" w:eastAsia="Segoe UI" w:hAnsi="New Baskerville" w:cs="Cambria"/>
      <w:lang w:eastAsia="zh-CN"/>
    </w:rPr>
  </w:style>
  <w:style w:type="character" w:customStyle="1" w:styleId="BodyText2Char">
    <w:name w:val="Body Text 2 Char"/>
    <w:basedOn w:val="DefaultParagraphFont"/>
    <w:link w:val="BodyText2"/>
    <w:rsid w:val="00CE0FA8"/>
    <w:rPr>
      <w:rFonts w:ascii="New Baskerville" w:eastAsia="Segoe UI" w:hAnsi="New Baskerville" w:cs="Cambria"/>
      <w:lang w:eastAsia="zh-CN"/>
    </w:rPr>
  </w:style>
  <w:style w:type="paragraph" w:customStyle="1" w:styleId="cards0">
    <w:name w:val="cards"/>
    <w:basedOn w:val="Cites"/>
    <w:qFormat/>
    <w:rsid w:val="00CE0FA8"/>
    <w:pPr>
      <w:autoSpaceDE/>
      <w:autoSpaceDN/>
      <w:adjustRightInd/>
    </w:pPr>
    <w:rPr>
      <w:rFonts w:eastAsia="Verdana" w:cs="Cambria"/>
      <w:b w:val="0"/>
      <w:sz w:val="22"/>
      <w:lang w:val="en-US" w:eastAsia="en-US"/>
    </w:rPr>
  </w:style>
  <w:style w:type="character" w:customStyle="1" w:styleId="term">
    <w:name w:val="term"/>
    <w:basedOn w:val="DefaultParagraphFont"/>
    <w:rsid w:val="00CE0FA8"/>
  </w:style>
  <w:style w:type="paragraph" w:customStyle="1" w:styleId="TagCite0">
    <w:name w:val="Tag/Cite"/>
    <w:basedOn w:val="Normal"/>
    <w:link w:val="TagCiteChar"/>
    <w:qFormat/>
    <w:rsid w:val="00CE0FA8"/>
    <w:rPr>
      <w:rFonts w:eastAsia="Cambria" w:cs="Cambria"/>
      <w:b/>
    </w:rPr>
  </w:style>
  <w:style w:type="character" w:customStyle="1" w:styleId="TagCiteChar">
    <w:name w:val="Tag/Cite Char"/>
    <w:basedOn w:val="DefaultParagraphFont"/>
    <w:link w:val="TagCite0"/>
    <w:rsid w:val="00CE0FA8"/>
    <w:rPr>
      <w:rFonts w:ascii="Calibri" w:eastAsia="Cambria" w:hAnsi="Calibri" w:cs="Cambria"/>
      <w:b/>
    </w:rPr>
  </w:style>
  <w:style w:type="character" w:customStyle="1" w:styleId="TitleChar2">
    <w:name w:val="Title Char2"/>
    <w:basedOn w:val="DefaultParagraphFont"/>
    <w:uiPriority w:val="10"/>
    <w:qFormat/>
    <w:rsid w:val="00CE0FA8"/>
    <w:rPr>
      <w:rFonts w:asciiTheme="majorHAnsi" w:eastAsiaTheme="majorEastAsia" w:hAnsiTheme="majorHAnsi" w:cstheme="majorBidi"/>
      <w:color w:val="323E4F" w:themeColor="text2" w:themeShade="BF"/>
      <w:spacing w:val="5"/>
      <w:kern w:val="28"/>
      <w:sz w:val="52"/>
      <w:szCs w:val="52"/>
    </w:rPr>
  </w:style>
  <w:style w:type="character" w:customStyle="1" w:styleId="FontStyle49">
    <w:name w:val="Font Style49"/>
    <w:uiPriority w:val="99"/>
    <w:rsid w:val="00CE0FA8"/>
    <w:rPr>
      <w:rFonts w:ascii="Cambria" w:hAnsi="Cambria" w:cs="Cambria"/>
      <w:sz w:val="20"/>
      <w:szCs w:val="20"/>
    </w:rPr>
  </w:style>
  <w:style w:type="character" w:customStyle="1" w:styleId="FontStyle50">
    <w:name w:val="Font Style50"/>
    <w:uiPriority w:val="99"/>
    <w:rsid w:val="00CE0FA8"/>
    <w:rPr>
      <w:rFonts w:ascii="Cambria" w:hAnsi="Cambria" w:cs="Cambria"/>
      <w:b/>
      <w:bCs/>
      <w:sz w:val="20"/>
      <w:szCs w:val="20"/>
    </w:rPr>
  </w:style>
  <w:style w:type="paragraph" w:customStyle="1" w:styleId="StyleCardworksLinespacingsingle">
    <w:name w:val="Style Card works + Line spacing:  single"/>
    <w:basedOn w:val="Normal"/>
    <w:link w:val="StyleCardworksLinespacingsingleChar"/>
    <w:qFormat/>
    <w:rsid w:val="00CE0FA8"/>
    <w:pPr>
      <w:suppressAutoHyphens/>
    </w:pPr>
    <w:rPr>
      <w:rFonts w:eastAsia="Cambria" w:cs="Cambria"/>
      <w:spacing w:val="-3"/>
      <w:szCs w:val="20"/>
    </w:rPr>
  </w:style>
  <w:style w:type="character" w:customStyle="1" w:styleId="StyleCardworksLinespacingsingleChar">
    <w:name w:val="Style Card works + Line spacing:  single Char"/>
    <w:basedOn w:val="DefaultParagraphFont"/>
    <w:link w:val="StyleCardworksLinespacingsingle"/>
    <w:rsid w:val="00CE0FA8"/>
    <w:rPr>
      <w:rFonts w:ascii="Calibri" w:eastAsia="Cambria" w:hAnsi="Calibri" w:cs="Cambria"/>
      <w:spacing w:val="-3"/>
      <w:szCs w:val="20"/>
    </w:rPr>
  </w:style>
  <w:style w:type="character" w:customStyle="1" w:styleId="kn">
    <w:name w:val="kn"/>
    <w:basedOn w:val="DefaultParagraphFont"/>
    <w:rsid w:val="00CE0FA8"/>
  </w:style>
  <w:style w:type="paragraph" w:customStyle="1" w:styleId="CardIndented">
    <w:name w:val="Card (Indented)"/>
    <w:basedOn w:val="Normal"/>
    <w:link w:val="CardIndentedChar"/>
    <w:qFormat/>
    <w:rsid w:val="00CE0FA8"/>
    <w:pPr>
      <w:ind w:left="288"/>
    </w:pPr>
    <w:rPr>
      <w:rFonts w:ascii="Verdana" w:hAnsi="Verdana"/>
    </w:rPr>
  </w:style>
  <w:style w:type="character" w:customStyle="1" w:styleId="CardIndentedChar">
    <w:name w:val="Card (Indented) Char"/>
    <w:basedOn w:val="DefaultParagraphFont"/>
    <w:link w:val="CardIndented"/>
    <w:rsid w:val="00CE0FA8"/>
    <w:rPr>
      <w:rFonts w:ascii="Verdana" w:hAnsi="Verdana"/>
    </w:rPr>
  </w:style>
  <w:style w:type="character" w:customStyle="1" w:styleId="Style8pt">
    <w:name w:val="Style 8 pt"/>
    <w:basedOn w:val="DefaultParagraphFont"/>
    <w:rsid w:val="00CE0FA8"/>
    <w:rPr>
      <w:sz w:val="14"/>
    </w:rPr>
  </w:style>
  <w:style w:type="character" w:customStyle="1" w:styleId="ReallyfuckingsmallChar">
    <w:name w:val="Really fucking small Char"/>
    <w:link w:val="Reallyfuckingsmall"/>
    <w:locked/>
    <w:rsid w:val="00CE0FA8"/>
    <w:rPr>
      <w:rFonts w:ascii="Cambria" w:eastAsia="Myriad Pro Light Cond" w:hAnsi="Cambria" w:cs="Cambria"/>
      <w:sz w:val="10"/>
    </w:rPr>
  </w:style>
  <w:style w:type="paragraph" w:customStyle="1" w:styleId="Reallyfuckingsmall">
    <w:name w:val="Really fucking small"/>
    <w:basedOn w:val="Normal"/>
    <w:link w:val="ReallyfuckingsmallChar"/>
    <w:qFormat/>
    <w:rsid w:val="00CE0FA8"/>
    <w:pPr>
      <w:adjustRightInd w:val="0"/>
    </w:pPr>
    <w:rPr>
      <w:rFonts w:ascii="Cambria" w:eastAsia="Myriad Pro Light Cond" w:hAnsi="Cambria" w:cs="Cambria"/>
      <w:sz w:val="10"/>
    </w:rPr>
  </w:style>
  <w:style w:type="character" w:customStyle="1" w:styleId="StyleStyleUnderlineUnderlineStyleBoldUnderlineIntenseEmphas">
    <w:name w:val="Style Style UnderlineUnderlineStyle Bold UnderlineIntense Emphas..."/>
    <w:basedOn w:val="DefaultParagraphFont"/>
    <w:rsid w:val="00CE0FA8"/>
    <w:rPr>
      <w:b/>
      <w:bCs/>
      <w:sz w:val="26"/>
      <w:u w:val="single"/>
    </w:rPr>
  </w:style>
  <w:style w:type="character" w:customStyle="1" w:styleId="CharacterStyle1">
    <w:name w:val="Character Style 1"/>
    <w:rsid w:val="00CE0FA8"/>
    <w:rPr>
      <w:sz w:val="20"/>
      <w:szCs w:val="20"/>
    </w:rPr>
  </w:style>
  <w:style w:type="character" w:customStyle="1" w:styleId="Debate-CardSmalltextF2Char">
    <w:name w:val="Debate- Card Small text F2 Char"/>
    <w:link w:val="Debate-CardSmalltextF2"/>
    <w:locked/>
    <w:rsid w:val="00CE0FA8"/>
    <w:rPr>
      <w:rFonts w:ascii="Times New Roman" w:eastAsia="Cambria" w:hAnsi="Times New Roman" w:cs="Verdana"/>
      <w:sz w:val="20"/>
    </w:rPr>
  </w:style>
  <w:style w:type="paragraph" w:customStyle="1" w:styleId="Debate-CardSmalltextF2">
    <w:name w:val="Debate- Card Small text F2"/>
    <w:basedOn w:val="Normal"/>
    <w:next w:val="Normal"/>
    <w:link w:val="Debate-CardSmalltextF2Char"/>
    <w:qFormat/>
    <w:rsid w:val="00CE0FA8"/>
    <w:rPr>
      <w:rFonts w:ascii="Times New Roman" w:eastAsia="Cambria" w:hAnsi="Times New Roman" w:cs="Verdana"/>
      <w:sz w:val="20"/>
    </w:rPr>
  </w:style>
  <w:style w:type="character" w:customStyle="1" w:styleId="Debate-EmphasizedText-F5Char">
    <w:name w:val="Debate- Emphasized Text- F5 Char"/>
    <w:link w:val="Debate-EmphasizedText-F5"/>
    <w:locked/>
    <w:rsid w:val="00CE0FA8"/>
    <w:rPr>
      <w:rFonts w:ascii="Times New Roman" w:hAnsi="Times New Roman" w:cs="Verdana"/>
      <w:sz w:val="20"/>
      <w:u w:val="single"/>
    </w:rPr>
  </w:style>
  <w:style w:type="paragraph" w:customStyle="1" w:styleId="Debate-EmphasizedText-F5">
    <w:name w:val="Debate- Emphasized Text- F5"/>
    <w:basedOn w:val="Normal"/>
    <w:link w:val="Debate-EmphasizedText-F5Char"/>
    <w:qFormat/>
    <w:rsid w:val="00CE0FA8"/>
    <w:pPr>
      <w:spacing w:after="200"/>
    </w:pPr>
    <w:rPr>
      <w:rFonts w:ascii="Times New Roman" w:hAnsi="Times New Roman" w:cs="Verdana"/>
      <w:sz w:val="20"/>
      <w:u w:val="single"/>
    </w:rPr>
  </w:style>
  <w:style w:type="character" w:customStyle="1" w:styleId="Debate-CardTextUnderlined-F3Char">
    <w:name w:val="Debate- Card Text Underlined- F3 Char"/>
    <w:link w:val="Debate-CardTextUnderlined-F3"/>
    <w:locked/>
    <w:rsid w:val="00CE0FA8"/>
    <w:rPr>
      <w:rFonts w:ascii="Times New Roman" w:hAnsi="Times New Roman" w:cs="Verdana"/>
      <w:sz w:val="20"/>
      <w:u w:val="single"/>
    </w:rPr>
  </w:style>
  <w:style w:type="paragraph" w:customStyle="1" w:styleId="Debate-CardTextUnderlined-F3">
    <w:name w:val="Debate- Card Text Underlined- F3"/>
    <w:basedOn w:val="Normal"/>
    <w:next w:val="NoSpacing"/>
    <w:link w:val="Debate-CardTextUnderlined-F3Char"/>
    <w:qFormat/>
    <w:rsid w:val="00CE0FA8"/>
    <w:pPr>
      <w:spacing w:after="200"/>
    </w:pPr>
    <w:rPr>
      <w:rFonts w:ascii="Times New Roman" w:hAnsi="Times New Roman" w:cs="Verdana"/>
      <w:sz w:val="20"/>
      <w:u w:val="single"/>
    </w:rPr>
  </w:style>
  <w:style w:type="character" w:customStyle="1" w:styleId="CitesChar">
    <w:name w:val="Cites Char"/>
    <w:rsid w:val="00CE0FA8"/>
    <w:rPr>
      <w:rFonts w:ascii="Cambria" w:eastAsia="Verdana" w:hAnsi="Cambria" w:cs="Cambria"/>
      <w:b/>
      <w:sz w:val="24"/>
      <w:u w:val="single"/>
    </w:rPr>
  </w:style>
  <w:style w:type="character" w:customStyle="1" w:styleId="texto1">
    <w:name w:val="texto1"/>
    <w:basedOn w:val="DefaultParagraphFont"/>
    <w:rsid w:val="00CE0FA8"/>
  </w:style>
  <w:style w:type="character" w:customStyle="1" w:styleId="person-name">
    <w:name w:val="person-name"/>
    <w:basedOn w:val="DefaultParagraphFont"/>
    <w:rsid w:val="00CE0FA8"/>
  </w:style>
  <w:style w:type="paragraph" w:customStyle="1" w:styleId="MinimizedText">
    <w:name w:val="Minimized Text"/>
    <w:link w:val="MinimizedTextChar"/>
    <w:qFormat/>
    <w:rsid w:val="00CE0FA8"/>
    <w:pPr>
      <w:spacing w:after="200" w:line="276" w:lineRule="auto"/>
    </w:pPr>
    <w:rPr>
      <w:rFonts w:eastAsia="Cambria"/>
      <w:sz w:val="16"/>
      <w:szCs w:val="24"/>
    </w:rPr>
  </w:style>
  <w:style w:type="character" w:customStyle="1" w:styleId="MinimizedTextChar">
    <w:name w:val="Minimized Text Char"/>
    <w:link w:val="MinimizedText"/>
    <w:rsid w:val="00CE0FA8"/>
    <w:rPr>
      <w:rFonts w:eastAsia="Cambria"/>
      <w:sz w:val="16"/>
      <w:szCs w:val="24"/>
    </w:rPr>
  </w:style>
  <w:style w:type="character" w:customStyle="1" w:styleId="-SmallText-">
    <w:name w:val="-Small Text-"/>
    <w:rsid w:val="00CE0FA8"/>
    <w:rPr>
      <w:rFonts w:ascii="Book Antiqua" w:hAnsi="Book Antiqua" w:cs="Cambria"/>
      <w:sz w:val="16"/>
    </w:rPr>
  </w:style>
  <w:style w:type="character" w:customStyle="1" w:styleId="A5">
    <w:name w:val="A5"/>
    <w:uiPriority w:val="99"/>
    <w:rsid w:val="00CE0FA8"/>
    <w:rPr>
      <w:rFonts w:ascii="Cambria" w:hAnsi="Cambria" w:cs="Cambria"/>
      <w:color w:val="000000"/>
      <w:sz w:val="13"/>
      <w:szCs w:val="13"/>
    </w:rPr>
  </w:style>
  <w:style w:type="paragraph" w:styleId="BodyText">
    <w:name w:val="Body Text"/>
    <w:aliases w:val="BT"/>
    <w:basedOn w:val="Normal"/>
    <w:link w:val="BodyTextChar"/>
    <w:uiPriority w:val="99"/>
    <w:qFormat/>
    <w:rsid w:val="00CE0FA8"/>
    <w:rPr>
      <w:rFonts w:eastAsia="Cambria"/>
      <w:sz w:val="16"/>
      <w:szCs w:val="20"/>
    </w:rPr>
  </w:style>
  <w:style w:type="character" w:customStyle="1" w:styleId="BodyTextChar">
    <w:name w:val="Body Text Char"/>
    <w:aliases w:val="BT Char"/>
    <w:basedOn w:val="DefaultParagraphFont"/>
    <w:link w:val="BodyText"/>
    <w:uiPriority w:val="99"/>
    <w:rsid w:val="00CE0FA8"/>
    <w:rPr>
      <w:rFonts w:ascii="Calibri" w:eastAsia="Cambria" w:hAnsi="Calibri"/>
      <w:sz w:val="16"/>
      <w:szCs w:val="20"/>
    </w:rPr>
  </w:style>
  <w:style w:type="character" w:customStyle="1" w:styleId="blue">
    <w:name w:val="blue"/>
    <w:basedOn w:val="DefaultParagraphFont"/>
    <w:rsid w:val="00CE0FA8"/>
  </w:style>
  <w:style w:type="character" w:customStyle="1" w:styleId="Author-Date">
    <w:name w:val="Author-Date"/>
    <w:qFormat/>
    <w:rsid w:val="00CE0FA8"/>
    <w:rPr>
      <w:b/>
      <w:bCs w:val="0"/>
      <w:sz w:val="24"/>
    </w:rPr>
  </w:style>
  <w:style w:type="character" w:customStyle="1" w:styleId="articoloinside">
    <w:name w:val="articolo_inside"/>
    <w:rsid w:val="00CE0FA8"/>
  </w:style>
  <w:style w:type="character" w:customStyle="1" w:styleId="TagsChar2">
    <w:name w:val="Tags Char2"/>
    <w:aliases w:val="Heading 2 Char4,Heading 2 Char2 Char Char3,Heading 2 Char Char1 Char Char1,Heading 2 Char2 Char2,Heading 2 Char1 Char Char3,Heading 2 Char Char Char Char3,Heading 2 Char Char1 Char3,Char Char Char Char3, Ch Char1"/>
    <w:qFormat/>
    <w:rsid w:val="00CE0FA8"/>
    <w:rPr>
      <w:rFonts w:ascii="Cambria" w:eastAsia="Cambria" w:hAnsi="Cambria" w:cs="Cambria"/>
      <w:b/>
      <w:sz w:val="24"/>
      <w:szCs w:val="24"/>
    </w:rPr>
  </w:style>
  <w:style w:type="character" w:customStyle="1" w:styleId="tagchar">
    <w:name w:val="tagchar"/>
    <w:basedOn w:val="DefaultParagraphFont"/>
    <w:rsid w:val="00CE0FA8"/>
  </w:style>
  <w:style w:type="paragraph" w:styleId="HTMLPreformatted">
    <w:name w:val="HTML Preformatted"/>
    <w:basedOn w:val="Normal"/>
    <w:link w:val="HTMLPreformattedChar"/>
    <w:unhideWhenUsed/>
    <w:rsid w:val="00CE0F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nsolas" w:eastAsia="Cambria" w:hAnsi="Consolas" w:cs="Consolas"/>
      <w:szCs w:val="20"/>
    </w:rPr>
  </w:style>
  <w:style w:type="character" w:customStyle="1" w:styleId="HTMLPreformattedChar">
    <w:name w:val="HTML Preformatted Char"/>
    <w:basedOn w:val="DefaultParagraphFont"/>
    <w:link w:val="HTMLPreformatted"/>
    <w:rsid w:val="00CE0FA8"/>
    <w:rPr>
      <w:rFonts w:ascii="Consolas" w:eastAsia="Cambria" w:hAnsi="Consolas" w:cs="Consolas"/>
      <w:szCs w:val="20"/>
    </w:rPr>
  </w:style>
  <w:style w:type="paragraph" w:customStyle="1" w:styleId="StyleUnderlineChar11pt3">
    <w:name w:val="Style Underline Char + 11 pt3"/>
    <w:basedOn w:val="Normal"/>
    <w:link w:val="StyleUnderlineChar11pt3Char"/>
    <w:qFormat/>
    <w:rsid w:val="00CE0FA8"/>
    <w:rPr>
      <w:rFonts w:eastAsia="Verdana"/>
      <w:u w:val="single"/>
    </w:rPr>
  </w:style>
  <w:style w:type="character" w:customStyle="1" w:styleId="StyleUnderlineChar11pt3Char">
    <w:name w:val="Style Underline Char + 11 pt3 Char"/>
    <w:link w:val="StyleUnderlineChar11pt3"/>
    <w:rsid w:val="00CE0FA8"/>
    <w:rPr>
      <w:rFonts w:ascii="Calibri" w:eastAsia="Verdana" w:hAnsi="Calibri"/>
      <w:u w:val="single"/>
    </w:rPr>
  </w:style>
  <w:style w:type="paragraph" w:customStyle="1" w:styleId="StyleUnderlineChar11ptBold3">
    <w:name w:val="Style Underline Char + 11 pt Bold3"/>
    <w:basedOn w:val="Normal"/>
    <w:link w:val="StyleUnderlineChar11ptBold3Char"/>
    <w:qFormat/>
    <w:rsid w:val="00CE0FA8"/>
    <w:rPr>
      <w:rFonts w:eastAsia="Verdana"/>
      <w:b/>
      <w:bCs/>
      <w:u w:val="single"/>
    </w:rPr>
  </w:style>
  <w:style w:type="character" w:customStyle="1" w:styleId="StyleUnderlineChar11ptBold3Char">
    <w:name w:val="Style Underline Char + 11 pt Bold3 Char"/>
    <w:link w:val="StyleUnderlineChar11ptBold3"/>
    <w:rsid w:val="00CE0FA8"/>
    <w:rPr>
      <w:rFonts w:ascii="Calibri" w:eastAsia="Verdana" w:hAnsi="Calibri"/>
      <w:b/>
      <w:bCs/>
      <w:u w:val="single"/>
    </w:rPr>
  </w:style>
  <w:style w:type="paragraph" w:customStyle="1" w:styleId="pagetools">
    <w:name w:val="pagetools"/>
    <w:basedOn w:val="Normal"/>
    <w:uiPriority w:val="99"/>
    <w:qFormat/>
    <w:rsid w:val="00CE0FA8"/>
    <w:pPr>
      <w:spacing w:before="100" w:beforeAutospacing="1" w:after="100" w:afterAutospacing="1"/>
    </w:pPr>
    <w:rPr>
      <w:rFonts w:eastAsia="Cambria"/>
      <w:sz w:val="24"/>
    </w:rPr>
  </w:style>
  <w:style w:type="character" w:customStyle="1" w:styleId="desc">
    <w:name w:val="desc"/>
    <w:basedOn w:val="DefaultParagraphFont"/>
    <w:rsid w:val="00CE0FA8"/>
  </w:style>
  <w:style w:type="character" w:customStyle="1" w:styleId="job">
    <w:name w:val="job"/>
    <w:basedOn w:val="DefaultParagraphFont"/>
    <w:rsid w:val="00CE0FA8"/>
  </w:style>
  <w:style w:type="character" w:customStyle="1" w:styleId="company">
    <w:name w:val="company"/>
    <w:basedOn w:val="DefaultParagraphFont"/>
    <w:rsid w:val="00CE0FA8"/>
  </w:style>
  <w:style w:type="paragraph" w:customStyle="1" w:styleId="Text">
    <w:name w:val="Text"/>
    <w:basedOn w:val="TagCite"/>
    <w:link w:val="TextChar"/>
    <w:qFormat/>
    <w:rsid w:val="00CE0FA8"/>
    <w:rPr>
      <w:rFonts w:ascii="Book Antiqua" w:eastAsiaTheme="minorHAnsi" w:hAnsi="Book Antiqua"/>
      <w:b w:val="0"/>
    </w:rPr>
  </w:style>
  <w:style w:type="character" w:customStyle="1" w:styleId="publisher">
    <w:name w:val="publisher"/>
    <w:basedOn w:val="DefaultParagraphFont"/>
    <w:rsid w:val="00CE0FA8"/>
  </w:style>
  <w:style w:type="character" w:customStyle="1" w:styleId="pubyear">
    <w:name w:val="pubyear"/>
    <w:basedOn w:val="DefaultParagraphFont"/>
    <w:rsid w:val="00CE0FA8"/>
  </w:style>
  <w:style w:type="character" w:customStyle="1" w:styleId="pubcity">
    <w:name w:val="pubcity"/>
    <w:basedOn w:val="DefaultParagraphFont"/>
    <w:rsid w:val="00CE0FA8"/>
  </w:style>
  <w:style w:type="paragraph" w:customStyle="1" w:styleId="CardStyle">
    <w:name w:val="Card Style"/>
    <w:basedOn w:val="Normal"/>
    <w:link w:val="CardStyleChar"/>
    <w:uiPriority w:val="99"/>
    <w:qFormat/>
    <w:rsid w:val="00CE0FA8"/>
  </w:style>
  <w:style w:type="character" w:customStyle="1" w:styleId="bodycontentlink">
    <w:name w:val="bodycontentlink"/>
    <w:basedOn w:val="DefaultParagraphFont"/>
    <w:rsid w:val="00CE0FA8"/>
  </w:style>
  <w:style w:type="paragraph" w:customStyle="1" w:styleId="loose">
    <w:name w:val="loose"/>
    <w:basedOn w:val="Normal"/>
    <w:qFormat/>
    <w:rsid w:val="00CE0FA8"/>
    <w:pPr>
      <w:spacing w:before="100" w:beforeAutospacing="1" w:after="100" w:afterAutospacing="1"/>
    </w:pPr>
    <w:rPr>
      <w:sz w:val="24"/>
    </w:rPr>
  </w:style>
  <w:style w:type="character" w:customStyle="1" w:styleId="hit">
    <w:name w:val="hit"/>
    <w:basedOn w:val="DefaultParagraphFont"/>
    <w:rsid w:val="00CE0FA8"/>
  </w:style>
  <w:style w:type="character" w:customStyle="1" w:styleId="ssl0">
    <w:name w:val="ss_l0"/>
    <w:basedOn w:val="DefaultParagraphFont"/>
    <w:rsid w:val="00CE0FA8"/>
  </w:style>
  <w:style w:type="paragraph" w:customStyle="1" w:styleId="C-Text">
    <w:name w:val="C-Text"/>
    <w:basedOn w:val="Normal"/>
    <w:uiPriority w:val="99"/>
    <w:qFormat/>
    <w:rsid w:val="00CE0FA8"/>
    <w:pPr>
      <w:tabs>
        <w:tab w:val="num" w:pos="720"/>
      </w:tabs>
      <w:ind w:left="720" w:hanging="360"/>
    </w:pPr>
    <w:rPr>
      <w:rFonts w:ascii="Book Antiqua" w:hAnsi="Book Antiqua"/>
      <w:sz w:val="24"/>
    </w:rPr>
  </w:style>
  <w:style w:type="paragraph" w:customStyle="1" w:styleId="BlockTitle2">
    <w:name w:val="Block Title2"/>
    <w:basedOn w:val="Normal"/>
    <w:link w:val="BlockTitle2Char"/>
    <w:qFormat/>
    <w:rsid w:val="00CE0FA8"/>
    <w:pPr>
      <w:spacing w:after="240"/>
      <w:jc w:val="center"/>
    </w:pPr>
    <w:rPr>
      <w:rFonts w:ascii="Palatino Linotype" w:hAnsi="Palatino Linotype"/>
      <w:b/>
      <w:sz w:val="28"/>
    </w:rPr>
  </w:style>
  <w:style w:type="paragraph" w:customStyle="1" w:styleId="times">
    <w:name w:val="times"/>
    <w:basedOn w:val="Normal"/>
    <w:uiPriority w:val="99"/>
    <w:qFormat/>
    <w:rsid w:val="00CE0FA8"/>
    <w:pPr>
      <w:spacing w:before="100" w:beforeAutospacing="1" w:after="100" w:afterAutospacing="1"/>
    </w:pPr>
    <w:rPr>
      <w:sz w:val="24"/>
    </w:rPr>
  </w:style>
  <w:style w:type="character" w:customStyle="1" w:styleId="ecdate">
    <w:name w:val="ec_date"/>
    <w:basedOn w:val="DefaultParagraphFont"/>
    <w:rsid w:val="00CE0FA8"/>
    <w:rPr>
      <w:rFonts w:ascii="Symbol" w:hAnsi="Symbol" w:hint="default"/>
      <w:sz w:val="20"/>
      <w:szCs w:val="20"/>
      <w:shd w:val="clear" w:color="auto" w:fill="FFFFFF"/>
    </w:rPr>
  </w:style>
  <w:style w:type="paragraph" w:customStyle="1" w:styleId="ecmsonormal">
    <w:name w:val="ec_msonormal"/>
    <w:basedOn w:val="Normal"/>
    <w:uiPriority w:val="99"/>
    <w:qFormat/>
    <w:rsid w:val="00CE0FA8"/>
    <w:pPr>
      <w:shd w:val="clear" w:color="auto" w:fill="FFFFFF"/>
      <w:spacing w:before="100" w:beforeAutospacing="1" w:after="100" w:afterAutospacing="1"/>
      <w:textAlignment w:val="top"/>
    </w:pPr>
    <w:rPr>
      <w:rFonts w:ascii="Symbol" w:hAnsi="Symbol"/>
    </w:rPr>
  </w:style>
  <w:style w:type="character" w:customStyle="1" w:styleId="articletext">
    <w:name w:val="article_text"/>
    <w:basedOn w:val="DefaultParagraphFont"/>
    <w:rsid w:val="00CE0FA8"/>
  </w:style>
  <w:style w:type="character" w:customStyle="1" w:styleId="klink">
    <w:name w:val="klink"/>
    <w:basedOn w:val="DefaultParagraphFont"/>
    <w:rsid w:val="00CE0FA8"/>
  </w:style>
  <w:style w:type="character" w:customStyle="1" w:styleId="hittermhilite">
    <w:name w:val="hittermhilite"/>
    <w:basedOn w:val="DefaultParagraphFont"/>
    <w:rsid w:val="00CE0FA8"/>
  </w:style>
  <w:style w:type="paragraph" w:customStyle="1" w:styleId="2ndOrderPara">
    <w:name w:val="2nd Order Para"/>
    <w:basedOn w:val="Normal"/>
    <w:next w:val="Normal"/>
    <w:uiPriority w:val="99"/>
    <w:qFormat/>
    <w:rsid w:val="00CE0FA8"/>
    <w:pPr>
      <w:autoSpaceDE w:val="0"/>
      <w:autoSpaceDN w:val="0"/>
      <w:adjustRightInd w:val="0"/>
      <w:spacing w:before="120"/>
    </w:pPr>
    <w:rPr>
      <w:sz w:val="24"/>
    </w:rPr>
  </w:style>
  <w:style w:type="paragraph" w:customStyle="1" w:styleId="3rdOrderPara">
    <w:name w:val="3rd Order Para"/>
    <w:basedOn w:val="Normal"/>
    <w:next w:val="Normal"/>
    <w:uiPriority w:val="99"/>
    <w:qFormat/>
    <w:rsid w:val="00CE0FA8"/>
    <w:pPr>
      <w:autoSpaceDE w:val="0"/>
      <w:autoSpaceDN w:val="0"/>
      <w:adjustRightInd w:val="0"/>
      <w:spacing w:before="120"/>
    </w:pPr>
    <w:rPr>
      <w:sz w:val="24"/>
    </w:rPr>
  </w:style>
  <w:style w:type="paragraph" w:customStyle="1" w:styleId="Normal-SIGN2">
    <w:name w:val="Normal-SIGN2"/>
    <w:basedOn w:val="Default"/>
    <w:next w:val="Default"/>
    <w:uiPriority w:val="99"/>
    <w:qFormat/>
    <w:rsid w:val="00CE0FA8"/>
    <w:pPr>
      <w:spacing w:after="0" w:line="240" w:lineRule="auto"/>
    </w:pPr>
    <w:rPr>
      <w:rFonts w:eastAsia="Segoe UI" w:cs="Cambria"/>
      <w:sz w:val="24"/>
    </w:rPr>
  </w:style>
  <w:style w:type="paragraph" w:customStyle="1" w:styleId="Style2">
    <w:name w:val="Style2"/>
    <w:basedOn w:val="Normal"/>
    <w:link w:val="Style2Char"/>
    <w:uiPriority w:val="99"/>
    <w:qFormat/>
    <w:rsid w:val="00CE0FA8"/>
  </w:style>
  <w:style w:type="character" w:customStyle="1" w:styleId="BoldChar">
    <w:name w:val="Bold Char"/>
    <w:basedOn w:val="DefaultParagraphFont"/>
    <w:rsid w:val="00CE0FA8"/>
    <w:rPr>
      <w:b/>
      <w:lang w:val="en-US" w:eastAsia="en-US" w:bidi="ar-SA"/>
    </w:rPr>
  </w:style>
  <w:style w:type="character" w:customStyle="1" w:styleId="articleheadline">
    <w:name w:val="articleheadline"/>
    <w:basedOn w:val="DefaultParagraphFont"/>
    <w:rsid w:val="00CE0FA8"/>
  </w:style>
  <w:style w:type="paragraph" w:customStyle="1" w:styleId="u-intro">
    <w:name w:val="u-intro"/>
    <w:basedOn w:val="Normal"/>
    <w:uiPriority w:val="99"/>
    <w:qFormat/>
    <w:rsid w:val="00CE0FA8"/>
    <w:pPr>
      <w:spacing w:before="100" w:beforeAutospacing="1" w:after="100" w:afterAutospacing="1"/>
    </w:pPr>
    <w:rPr>
      <w:sz w:val="24"/>
    </w:rPr>
  </w:style>
  <w:style w:type="character" w:customStyle="1" w:styleId="u-byline">
    <w:name w:val="u-byline"/>
    <w:basedOn w:val="DefaultParagraphFont"/>
    <w:rsid w:val="00CE0FA8"/>
  </w:style>
  <w:style w:type="character" w:customStyle="1" w:styleId="Normal1">
    <w:name w:val="Normal1"/>
    <w:basedOn w:val="DefaultParagraphFont"/>
    <w:rsid w:val="00CE0FA8"/>
  </w:style>
  <w:style w:type="character" w:customStyle="1" w:styleId="Title1">
    <w:name w:val="Title1"/>
    <w:basedOn w:val="DefaultParagraphFont"/>
    <w:rsid w:val="00CE0FA8"/>
  </w:style>
  <w:style w:type="paragraph" w:customStyle="1" w:styleId="CardsFont6pt">
    <w:name w:val="Cards + Font: 6 pt"/>
    <w:basedOn w:val="Normal"/>
    <w:link w:val="CardsFont6ptChar1"/>
    <w:autoRedefine/>
    <w:uiPriority w:val="99"/>
    <w:qFormat/>
    <w:rsid w:val="00CE0FA8"/>
    <w:pPr>
      <w:autoSpaceDE w:val="0"/>
      <w:autoSpaceDN w:val="0"/>
      <w:adjustRightInd w:val="0"/>
      <w:ind w:left="432" w:right="432"/>
      <w:jc w:val="both"/>
    </w:pPr>
    <w:rPr>
      <w:sz w:val="12"/>
    </w:rPr>
  </w:style>
  <w:style w:type="character" w:customStyle="1" w:styleId="CardsFont6ptChar">
    <w:name w:val="Cards + Font: 6 pt Char"/>
    <w:basedOn w:val="DefaultParagraphFont"/>
    <w:rsid w:val="00CE0FA8"/>
    <w:rPr>
      <w:sz w:val="12"/>
      <w:szCs w:val="24"/>
      <w:lang w:val="en-US" w:eastAsia="en-US" w:bidi="ar-SA"/>
    </w:rPr>
  </w:style>
  <w:style w:type="character" w:customStyle="1" w:styleId="story">
    <w:name w:val="story"/>
    <w:basedOn w:val="DefaultParagraphFont"/>
    <w:rsid w:val="00CE0FA8"/>
  </w:style>
  <w:style w:type="character" w:customStyle="1" w:styleId="articlebya">
    <w:name w:val="articleby_a"/>
    <w:basedOn w:val="DefaultParagraphFont"/>
    <w:rsid w:val="00CE0FA8"/>
  </w:style>
  <w:style w:type="character" w:customStyle="1" w:styleId="popupwinby">
    <w:name w:val="popupwinby"/>
    <w:basedOn w:val="DefaultParagraphFont"/>
    <w:rsid w:val="00CE0FA8"/>
  </w:style>
  <w:style w:type="character" w:customStyle="1" w:styleId="storyheader">
    <w:name w:val="storyheader"/>
    <w:basedOn w:val="DefaultParagraphFont"/>
    <w:rsid w:val="00CE0FA8"/>
  </w:style>
  <w:style w:type="paragraph" w:customStyle="1" w:styleId="Style3">
    <w:name w:val="Style3"/>
    <w:basedOn w:val="Normal"/>
    <w:uiPriority w:val="99"/>
    <w:qFormat/>
    <w:rsid w:val="00CE0FA8"/>
    <w:rPr>
      <w:rFonts w:ascii="Trebuchet MS" w:hAnsi="Trebuchet MS"/>
      <w:b/>
    </w:rPr>
  </w:style>
  <w:style w:type="character" w:customStyle="1" w:styleId="Style3Char">
    <w:name w:val="Style3 Char"/>
    <w:basedOn w:val="DefaultParagraphFont"/>
    <w:uiPriority w:val="99"/>
    <w:rsid w:val="00CE0FA8"/>
    <w:rPr>
      <w:rFonts w:ascii="Trebuchet MS" w:hAnsi="Trebuchet MS"/>
      <w:b/>
      <w:sz w:val="22"/>
      <w:szCs w:val="24"/>
      <w:lang w:val="en-US" w:eastAsia="en-US" w:bidi="ar-SA"/>
    </w:rPr>
  </w:style>
  <w:style w:type="character" w:customStyle="1" w:styleId="marron">
    <w:name w:val="marron"/>
    <w:basedOn w:val="DefaultParagraphFont"/>
    <w:rsid w:val="00CE0FA8"/>
  </w:style>
  <w:style w:type="character" w:customStyle="1" w:styleId="UnderlineChar4Char">
    <w:name w:val="Underline Char4 Char"/>
    <w:basedOn w:val="DefaultParagraphFont"/>
    <w:link w:val="UnderlineChar4"/>
    <w:rsid w:val="00CE0FA8"/>
    <w:rPr>
      <w:u w:val="single"/>
    </w:rPr>
  </w:style>
  <w:style w:type="character" w:customStyle="1" w:styleId="BoldandUnderlineChar3Char2">
    <w:name w:val="Bold and Underline Char3 Char2"/>
    <w:basedOn w:val="DefaultParagraphFont"/>
    <w:link w:val="BoldandUnderlineChar3"/>
    <w:rsid w:val="00CE0FA8"/>
    <w:rPr>
      <w:b/>
      <w:u w:val="single"/>
    </w:rPr>
  </w:style>
  <w:style w:type="character" w:customStyle="1" w:styleId="LanguageChar">
    <w:name w:val="Language Char"/>
    <w:basedOn w:val="DefaultParagraphFont"/>
    <w:link w:val="Language"/>
    <w:rsid w:val="00CE0FA8"/>
    <w:rPr>
      <w:strike/>
      <w:sz w:val="16"/>
      <w:szCs w:val="16"/>
    </w:rPr>
  </w:style>
  <w:style w:type="character" w:customStyle="1" w:styleId="Style10ptUnderline">
    <w:name w:val="Style 10 pt Underline"/>
    <w:basedOn w:val="DefaultParagraphFont"/>
    <w:rsid w:val="00CE0FA8"/>
    <w:rPr>
      <w:sz w:val="20"/>
      <w:u w:val="single"/>
    </w:rPr>
  </w:style>
  <w:style w:type="character" w:customStyle="1" w:styleId="BoldUnderliningChar">
    <w:name w:val="Bold Underlining Char"/>
    <w:basedOn w:val="UnderliningChar"/>
    <w:rsid w:val="00CE0FA8"/>
    <w:rPr>
      <w:rFonts w:ascii="Arial Narrow" w:hAnsi="Arial Narrow"/>
      <w:b/>
      <w:szCs w:val="24"/>
      <w:u w:val="single"/>
      <w:lang w:val="en-GB" w:eastAsia="en-US" w:bidi="ar-SA"/>
    </w:rPr>
  </w:style>
  <w:style w:type="character" w:customStyle="1" w:styleId="BoldText12pt">
    <w:name w:val="Bold Text 12 pt"/>
    <w:autoRedefine/>
    <w:rsid w:val="00CE0FA8"/>
    <w:rPr>
      <w:rFonts w:ascii="Cambria" w:eastAsia="Cambria" w:hAnsi="Cambria"/>
      <w:b/>
      <w:i w:val="0"/>
      <w:strike w:val="0"/>
      <w:dstrike w:val="0"/>
      <w:color w:val="000000"/>
      <w:spacing w:val="0"/>
      <w:position w:val="0"/>
      <w:sz w:val="24"/>
      <w:u w:val="none" w:color="000000"/>
      <w:vertAlign w:val="baseline"/>
      <w:lang w:val="en-US"/>
    </w:rPr>
  </w:style>
  <w:style w:type="character" w:customStyle="1" w:styleId="Style1Char">
    <w:name w:val="Style1 Char"/>
    <w:basedOn w:val="DefaultParagraphFont"/>
    <w:rsid w:val="00CE0FA8"/>
    <w:rPr>
      <w:color w:val="000000"/>
      <w:u w:val="single"/>
      <w:lang w:val="en-US" w:eastAsia="en-US" w:bidi="ar-SA"/>
    </w:rPr>
  </w:style>
  <w:style w:type="paragraph" w:customStyle="1" w:styleId="StyleNormalWeb10pt">
    <w:name w:val="Style Normal (Web) + 10 pt"/>
    <w:basedOn w:val="NormalWeb"/>
    <w:next w:val="Normal"/>
    <w:uiPriority w:val="99"/>
    <w:qFormat/>
    <w:rsid w:val="00CE0FA8"/>
    <w:pPr>
      <w:spacing w:line="259" w:lineRule="auto"/>
    </w:pPr>
    <w:rPr>
      <w:rFonts w:ascii="Bookman Old Style" w:eastAsiaTheme="minorHAnsi" w:hAnsi="Bookman Old Style" w:cstheme="minorBidi"/>
      <w:sz w:val="20"/>
      <w:szCs w:val="22"/>
      <w:lang w:eastAsia="en-US"/>
    </w:rPr>
  </w:style>
  <w:style w:type="character" w:customStyle="1" w:styleId="StyleNormalWeb10ptChar">
    <w:name w:val="Style Normal (Web) + 10 pt Char"/>
    <w:basedOn w:val="DefaultParagraphFont"/>
    <w:rsid w:val="00CE0FA8"/>
    <w:rPr>
      <w:szCs w:val="24"/>
      <w:lang w:val="en-US" w:eastAsia="en-US" w:bidi="ar-SA"/>
    </w:rPr>
  </w:style>
  <w:style w:type="paragraph" w:customStyle="1" w:styleId="TagCiteShells">
    <w:name w:val="Tag/Cite/Shells"/>
    <w:basedOn w:val="Normal"/>
    <w:uiPriority w:val="99"/>
    <w:qFormat/>
    <w:rsid w:val="00CE0FA8"/>
    <w:rPr>
      <w:b/>
    </w:rPr>
  </w:style>
  <w:style w:type="paragraph" w:customStyle="1" w:styleId="DefinitionTerm">
    <w:name w:val="Definition Term"/>
    <w:basedOn w:val="Normal"/>
    <w:next w:val="Normal"/>
    <w:uiPriority w:val="99"/>
    <w:qFormat/>
    <w:rsid w:val="00CE0FA8"/>
    <w:rPr>
      <w:snapToGrid w:val="0"/>
      <w:sz w:val="24"/>
    </w:rPr>
  </w:style>
  <w:style w:type="paragraph" w:customStyle="1" w:styleId="BriefTitle">
    <w:name w:val="Brief Title"/>
    <w:basedOn w:val="Normal"/>
    <w:uiPriority w:val="99"/>
    <w:qFormat/>
    <w:rsid w:val="00CE0FA8"/>
    <w:pPr>
      <w:jc w:val="center"/>
      <w:outlineLvl w:val="0"/>
    </w:pPr>
    <w:rPr>
      <w:b/>
      <w:sz w:val="28"/>
      <w:u w:val="single"/>
    </w:rPr>
  </w:style>
  <w:style w:type="paragraph" w:customStyle="1" w:styleId="Paste">
    <w:name w:val="Paste"/>
    <w:basedOn w:val="Normal"/>
    <w:qFormat/>
    <w:rsid w:val="00CE0FA8"/>
    <w:rPr>
      <w:rFonts w:ascii="Trebuchet MS" w:hAnsi="Trebuchet MS"/>
      <w:sz w:val="16"/>
    </w:rPr>
  </w:style>
  <w:style w:type="paragraph" w:customStyle="1" w:styleId="DebateCiteCharChar">
    <w:name w:val="Debate Cite Char Char"/>
    <w:basedOn w:val="Normal"/>
    <w:autoRedefine/>
    <w:uiPriority w:val="99"/>
    <w:qFormat/>
    <w:rsid w:val="00CE0FA8"/>
    <w:pPr>
      <w:pBdr>
        <w:top w:val="single" w:sz="12" w:space="8" w:color="auto"/>
        <w:left w:val="single" w:sz="12" w:space="4" w:color="auto"/>
        <w:bottom w:val="single" w:sz="12" w:space="8" w:color="auto"/>
        <w:right w:val="single" w:sz="12" w:space="4" w:color="auto"/>
      </w:pBdr>
      <w:ind w:right="360"/>
      <w:jc w:val="center"/>
      <w:outlineLvl w:val="0"/>
    </w:pPr>
    <w:rPr>
      <w:b/>
      <w:sz w:val="32"/>
      <w:szCs w:val="26"/>
    </w:rPr>
  </w:style>
  <w:style w:type="paragraph" w:customStyle="1" w:styleId="Style6">
    <w:name w:val="Style6"/>
    <w:basedOn w:val="Normal"/>
    <w:link w:val="Style6Char"/>
    <w:uiPriority w:val="99"/>
    <w:qFormat/>
    <w:rsid w:val="00CE0FA8"/>
    <w:rPr>
      <w:color w:val="000000"/>
    </w:rPr>
  </w:style>
  <w:style w:type="character" w:customStyle="1" w:styleId="Style3CharChar">
    <w:name w:val="Style3 Char Char"/>
    <w:basedOn w:val="DefaultParagraphFont"/>
    <w:rsid w:val="00CE0FA8"/>
    <w:rPr>
      <w:rFonts w:ascii="Trebuchet MS" w:hAnsi="Trebuchet MS"/>
      <w:b/>
      <w:sz w:val="22"/>
      <w:szCs w:val="24"/>
      <w:lang w:val="en-US" w:eastAsia="en-US" w:bidi="ar-SA"/>
    </w:rPr>
  </w:style>
  <w:style w:type="paragraph" w:customStyle="1" w:styleId="StyleHeading1Heading1Char1ALEXHeadingHeading1CharChar">
    <w:name w:val="Style Heading 1Heading 1 Char1ALEXHeadingHeading 1 CharChar + ..."/>
    <w:basedOn w:val="Heading1"/>
    <w:uiPriority w:val="99"/>
    <w:qFormat/>
    <w:rsid w:val="00CE0FA8"/>
    <w:pPr>
      <w:spacing w:after="60"/>
    </w:pPr>
    <w:rPr>
      <w:rFonts w:eastAsia="Segoe UI" w:cs="Cambria"/>
      <w:caps/>
      <w:sz w:val="20"/>
      <w:lang w:eastAsia="zh-CN"/>
    </w:rPr>
  </w:style>
  <w:style w:type="character" w:customStyle="1" w:styleId="NormalChar">
    <w:name w:val="Normal Char"/>
    <w:basedOn w:val="DefaultParagraphFont"/>
    <w:rsid w:val="00CE0FA8"/>
    <w:rPr>
      <w:lang w:eastAsia="en-US"/>
    </w:rPr>
  </w:style>
  <w:style w:type="character" w:customStyle="1" w:styleId="BoldUnderlineChar1">
    <w:name w:val="Bold + Underline Char"/>
    <w:basedOn w:val="DefaultParagraphFont"/>
    <w:rsid w:val="00CE0FA8"/>
    <w:rPr>
      <w:rFonts w:ascii="Bookman Old Style" w:eastAsiaTheme="majorEastAsia" w:hAnsi="Bookman Old Style" w:cs="Palatino Linotype"/>
      <w:b/>
      <w:bCs w:val="0"/>
      <w:sz w:val="28"/>
      <w:szCs w:val="36"/>
      <w:u w:val="single"/>
      <w:lang w:val="en-US" w:eastAsia="en-US" w:bidi="ar-SA"/>
    </w:rPr>
  </w:style>
  <w:style w:type="paragraph" w:customStyle="1" w:styleId="CardsFont12ptCharCharCharCharCharCharCharCharChar">
    <w:name w:val="Cards + Font: 12 pt Char Char Char Char Char Char Char Char Char"/>
    <w:basedOn w:val="Normal"/>
    <w:uiPriority w:val="99"/>
    <w:qFormat/>
    <w:rsid w:val="00CE0FA8"/>
    <w:pPr>
      <w:autoSpaceDE w:val="0"/>
      <w:autoSpaceDN w:val="0"/>
      <w:adjustRightInd w:val="0"/>
      <w:ind w:left="432" w:right="432"/>
      <w:jc w:val="both"/>
    </w:pPr>
    <w:rPr>
      <w:sz w:val="24"/>
      <w:u w:val="thick"/>
    </w:rPr>
  </w:style>
  <w:style w:type="character" w:customStyle="1" w:styleId="UnderlinedCardChar">
    <w:name w:val="Underlined Card Char"/>
    <w:basedOn w:val="DefaultParagraphFont"/>
    <w:rsid w:val="00CE0FA8"/>
    <w:rPr>
      <w:rFonts w:ascii="Eurostile" w:hAnsi="Eurostile"/>
      <w:u w:val="single"/>
      <w:lang w:val="en-US" w:eastAsia="en-US" w:bidi="ar-SA"/>
    </w:rPr>
  </w:style>
  <w:style w:type="character" w:customStyle="1" w:styleId="cardtextemphasisChar">
    <w:name w:val="card text emphasis Char"/>
    <w:basedOn w:val="UnderlinedCardTextChar"/>
    <w:link w:val="cardtextemphasis"/>
    <w:rsid w:val="00CE0FA8"/>
    <w:rPr>
      <w:rFonts w:ascii="Trebuchet MS" w:eastAsia="Verdana" w:hAnsi="Trebuchet MS" w:cs="Times New Roman"/>
      <w:b/>
      <w:sz w:val="18"/>
      <w:u w:val="single"/>
    </w:rPr>
  </w:style>
  <w:style w:type="character" w:customStyle="1" w:styleId="UnderlinedCardTextChar">
    <w:name w:val="Underlined Card Text Char"/>
    <w:basedOn w:val="DefaultParagraphFont"/>
    <w:link w:val="UnderlinedCardText"/>
    <w:rsid w:val="00CE0FA8"/>
    <w:rPr>
      <w:rFonts w:ascii="Trebuchet MS" w:eastAsia="Verdana" w:hAnsi="Trebuchet MS" w:cs="Times New Roman"/>
      <w:sz w:val="18"/>
      <w:u w:val="single"/>
    </w:rPr>
  </w:style>
  <w:style w:type="character" w:customStyle="1" w:styleId="citationiacgale">
    <w:name w:val="citation iac gale"/>
    <w:basedOn w:val="DefaultParagraphFont"/>
    <w:rsid w:val="00CE0FA8"/>
  </w:style>
  <w:style w:type="character" w:customStyle="1" w:styleId="CharacterStyle7">
    <w:name w:val="Character Style 7"/>
    <w:rsid w:val="00CE0FA8"/>
    <w:rPr>
      <w:rFonts w:ascii="Trebuchet MS" w:hAnsi="Trebuchet MS" w:cs="Trebuchet MS"/>
      <w:sz w:val="20"/>
      <w:szCs w:val="20"/>
      <w:u w:val="single"/>
    </w:rPr>
  </w:style>
  <w:style w:type="character" w:customStyle="1" w:styleId="StyleStyle4Char">
    <w:name w:val="Style Style4 + Char"/>
    <w:basedOn w:val="DefaultParagraphFont"/>
    <w:rsid w:val="00CE0FA8"/>
    <w:rPr>
      <w:rFonts w:ascii="Palatino Linotype" w:hAnsi="Palatino Linotype"/>
      <w:b/>
      <w:noProof w:val="0"/>
      <w:sz w:val="22"/>
      <w:szCs w:val="24"/>
      <w:u w:val="single"/>
      <w:lang w:val="en-US" w:eastAsia="en-US" w:bidi="ar-SA"/>
    </w:rPr>
  </w:style>
  <w:style w:type="paragraph" w:customStyle="1" w:styleId="Brief-SecondarySource">
    <w:name w:val="Brief - Secondary Source"/>
    <w:basedOn w:val="Normal"/>
    <w:uiPriority w:val="99"/>
    <w:qFormat/>
    <w:rsid w:val="00CE0FA8"/>
    <w:rPr>
      <w:sz w:val="14"/>
    </w:rPr>
  </w:style>
  <w:style w:type="character" w:customStyle="1" w:styleId="StyleStyle4BlackChar">
    <w:name w:val="Style Style4 + Black Char"/>
    <w:basedOn w:val="DefaultParagraphFont"/>
    <w:rsid w:val="00CE0FA8"/>
    <w:rPr>
      <w:rFonts w:ascii="Palatino Linotype" w:hAnsi="Palatino Linotype"/>
      <w:b/>
      <w:noProof w:val="0"/>
      <w:color w:val="000000"/>
      <w:sz w:val="22"/>
      <w:szCs w:val="24"/>
      <w:u w:val="single"/>
      <w:lang w:val="en-US" w:eastAsia="en-US" w:bidi="ar-SA"/>
    </w:rPr>
  </w:style>
  <w:style w:type="character" w:customStyle="1" w:styleId="title10">
    <w:name w:val="title1"/>
    <w:basedOn w:val="DefaultParagraphFont"/>
    <w:rsid w:val="00CE0FA8"/>
    <w:rPr>
      <w:rFonts w:ascii="Symbol" w:hAnsi="Symbol" w:hint="default"/>
      <w:b/>
      <w:bCs/>
      <w:color w:val="000000"/>
      <w:sz w:val="28"/>
      <w:szCs w:val="28"/>
    </w:rPr>
  </w:style>
  <w:style w:type="paragraph" w:customStyle="1" w:styleId="UnderlinedEvidence">
    <w:name w:val="Underlined Evidence"/>
    <w:basedOn w:val="Normal"/>
    <w:autoRedefine/>
    <w:uiPriority w:val="99"/>
    <w:qFormat/>
    <w:rsid w:val="00CE0FA8"/>
    <w:rPr>
      <w:rFonts w:ascii="Symbol" w:hAnsi="Symbol"/>
      <w:sz w:val="21"/>
      <w:szCs w:val="21"/>
      <w:u w:val="thick"/>
    </w:rPr>
  </w:style>
  <w:style w:type="character" w:customStyle="1" w:styleId="UnderlinedEvidenceCharChar">
    <w:name w:val="Underlined Evidence Char Char"/>
    <w:basedOn w:val="DefaultParagraphFont"/>
    <w:rsid w:val="00CE0FA8"/>
    <w:rPr>
      <w:rFonts w:ascii="Symbol" w:hAnsi="Symbol"/>
      <w:sz w:val="21"/>
      <w:szCs w:val="21"/>
      <w:u w:val="thick"/>
      <w:lang w:val="en-US" w:eastAsia="en-US" w:bidi="ar-SA"/>
    </w:rPr>
  </w:style>
  <w:style w:type="character" w:styleId="PlaceholderText">
    <w:name w:val="Placeholder Text"/>
    <w:basedOn w:val="DefaultParagraphFont"/>
    <w:uiPriority w:val="99"/>
    <w:rsid w:val="00CE0FA8"/>
    <w:rPr>
      <w:color w:val="808080"/>
    </w:rPr>
  </w:style>
  <w:style w:type="paragraph" w:styleId="Revision">
    <w:name w:val="Revision"/>
    <w:hidden/>
    <w:uiPriority w:val="99"/>
    <w:rsid w:val="00CE0FA8"/>
    <w:pPr>
      <w:spacing w:after="0" w:line="240" w:lineRule="auto"/>
    </w:pPr>
    <w:rPr>
      <w:rFonts w:ascii="Verdana" w:hAnsi="Verdana" w:cs="Verdana"/>
    </w:rPr>
  </w:style>
  <w:style w:type="character" w:customStyle="1" w:styleId="pnumber">
    <w:name w:val="pnumber"/>
    <w:rsid w:val="00CE0FA8"/>
  </w:style>
  <w:style w:type="character" w:customStyle="1" w:styleId="ital">
    <w:name w:val="ital"/>
    <w:rsid w:val="00CE0FA8"/>
  </w:style>
  <w:style w:type="character" w:customStyle="1" w:styleId="orgdiv">
    <w:name w:val="orgdiv"/>
    <w:rsid w:val="00CE0FA8"/>
  </w:style>
  <w:style w:type="character" w:customStyle="1" w:styleId="orgname">
    <w:name w:val="orgname"/>
    <w:rsid w:val="00CE0FA8"/>
  </w:style>
  <w:style w:type="character" w:customStyle="1" w:styleId="city">
    <w:name w:val="city"/>
    <w:rsid w:val="00CE0FA8"/>
  </w:style>
  <w:style w:type="character" w:customStyle="1" w:styleId="state">
    <w:name w:val="state"/>
    <w:rsid w:val="00CE0FA8"/>
  </w:style>
  <w:style w:type="character" w:customStyle="1" w:styleId="country">
    <w:name w:val="country"/>
    <w:rsid w:val="00CE0FA8"/>
  </w:style>
  <w:style w:type="character" w:customStyle="1" w:styleId="Box">
    <w:name w:val="Box!"/>
    <w:rsid w:val="00CE0FA8"/>
    <w:rPr>
      <w:rFonts w:ascii="Book Antiqua" w:hAnsi="Book Antiqua"/>
      <w:sz w:val="24"/>
      <w:u w:val="single"/>
      <w:bdr w:val="single" w:sz="4" w:space="0" w:color="auto"/>
    </w:rPr>
  </w:style>
  <w:style w:type="character" w:customStyle="1" w:styleId="citechar0">
    <w:name w:val="citechar"/>
    <w:basedOn w:val="DefaultParagraphFont"/>
    <w:rsid w:val="00CE0FA8"/>
  </w:style>
  <w:style w:type="character" w:customStyle="1" w:styleId="underlinechar">
    <w:name w:val="underlinechar"/>
    <w:basedOn w:val="DefaultParagraphFont"/>
    <w:rsid w:val="00CE0FA8"/>
  </w:style>
  <w:style w:type="character" w:customStyle="1" w:styleId="CardUnderlineChar">
    <w:name w:val="Card Underline Char"/>
    <w:rsid w:val="00CE0FA8"/>
    <w:rPr>
      <w:szCs w:val="24"/>
      <w:u w:val="single"/>
      <w:lang w:val="en-US" w:eastAsia="en-US" w:bidi="ar-SA"/>
    </w:rPr>
  </w:style>
  <w:style w:type="character" w:customStyle="1" w:styleId="tagciteChar0">
    <w:name w:val="tag/cite Char"/>
    <w:basedOn w:val="DefaultParagraphFont"/>
    <w:rsid w:val="00CE0FA8"/>
    <w:rPr>
      <w:b/>
      <w:sz w:val="24"/>
      <w:lang w:val="en-US" w:eastAsia="en-US" w:bidi="ar-SA"/>
    </w:rPr>
  </w:style>
  <w:style w:type="character" w:customStyle="1" w:styleId="8pointChar">
    <w:name w:val="8 point Char"/>
    <w:basedOn w:val="DefaultParagraphFont"/>
    <w:rsid w:val="00CE0FA8"/>
    <w:rPr>
      <w:sz w:val="16"/>
      <w:lang w:val="en-US" w:eastAsia="en-US" w:bidi="ar-SA"/>
    </w:rPr>
  </w:style>
  <w:style w:type="character" w:customStyle="1" w:styleId="addmd">
    <w:name w:val="addmd"/>
    <w:rsid w:val="00CE0FA8"/>
  </w:style>
  <w:style w:type="character" w:customStyle="1" w:styleId="StyleStyleBold12pt1">
    <w:name w:val="Style Style Bold + 12 pt1"/>
    <w:aliases w:val="Cite1,Style Style Bold + 12pt1,Style Style Bold1,Style Style + 12 pt1,Style Style Bo... +1,Old Cite1,Style Style Bold + 10 pt1,tagld + 12 pt1,Style Style Bold + 13 pt1,Style Style Bold + 11 pt1,Style 13 pt Bold1,Cite3"/>
    <w:basedOn w:val="DefaultParagraphFont"/>
    <w:uiPriority w:val="5"/>
    <w:qFormat/>
    <w:rsid w:val="00CE0FA8"/>
    <w:rPr>
      <w:b/>
      <w:bCs/>
      <w:strike w:val="0"/>
      <w:dstrike w:val="0"/>
      <w:sz w:val="24"/>
      <w:u w:val="none"/>
      <w:effect w:val="none"/>
    </w:rPr>
  </w:style>
  <w:style w:type="paragraph" w:customStyle="1" w:styleId="Cite8">
    <w:name w:val="Cite8"/>
    <w:basedOn w:val="Normal"/>
    <w:autoRedefine/>
    <w:qFormat/>
    <w:rsid w:val="00CE0FA8"/>
    <w:rPr>
      <w:rFonts w:ascii="Trebuchet MS" w:eastAsia="Verdana" w:hAnsi="Trebuchet MS" w:cs="Cambria"/>
      <w:sz w:val="16"/>
    </w:rPr>
  </w:style>
  <w:style w:type="paragraph" w:customStyle="1" w:styleId="8font">
    <w:name w:val="8font"/>
    <w:basedOn w:val="Normal"/>
    <w:next w:val="Normal"/>
    <w:autoRedefine/>
    <w:qFormat/>
    <w:rsid w:val="00CE0FA8"/>
    <w:rPr>
      <w:rFonts w:eastAsia="Cambria Math" w:cs="Cambria"/>
      <w:sz w:val="16"/>
      <w:szCs w:val="16"/>
    </w:rPr>
  </w:style>
  <w:style w:type="character" w:customStyle="1" w:styleId="CardTextChar2">
    <w:name w:val="CardText Char"/>
    <w:basedOn w:val="DefaultParagraphFont"/>
    <w:link w:val="CardText3"/>
    <w:locked/>
    <w:rsid w:val="00CE0FA8"/>
    <w:rPr>
      <w:rFonts w:ascii="Verdana" w:hAnsi="Verdana" w:cs="Verdana"/>
    </w:rPr>
  </w:style>
  <w:style w:type="paragraph" w:customStyle="1" w:styleId="CardText3">
    <w:name w:val="CardText"/>
    <w:basedOn w:val="Normal"/>
    <w:link w:val="CardTextChar2"/>
    <w:qFormat/>
    <w:rsid w:val="00CE0FA8"/>
    <w:pPr>
      <w:ind w:left="288"/>
    </w:pPr>
    <w:rPr>
      <w:rFonts w:ascii="Verdana" w:hAnsi="Verdana" w:cs="Verdana"/>
    </w:rPr>
  </w:style>
  <w:style w:type="character" w:customStyle="1" w:styleId="citation">
    <w:name w:val="citation"/>
    <w:basedOn w:val="DefaultParagraphFont"/>
    <w:rsid w:val="00CE0FA8"/>
  </w:style>
  <w:style w:type="paragraph" w:customStyle="1" w:styleId="CardText1">
    <w:name w:val="Card Text 1"/>
    <w:basedOn w:val="Normal"/>
    <w:link w:val="CardText1Char"/>
    <w:autoRedefine/>
    <w:qFormat/>
    <w:rsid w:val="00CE0FA8"/>
    <w:rPr>
      <w:rFonts w:ascii="Arial Narrow" w:hAnsi="Arial Narrow"/>
      <w:color w:val="000000"/>
      <w:u w:val="single"/>
    </w:rPr>
  </w:style>
  <w:style w:type="paragraph" w:customStyle="1" w:styleId="CardText2">
    <w:name w:val="Card Text 2"/>
    <w:basedOn w:val="CardText1"/>
    <w:link w:val="CardText2Char"/>
    <w:qFormat/>
    <w:rsid w:val="00CE0FA8"/>
    <w:rPr>
      <w:b/>
    </w:rPr>
  </w:style>
  <w:style w:type="character" w:customStyle="1" w:styleId="NoterefInText">
    <w:name w:val="_NoterefInText"/>
    <w:uiPriority w:val="99"/>
    <w:rsid w:val="00CE0FA8"/>
    <w:rPr>
      <w:rFonts w:cs="AKDPE C+ Utopia"/>
      <w:color w:val="000000"/>
    </w:rPr>
  </w:style>
  <w:style w:type="character" w:customStyle="1" w:styleId="BalloonTextChar1">
    <w:name w:val="Balloon Text Char1"/>
    <w:basedOn w:val="DefaultParagraphFont"/>
    <w:uiPriority w:val="99"/>
    <w:rsid w:val="00CE0FA8"/>
    <w:rPr>
      <w:rFonts w:ascii="Palatino" w:hAnsi="Palatino" w:cs="Palatino"/>
      <w:sz w:val="18"/>
      <w:szCs w:val="18"/>
    </w:rPr>
  </w:style>
  <w:style w:type="character" w:customStyle="1" w:styleId="date-display-single">
    <w:name w:val="date-display-single"/>
    <w:basedOn w:val="DefaultParagraphFont"/>
    <w:rsid w:val="00CE0FA8"/>
  </w:style>
  <w:style w:type="character" w:customStyle="1" w:styleId="postauthor">
    <w:name w:val="postauthor"/>
    <w:basedOn w:val="DefaultParagraphFont"/>
    <w:rsid w:val="00CE0FA8"/>
  </w:style>
  <w:style w:type="character" w:customStyle="1" w:styleId="timestamp">
    <w:name w:val="timestamp"/>
    <w:basedOn w:val="DefaultParagraphFont"/>
    <w:rsid w:val="00CE0FA8"/>
  </w:style>
  <w:style w:type="paragraph" w:customStyle="1" w:styleId="notes-source-hasnotes">
    <w:name w:val="notes-source-hasnotes"/>
    <w:basedOn w:val="Normal"/>
    <w:qFormat/>
    <w:rsid w:val="00CE0FA8"/>
    <w:pPr>
      <w:spacing w:before="100" w:beforeAutospacing="1" w:after="100" w:afterAutospacing="1"/>
    </w:pPr>
    <w:rPr>
      <w:rFonts w:ascii="Tahoma" w:hAnsi="Tahoma"/>
      <w:szCs w:val="20"/>
    </w:rPr>
  </w:style>
  <w:style w:type="character" w:customStyle="1" w:styleId="f">
    <w:name w:val="f"/>
    <w:basedOn w:val="DefaultParagraphFont"/>
    <w:rsid w:val="00CE0FA8"/>
  </w:style>
  <w:style w:type="character" w:customStyle="1" w:styleId="span">
    <w:name w:val="span"/>
    <w:basedOn w:val="DefaultParagraphFont"/>
    <w:rsid w:val="00CE0FA8"/>
  </w:style>
  <w:style w:type="character" w:customStyle="1" w:styleId="maintitle">
    <w:name w:val="maintitle"/>
    <w:basedOn w:val="DefaultParagraphFont"/>
    <w:rsid w:val="00CE0FA8"/>
  </w:style>
  <w:style w:type="paragraph" w:customStyle="1" w:styleId="Pa6">
    <w:name w:val="Pa6"/>
    <w:basedOn w:val="Default"/>
    <w:next w:val="Default"/>
    <w:qFormat/>
    <w:rsid w:val="00CE0FA8"/>
    <w:pPr>
      <w:widowControl w:val="0"/>
      <w:spacing w:after="0" w:line="261" w:lineRule="atLeast"/>
    </w:pPr>
    <w:rPr>
      <w:rFonts w:ascii="SimSun" w:eastAsiaTheme="minorEastAsia" w:hAnsi="SimSun" w:cs="Cambria"/>
      <w:sz w:val="24"/>
    </w:rPr>
  </w:style>
  <w:style w:type="paragraph" w:customStyle="1" w:styleId="Pa2">
    <w:name w:val="Pa2"/>
    <w:basedOn w:val="Default"/>
    <w:next w:val="Default"/>
    <w:uiPriority w:val="99"/>
    <w:qFormat/>
    <w:rsid w:val="00CE0FA8"/>
    <w:pPr>
      <w:widowControl w:val="0"/>
      <w:spacing w:after="0" w:line="241" w:lineRule="atLeast"/>
    </w:pPr>
    <w:rPr>
      <w:rFonts w:ascii="SimSun" w:eastAsiaTheme="minorEastAsia" w:hAnsi="SimSun" w:cs="Cambria"/>
      <w:sz w:val="24"/>
    </w:rPr>
  </w:style>
  <w:style w:type="character" w:customStyle="1" w:styleId="thirdparty-logo">
    <w:name w:val="thirdparty-logo"/>
    <w:basedOn w:val="DefaultParagraphFont"/>
    <w:rsid w:val="00CE0FA8"/>
  </w:style>
  <w:style w:type="character" w:customStyle="1" w:styleId="posted">
    <w:name w:val="posted"/>
    <w:basedOn w:val="DefaultParagraphFont"/>
    <w:rsid w:val="00CE0FA8"/>
  </w:style>
  <w:style w:type="character" w:customStyle="1" w:styleId="updated">
    <w:name w:val="updated"/>
    <w:basedOn w:val="DefaultParagraphFont"/>
    <w:rsid w:val="00CE0FA8"/>
  </w:style>
  <w:style w:type="character" w:customStyle="1" w:styleId="ticker">
    <w:name w:val="ticker"/>
    <w:basedOn w:val="DefaultParagraphFont"/>
    <w:rsid w:val="00CE0FA8"/>
  </w:style>
  <w:style w:type="paragraph" w:customStyle="1" w:styleId="articlemeta">
    <w:name w:val="articlemeta"/>
    <w:basedOn w:val="Normal"/>
    <w:qFormat/>
    <w:rsid w:val="00CE0FA8"/>
    <w:pPr>
      <w:spacing w:before="100" w:beforeAutospacing="1" w:after="100" w:afterAutospacing="1"/>
    </w:pPr>
    <w:rPr>
      <w:rFonts w:ascii="Tahoma" w:hAnsi="Tahoma"/>
      <w:szCs w:val="20"/>
    </w:rPr>
  </w:style>
  <w:style w:type="character" w:customStyle="1" w:styleId="vcard">
    <w:name w:val="vcard"/>
    <w:basedOn w:val="DefaultParagraphFont"/>
    <w:rsid w:val="00CE0FA8"/>
  </w:style>
  <w:style w:type="character" w:customStyle="1" w:styleId="dateline">
    <w:name w:val="dateline"/>
    <w:basedOn w:val="DefaultParagraphFont"/>
    <w:rsid w:val="00CE0FA8"/>
  </w:style>
  <w:style w:type="character" w:customStyle="1" w:styleId="print-footnote">
    <w:name w:val="print-footnote"/>
    <w:basedOn w:val="DefaultParagraphFont"/>
    <w:rsid w:val="00CE0FA8"/>
  </w:style>
  <w:style w:type="character" w:customStyle="1" w:styleId="byline">
    <w:name w:val="byline"/>
    <w:basedOn w:val="DefaultParagraphFont"/>
    <w:rsid w:val="00CE0FA8"/>
  </w:style>
  <w:style w:type="character" w:customStyle="1" w:styleId="DateChar1">
    <w:name w:val="Date Char1"/>
    <w:aliases w:val="date Char1"/>
    <w:basedOn w:val="DefaultParagraphFont"/>
    <w:rsid w:val="00CE0FA8"/>
    <w:rPr>
      <w:rFonts w:ascii="Bookman Old Style" w:hAnsi="Bookman Old Style"/>
      <w:sz w:val="20"/>
    </w:rPr>
  </w:style>
  <w:style w:type="character" w:customStyle="1" w:styleId="datestring">
    <w:name w:val="datestring"/>
    <w:basedOn w:val="DefaultParagraphFont"/>
    <w:rsid w:val="00CE0FA8"/>
  </w:style>
  <w:style w:type="paragraph" w:customStyle="1" w:styleId="noindent">
    <w:name w:val="no_indent"/>
    <w:basedOn w:val="Normal"/>
    <w:qFormat/>
    <w:rsid w:val="00CE0FA8"/>
    <w:pPr>
      <w:spacing w:before="100" w:beforeAutospacing="1" w:after="100" w:afterAutospacing="1"/>
    </w:pPr>
    <w:rPr>
      <w:rFonts w:ascii="Tahoma" w:hAnsi="Tahoma"/>
      <w:szCs w:val="20"/>
    </w:rPr>
  </w:style>
  <w:style w:type="character" w:customStyle="1" w:styleId="email">
    <w:name w:val="email"/>
    <w:basedOn w:val="DefaultParagraphFont"/>
    <w:rsid w:val="00CE0FA8"/>
  </w:style>
  <w:style w:type="paragraph" w:customStyle="1" w:styleId="left">
    <w:name w:val="left"/>
    <w:basedOn w:val="Normal"/>
    <w:qFormat/>
    <w:rsid w:val="00CE0FA8"/>
    <w:pPr>
      <w:spacing w:before="100" w:beforeAutospacing="1" w:after="100" w:afterAutospacing="1"/>
    </w:pPr>
    <w:rPr>
      <w:rFonts w:ascii="Tahoma" w:hAnsi="Tahoma"/>
      <w:szCs w:val="20"/>
    </w:rPr>
  </w:style>
  <w:style w:type="paragraph" w:customStyle="1" w:styleId="right">
    <w:name w:val="right"/>
    <w:basedOn w:val="Normal"/>
    <w:qFormat/>
    <w:rsid w:val="00CE0FA8"/>
    <w:pPr>
      <w:spacing w:before="100" w:beforeAutospacing="1" w:after="100" w:afterAutospacing="1"/>
    </w:pPr>
    <w:rPr>
      <w:rFonts w:ascii="Tahoma" w:hAnsi="Tahoma"/>
      <w:szCs w:val="20"/>
    </w:rPr>
  </w:style>
  <w:style w:type="character" w:customStyle="1" w:styleId="gptad">
    <w:name w:val="gptad"/>
    <w:basedOn w:val="DefaultParagraphFont"/>
    <w:rsid w:val="00CE0FA8"/>
  </w:style>
  <w:style w:type="paragraph" w:customStyle="1" w:styleId="creditpostedmodified">
    <w:name w:val="credit_posted_modified"/>
    <w:basedOn w:val="Normal"/>
    <w:qFormat/>
    <w:rsid w:val="00CE0FA8"/>
    <w:pPr>
      <w:spacing w:before="100" w:beforeAutospacing="1" w:after="100" w:afterAutospacing="1"/>
    </w:pPr>
    <w:rPr>
      <w:rFonts w:ascii="Tahoma" w:hAnsi="Tahoma"/>
      <w:szCs w:val="20"/>
    </w:rPr>
  </w:style>
  <w:style w:type="character" w:customStyle="1" w:styleId="creditline">
    <w:name w:val="creditline"/>
    <w:basedOn w:val="DefaultParagraphFont"/>
    <w:rsid w:val="00CE0FA8"/>
  </w:style>
  <w:style w:type="character" w:customStyle="1" w:styleId="grd">
    <w:name w:val="grd"/>
    <w:basedOn w:val="DefaultParagraphFont"/>
    <w:rsid w:val="00CE0FA8"/>
  </w:style>
  <w:style w:type="paragraph" w:customStyle="1" w:styleId="hs-text-container">
    <w:name w:val="hs-text-container"/>
    <w:basedOn w:val="Normal"/>
    <w:qFormat/>
    <w:rsid w:val="00CE0FA8"/>
    <w:pPr>
      <w:spacing w:before="100" w:beforeAutospacing="1" w:after="100" w:afterAutospacing="1"/>
    </w:pPr>
    <w:rPr>
      <w:rFonts w:ascii="Tahoma" w:hAnsi="Tahoma"/>
      <w:szCs w:val="20"/>
    </w:rPr>
  </w:style>
  <w:style w:type="character" w:customStyle="1" w:styleId="created">
    <w:name w:val="created"/>
    <w:basedOn w:val="DefaultParagraphFont"/>
    <w:rsid w:val="00CE0FA8"/>
  </w:style>
  <w:style w:type="character" w:customStyle="1" w:styleId="changed">
    <w:name w:val="changed"/>
    <w:basedOn w:val="DefaultParagraphFont"/>
    <w:rsid w:val="00CE0FA8"/>
  </w:style>
  <w:style w:type="character" w:customStyle="1" w:styleId="caps">
    <w:name w:val="caps"/>
    <w:basedOn w:val="DefaultParagraphFont"/>
    <w:rsid w:val="00CE0FA8"/>
  </w:style>
  <w:style w:type="character" w:customStyle="1" w:styleId="article-author-name">
    <w:name w:val="article-author-name"/>
    <w:basedOn w:val="DefaultParagraphFont"/>
    <w:rsid w:val="00CE0FA8"/>
  </w:style>
  <w:style w:type="character" w:customStyle="1" w:styleId="bioexcerpt">
    <w:name w:val="bio_excerpt"/>
    <w:basedOn w:val="DefaultParagraphFont"/>
    <w:rsid w:val="00CE0FA8"/>
  </w:style>
  <w:style w:type="character" w:customStyle="1" w:styleId="commentcount">
    <w:name w:val="comment_count"/>
    <w:basedOn w:val="DefaultParagraphFont"/>
    <w:rsid w:val="00CE0FA8"/>
  </w:style>
  <w:style w:type="character" w:customStyle="1" w:styleId="ssl4">
    <w:name w:val="ss_l4"/>
    <w:basedOn w:val="DefaultParagraphFont"/>
    <w:rsid w:val="00CE0FA8"/>
  </w:style>
  <w:style w:type="character" w:customStyle="1" w:styleId="italic">
    <w:name w:val="italic"/>
    <w:basedOn w:val="DefaultParagraphFont"/>
    <w:rsid w:val="00CE0FA8"/>
  </w:style>
  <w:style w:type="character" w:customStyle="1" w:styleId="searchtermshighlighted">
    <w:name w:val="searchtermshighlighted"/>
    <w:basedOn w:val="DefaultParagraphFont"/>
    <w:rsid w:val="00CE0FA8"/>
  </w:style>
  <w:style w:type="character" w:customStyle="1" w:styleId="contributornametrigger">
    <w:name w:val="contributornametrigger"/>
    <w:basedOn w:val="DefaultParagraphFont"/>
    <w:rsid w:val="00CE0FA8"/>
  </w:style>
  <w:style w:type="character" w:customStyle="1" w:styleId="bylinepipe">
    <w:name w:val="bylinepipe"/>
    <w:basedOn w:val="DefaultParagraphFont"/>
    <w:rsid w:val="00CE0FA8"/>
  </w:style>
  <w:style w:type="character" w:customStyle="1" w:styleId="lucenesearchresulturlb">
    <w:name w:val="lucene_search_result_url_b"/>
    <w:basedOn w:val="DefaultParagraphFont"/>
    <w:rsid w:val="00CE0FA8"/>
  </w:style>
  <w:style w:type="character" w:customStyle="1" w:styleId="faculty-title">
    <w:name w:val="faculty-title"/>
    <w:basedOn w:val="DefaultParagraphFont"/>
    <w:rsid w:val="00CE0FA8"/>
  </w:style>
  <w:style w:type="character" w:customStyle="1" w:styleId="count">
    <w:name w:val="count"/>
    <w:basedOn w:val="DefaultParagraphFont"/>
    <w:rsid w:val="00CE0FA8"/>
  </w:style>
  <w:style w:type="character" w:customStyle="1" w:styleId="volume">
    <w:name w:val="volume"/>
    <w:basedOn w:val="DefaultParagraphFont"/>
    <w:rsid w:val="00CE0FA8"/>
  </w:style>
  <w:style w:type="character" w:customStyle="1" w:styleId="issue">
    <w:name w:val="issue"/>
    <w:basedOn w:val="DefaultParagraphFont"/>
    <w:rsid w:val="00CE0FA8"/>
  </w:style>
  <w:style w:type="character" w:customStyle="1" w:styleId="pages">
    <w:name w:val="pages"/>
    <w:basedOn w:val="DefaultParagraphFont"/>
    <w:rsid w:val="00CE0FA8"/>
  </w:style>
  <w:style w:type="character" w:customStyle="1" w:styleId="field-content">
    <w:name w:val="field-content"/>
    <w:basedOn w:val="DefaultParagraphFont"/>
    <w:rsid w:val="00CE0FA8"/>
  </w:style>
  <w:style w:type="character" w:customStyle="1" w:styleId="person">
    <w:name w:val="person"/>
    <w:basedOn w:val="DefaultParagraphFont"/>
    <w:rsid w:val="00CE0FA8"/>
  </w:style>
  <w:style w:type="character" w:customStyle="1" w:styleId="corresponding">
    <w:name w:val="corresponding"/>
    <w:basedOn w:val="DefaultParagraphFont"/>
    <w:rsid w:val="00CE0FA8"/>
  </w:style>
  <w:style w:type="character" w:customStyle="1" w:styleId="entry-date">
    <w:name w:val="entry-date"/>
    <w:basedOn w:val="DefaultParagraphFont"/>
    <w:rsid w:val="00CE0FA8"/>
  </w:style>
  <w:style w:type="character" w:customStyle="1" w:styleId="dropcap">
    <w:name w:val="dropcap"/>
    <w:basedOn w:val="DefaultParagraphFont"/>
    <w:rsid w:val="00CE0FA8"/>
  </w:style>
  <w:style w:type="character" w:customStyle="1" w:styleId="date1">
    <w:name w:val="date1"/>
    <w:basedOn w:val="DefaultParagraphFont"/>
    <w:rsid w:val="00CE0FA8"/>
  </w:style>
  <w:style w:type="paragraph" w:customStyle="1" w:styleId="entry-meta">
    <w:name w:val="entry-meta"/>
    <w:basedOn w:val="Normal"/>
    <w:qFormat/>
    <w:rsid w:val="00CE0FA8"/>
    <w:pPr>
      <w:spacing w:before="100" w:beforeAutospacing="1" w:after="100" w:afterAutospacing="1"/>
    </w:pPr>
    <w:rPr>
      <w:rFonts w:ascii="Tahoma" w:hAnsi="Tahoma"/>
      <w:szCs w:val="20"/>
    </w:rPr>
  </w:style>
  <w:style w:type="character" w:customStyle="1" w:styleId="post-time">
    <w:name w:val="post-time"/>
    <w:basedOn w:val="DefaultParagraphFont"/>
    <w:rsid w:val="00CE0FA8"/>
  </w:style>
  <w:style w:type="character" w:customStyle="1" w:styleId="post-category">
    <w:name w:val="post-category"/>
    <w:basedOn w:val="DefaultParagraphFont"/>
    <w:rsid w:val="00CE0FA8"/>
  </w:style>
  <w:style w:type="character" w:customStyle="1" w:styleId="post-author">
    <w:name w:val="post-author"/>
    <w:basedOn w:val="DefaultParagraphFont"/>
    <w:rsid w:val="00CE0FA8"/>
  </w:style>
  <w:style w:type="character" w:customStyle="1" w:styleId="A10">
    <w:name w:val="A10"/>
    <w:rsid w:val="00CE0FA8"/>
    <w:rPr>
      <w:rFonts w:cs="MS Mincho"/>
      <w:color w:val="000000"/>
      <w:sz w:val="11"/>
      <w:szCs w:val="11"/>
    </w:rPr>
  </w:style>
  <w:style w:type="paragraph" w:customStyle="1" w:styleId="Pa10">
    <w:name w:val="Pa10"/>
    <w:basedOn w:val="Default"/>
    <w:next w:val="Default"/>
    <w:uiPriority w:val="99"/>
    <w:qFormat/>
    <w:rsid w:val="00CE0FA8"/>
    <w:pPr>
      <w:widowControl w:val="0"/>
      <w:spacing w:after="0" w:line="201" w:lineRule="atLeast"/>
    </w:pPr>
    <w:rPr>
      <w:rFonts w:ascii="MS Mincho" w:eastAsiaTheme="minorEastAsia" w:hAnsi="MS Mincho" w:cs="Cambria"/>
      <w:sz w:val="24"/>
    </w:rPr>
  </w:style>
  <w:style w:type="character" w:customStyle="1" w:styleId="A1">
    <w:name w:val="A1"/>
    <w:uiPriority w:val="99"/>
    <w:rsid w:val="00CE0FA8"/>
    <w:rPr>
      <w:rFonts w:cs="Verdana"/>
      <w:b/>
      <w:bCs/>
      <w:color w:val="000000"/>
      <w:sz w:val="32"/>
      <w:szCs w:val="32"/>
    </w:rPr>
  </w:style>
  <w:style w:type="paragraph" w:customStyle="1" w:styleId="Pa0">
    <w:name w:val="Pa0"/>
    <w:basedOn w:val="Default"/>
    <w:next w:val="Default"/>
    <w:qFormat/>
    <w:rsid w:val="00CE0FA8"/>
    <w:pPr>
      <w:widowControl w:val="0"/>
      <w:spacing w:after="0" w:line="241" w:lineRule="atLeast"/>
    </w:pPr>
    <w:rPr>
      <w:rFonts w:eastAsiaTheme="minorEastAsia" w:cs="Cambria"/>
      <w:sz w:val="24"/>
    </w:rPr>
  </w:style>
  <w:style w:type="character" w:customStyle="1" w:styleId="A0">
    <w:name w:val="A0"/>
    <w:uiPriority w:val="99"/>
    <w:rsid w:val="00CE0FA8"/>
    <w:rPr>
      <w:rFonts w:cs="Verdana"/>
      <w:b/>
      <w:bCs/>
      <w:color w:val="000000"/>
      <w:sz w:val="72"/>
      <w:szCs w:val="72"/>
    </w:rPr>
  </w:style>
  <w:style w:type="character" w:customStyle="1" w:styleId="A9">
    <w:name w:val="A9"/>
    <w:rsid w:val="00CE0FA8"/>
    <w:rPr>
      <w:rFonts w:cs="MS Mincho"/>
      <w:color w:val="000000"/>
      <w:sz w:val="14"/>
      <w:szCs w:val="14"/>
    </w:rPr>
  </w:style>
  <w:style w:type="paragraph" w:customStyle="1" w:styleId="articledetails">
    <w:name w:val="articledetails"/>
    <w:basedOn w:val="Normal"/>
    <w:qFormat/>
    <w:rsid w:val="00CE0FA8"/>
    <w:pPr>
      <w:spacing w:before="100" w:beforeAutospacing="1" w:after="100" w:afterAutospacing="1"/>
    </w:pPr>
    <w:rPr>
      <w:rFonts w:ascii="Tahoma" w:hAnsi="Tahoma"/>
      <w:szCs w:val="20"/>
    </w:rPr>
  </w:style>
  <w:style w:type="character" w:customStyle="1" w:styleId="posted-and-updated">
    <w:name w:val="posted-and-updated"/>
    <w:basedOn w:val="DefaultParagraphFont"/>
    <w:rsid w:val="00CE0FA8"/>
  </w:style>
  <w:style w:type="paragraph" w:customStyle="1" w:styleId="aff">
    <w:name w:val="aff"/>
    <w:basedOn w:val="Normal"/>
    <w:qFormat/>
    <w:rsid w:val="00CE0FA8"/>
    <w:pPr>
      <w:spacing w:before="100" w:beforeAutospacing="1" w:after="100" w:afterAutospacing="1"/>
    </w:pPr>
    <w:rPr>
      <w:rFonts w:ascii="Tahoma" w:hAnsi="Tahoma"/>
      <w:szCs w:val="20"/>
    </w:rPr>
  </w:style>
  <w:style w:type="character" w:customStyle="1" w:styleId="label">
    <w:name w:val="label"/>
    <w:basedOn w:val="DefaultParagraphFont"/>
    <w:rsid w:val="00CE0FA8"/>
  </w:style>
  <w:style w:type="character" w:customStyle="1" w:styleId="entry-author">
    <w:name w:val="entry-author"/>
    <w:basedOn w:val="DefaultParagraphFont"/>
    <w:rsid w:val="00CE0FA8"/>
  </w:style>
  <w:style w:type="character" w:customStyle="1" w:styleId="entry-author-name">
    <w:name w:val="entry-author-name"/>
    <w:basedOn w:val="DefaultParagraphFont"/>
    <w:rsid w:val="00CE0FA8"/>
  </w:style>
  <w:style w:type="character" w:customStyle="1" w:styleId="arial11">
    <w:name w:val="arial_11"/>
    <w:basedOn w:val="DefaultParagraphFont"/>
    <w:rsid w:val="00CE0FA8"/>
  </w:style>
  <w:style w:type="character" w:customStyle="1" w:styleId="slug-vol">
    <w:name w:val="slug-vol"/>
    <w:basedOn w:val="DefaultParagraphFont"/>
    <w:rsid w:val="00CE0FA8"/>
  </w:style>
  <w:style w:type="character" w:customStyle="1" w:styleId="slug-issue">
    <w:name w:val="slug-issue"/>
    <w:basedOn w:val="DefaultParagraphFont"/>
    <w:rsid w:val="00CE0FA8"/>
  </w:style>
  <w:style w:type="character" w:customStyle="1" w:styleId="slug-pub-date">
    <w:name w:val="slug-pub-date"/>
    <w:basedOn w:val="DefaultParagraphFont"/>
    <w:rsid w:val="00CE0FA8"/>
  </w:style>
  <w:style w:type="character" w:customStyle="1" w:styleId="slug-pages">
    <w:name w:val="slug-pages"/>
    <w:basedOn w:val="DefaultParagraphFont"/>
    <w:rsid w:val="00CE0FA8"/>
  </w:style>
  <w:style w:type="character" w:customStyle="1" w:styleId="name">
    <w:name w:val="name"/>
    <w:basedOn w:val="DefaultParagraphFont"/>
    <w:rsid w:val="00CE0FA8"/>
  </w:style>
  <w:style w:type="character" w:customStyle="1" w:styleId="contrib-degrees">
    <w:name w:val="contrib-degrees"/>
    <w:basedOn w:val="DefaultParagraphFont"/>
    <w:rsid w:val="00CE0FA8"/>
  </w:style>
  <w:style w:type="character" w:customStyle="1" w:styleId="contrib-on-behalf-of">
    <w:name w:val="contrib-on-behalf-of"/>
    <w:basedOn w:val="DefaultParagraphFont"/>
    <w:rsid w:val="00CE0FA8"/>
  </w:style>
  <w:style w:type="character" w:customStyle="1" w:styleId="pubtime">
    <w:name w:val="pubtime"/>
    <w:basedOn w:val="DefaultParagraphFont"/>
    <w:rsid w:val="00CE0FA8"/>
  </w:style>
  <w:style w:type="character" w:customStyle="1" w:styleId="time">
    <w:name w:val="time"/>
    <w:basedOn w:val="DefaultParagraphFont"/>
    <w:rsid w:val="00CE0FA8"/>
  </w:style>
  <w:style w:type="character" w:customStyle="1" w:styleId="fbcommentscount">
    <w:name w:val="fb_comments_count"/>
    <w:basedOn w:val="DefaultParagraphFont"/>
    <w:rsid w:val="00CE0FA8"/>
  </w:style>
  <w:style w:type="character" w:customStyle="1" w:styleId="stsharethiscustom">
    <w:name w:val="st_sharethis_custom"/>
    <w:basedOn w:val="DefaultParagraphFont"/>
    <w:rsid w:val="00CE0FA8"/>
  </w:style>
  <w:style w:type="paragraph" w:customStyle="1" w:styleId="permalinkable">
    <w:name w:val="permalinkable"/>
    <w:basedOn w:val="Normal"/>
    <w:qFormat/>
    <w:rsid w:val="00CE0FA8"/>
    <w:pPr>
      <w:spacing w:before="100" w:beforeAutospacing="1" w:after="100" w:afterAutospacing="1"/>
    </w:pPr>
    <w:rPr>
      <w:rFonts w:ascii="Tahoma" w:hAnsi="Tahoma"/>
      <w:szCs w:val="20"/>
    </w:rPr>
  </w:style>
  <w:style w:type="character" w:customStyle="1" w:styleId="z-TopofFormChar">
    <w:name w:val="z-Top of Form Char"/>
    <w:basedOn w:val="DefaultParagraphFont"/>
    <w:link w:val="z-TopofForm"/>
    <w:rsid w:val="00CE0FA8"/>
    <w:rPr>
      <w:rFonts w:ascii="Palatino Linotype" w:hAnsi="Palatino Linotype" w:cs="Palatino Linotype"/>
      <w:vanish/>
      <w:sz w:val="16"/>
      <w:szCs w:val="16"/>
    </w:rPr>
  </w:style>
  <w:style w:type="paragraph" w:styleId="z-TopofForm">
    <w:name w:val="HTML Top of Form"/>
    <w:basedOn w:val="Normal"/>
    <w:next w:val="Normal"/>
    <w:link w:val="z-TopofFormChar"/>
    <w:hidden/>
    <w:unhideWhenUsed/>
    <w:rsid w:val="00CE0FA8"/>
    <w:pPr>
      <w:pBdr>
        <w:bottom w:val="single" w:sz="6" w:space="1" w:color="auto"/>
      </w:pBdr>
      <w:jc w:val="center"/>
    </w:pPr>
    <w:rPr>
      <w:rFonts w:ascii="Palatino Linotype" w:hAnsi="Palatino Linotype" w:cs="Palatino Linotype"/>
      <w:vanish/>
      <w:sz w:val="16"/>
      <w:szCs w:val="16"/>
    </w:rPr>
  </w:style>
  <w:style w:type="character" w:customStyle="1" w:styleId="z-TopofFormChar1">
    <w:name w:val="z-Top of Form Char1"/>
    <w:basedOn w:val="DefaultParagraphFont"/>
    <w:uiPriority w:val="99"/>
    <w:rsid w:val="00CE0FA8"/>
    <w:rPr>
      <w:rFonts w:ascii="Arial" w:hAnsi="Arial" w:cs="Arial"/>
      <w:vanish/>
      <w:sz w:val="16"/>
      <w:szCs w:val="16"/>
    </w:rPr>
  </w:style>
  <w:style w:type="character" w:customStyle="1" w:styleId="z-BottomofFormChar">
    <w:name w:val="z-Bottom of Form Char"/>
    <w:basedOn w:val="DefaultParagraphFont"/>
    <w:link w:val="z-BottomofForm"/>
    <w:rsid w:val="00CE0FA8"/>
    <w:rPr>
      <w:rFonts w:ascii="Palatino Linotype" w:hAnsi="Palatino Linotype" w:cs="Palatino Linotype"/>
      <w:vanish/>
      <w:sz w:val="16"/>
      <w:szCs w:val="16"/>
    </w:rPr>
  </w:style>
  <w:style w:type="paragraph" w:styleId="z-BottomofForm">
    <w:name w:val="HTML Bottom of Form"/>
    <w:basedOn w:val="Normal"/>
    <w:next w:val="Normal"/>
    <w:link w:val="z-BottomofFormChar"/>
    <w:hidden/>
    <w:unhideWhenUsed/>
    <w:rsid w:val="00CE0FA8"/>
    <w:pPr>
      <w:pBdr>
        <w:top w:val="single" w:sz="6" w:space="1" w:color="auto"/>
      </w:pBdr>
      <w:jc w:val="center"/>
    </w:pPr>
    <w:rPr>
      <w:rFonts w:ascii="Palatino Linotype" w:hAnsi="Palatino Linotype" w:cs="Palatino Linotype"/>
      <w:vanish/>
      <w:sz w:val="16"/>
      <w:szCs w:val="16"/>
    </w:rPr>
  </w:style>
  <w:style w:type="character" w:customStyle="1" w:styleId="z-BottomofFormChar1">
    <w:name w:val="z-Bottom of Form Char1"/>
    <w:basedOn w:val="DefaultParagraphFont"/>
    <w:uiPriority w:val="99"/>
    <w:rsid w:val="00CE0FA8"/>
    <w:rPr>
      <w:rFonts w:ascii="Arial" w:hAnsi="Arial" w:cs="Arial"/>
      <w:vanish/>
      <w:sz w:val="16"/>
      <w:szCs w:val="16"/>
    </w:rPr>
  </w:style>
  <w:style w:type="character" w:customStyle="1" w:styleId="submitted">
    <w:name w:val="submitted"/>
    <w:basedOn w:val="DefaultParagraphFont"/>
    <w:rsid w:val="00CE0FA8"/>
  </w:style>
  <w:style w:type="character" w:customStyle="1" w:styleId="highlightedsearchterm">
    <w:name w:val="highlightedsearchterm"/>
    <w:basedOn w:val="DefaultParagraphFont"/>
    <w:rsid w:val="00CE0FA8"/>
  </w:style>
  <w:style w:type="character" w:customStyle="1" w:styleId="link-external">
    <w:name w:val="link-external"/>
    <w:basedOn w:val="DefaultParagraphFont"/>
    <w:rsid w:val="00CE0FA8"/>
  </w:style>
  <w:style w:type="character" w:customStyle="1" w:styleId="articleauthor">
    <w:name w:val="article_author"/>
    <w:basedOn w:val="DefaultParagraphFont"/>
    <w:rsid w:val="00CE0FA8"/>
  </w:style>
  <w:style w:type="character" w:customStyle="1" w:styleId="articleissue">
    <w:name w:val="article_issue"/>
    <w:basedOn w:val="DefaultParagraphFont"/>
    <w:rsid w:val="00CE0FA8"/>
  </w:style>
  <w:style w:type="character" w:customStyle="1" w:styleId="HTMLPreformattedChar1">
    <w:name w:val="HTML Preformatted Char1"/>
    <w:basedOn w:val="DefaultParagraphFont"/>
    <w:uiPriority w:val="99"/>
    <w:rsid w:val="00CE0FA8"/>
    <w:rPr>
      <w:rFonts w:ascii="Arial Narrow" w:hAnsi="Arial Narrow"/>
      <w:sz w:val="20"/>
      <w:szCs w:val="20"/>
    </w:rPr>
  </w:style>
  <w:style w:type="character" w:customStyle="1" w:styleId="a-size-large">
    <w:name w:val="a-size-large"/>
    <w:basedOn w:val="DefaultParagraphFont"/>
    <w:rsid w:val="00CE0FA8"/>
  </w:style>
  <w:style w:type="character" w:customStyle="1" w:styleId="a-size-medium">
    <w:name w:val="a-size-medium"/>
    <w:basedOn w:val="DefaultParagraphFont"/>
    <w:rsid w:val="00CE0FA8"/>
  </w:style>
  <w:style w:type="character" w:customStyle="1" w:styleId="contribution">
    <w:name w:val="contribution"/>
    <w:basedOn w:val="DefaultParagraphFont"/>
    <w:rsid w:val="00CE0FA8"/>
  </w:style>
  <w:style w:type="character" w:customStyle="1" w:styleId="a-color-secondary">
    <w:name w:val="a-color-secondary"/>
    <w:basedOn w:val="DefaultParagraphFont"/>
    <w:rsid w:val="00CE0FA8"/>
  </w:style>
  <w:style w:type="paragraph" w:customStyle="1" w:styleId="sbyline">
    <w:name w:val="sbyline"/>
    <w:basedOn w:val="Normal"/>
    <w:qFormat/>
    <w:rsid w:val="00CE0FA8"/>
    <w:pPr>
      <w:spacing w:before="100" w:beforeAutospacing="1" w:after="100" w:afterAutospacing="1"/>
    </w:pPr>
    <w:rPr>
      <w:rFonts w:ascii="Tahoma" w:hAnsi="Tahoma"/>
      <w:szCs w:val="20"/>
    </w:rPr>
  </w:style>
  <w:style w:type="character" w:customStyle="1" w:styleId="ui-author">
    <w:name w:val="ui-author"/>
    <w:basedOn w:val="DefaultParagraphFont"/>
    <w:rsid w:val="00CE0FA8"/>
  </w:style>
  <w:style w:type="character" w:customStyle="1" w:styleId="ui-staffline">
    <w:name w:val="ui-staffline"/>
    <w:basedOn w:val="DefaultParagraphFont"/>
    <w:rsid w:val="00CE0FA8"/>
  </w:style>
  <w:style w:type="paragraph" w:customStyle="1" w:styleId="promotion-tag-p">
    <w:name w:val="promotion-tag-p"/>
    <w:basedOn w:val="Normal"/>
    <w:qFormat/>
    <w:rsid w:val="00CE0FA8"/>
    <w:pPr>
      <w:spacing w:before="100" w:beforeAutospacing="1" w:after="100" w:afterAutospacing="1"/>
    </w:pPr>
    <w:rPr>
      <w:rFonts w:ascii="Tahoma" w:hAnsi="Tahoma"/>
      <w:szCs w:val="20"/>
    </w:rPr>
  </w:style>
  <w:style w:type="paragraph" w:customStyle="1" w:styleId="heading">
    <w:name w:val="heading"/>
    <w:basedOn w:val="Normal"/>
    <w:qFormat/>
    <w:rsid w:val="00CE0FA8"/>
    <w:pPr>
      <w:spacing w:before="100" w:beforeAutospacing="1" w:after="100" w:afterAutospacing="1"/>
    </w:pPr>
    <w:rPr>
      <w:rFonts w:ascii="Tahoma" w:hAnsi="Tahoma"/>
      <w:szCs w:val="20"/>
    </w:rPr>
  </w:style>
  <w:style w:type="character" w:customStyle="1" w:styleId="value">
    <w:name w:val="value"/>
    <w:basedOn w:val="DefaultParagraphFont"/>
    <w:rsid w:val="00CE0FA8"/>
  </w:style>
  <w:style w:type="character" w:customStyle="1" w:styleId="specialissuelabel">
    <w:name w:val="specialissuelabel"/>
    <w:basedOn w:val="DefaultParagraphFont"/>
    <w:rsid w:val="00CE0FA8"/>
  </w:style>
  <w:style w:type="character" w:customStyle="1" w:styleId="referencediv">
    <w:name w:val="referencediv"/>
    <w:basedOn w:val="DefaultParagraphFont"/>
    <w:rsid w:val="00CE0FA8"/>
  </w:style>
  <w:style w:type="character" w:customStyle="1" w:styleId="wp-smiley">
    <w:name w:val="wp-smiley"/>
    <w:basedOn w:val="DefaultParagraphFont"/>
    <w:rsid w:val="00CE0FA8"/>
  </w:style>
  <w:style w:type="character" w:customStyle="1" w:styleId="meta-prep">
    <w:name w:val="meta-prep"/>
    <w:basedOn w:val="DefaultParagraphFont"/>
    <w:rsid w:val="00CE0FA8"/>
  </w:style>
  <w:style w:type="character" w:customStyle="1" w:styleId="artjournal">
    <w:name w:val="art_journal"/>
    <w:basedOn w:val="DefaultParagraphFont"/>
    <w:rsid w:val="00CE0FA8"/>
  </w:style>
  <w:style w:type="character" w:customStyle="1" w:styleId="artdatevolumeissuepart">
    <w:name w:val="art_datevolumeissuepart"/>
    <w:basedOn w:val="DefaultParagraphFont"/>
    <w:rsid w:val="00CE0FA8"/>
  </w:style>
  <w:style w:type="character" w:customStyle="1" w:styleId="artpages">
    <w:name w:val="art_pages"/>
    <w:basedOn w:val="DefaultParagraphFont"/>
    <w:rsid w:val="00CE0FA8"/>
  </w:style>
  <w:style w:type="paragraph" w:customStyle="1" w:styleId="lede">
    <w:name w:val="lede"/>
    <w:basedOn w:val="Normal"/>
    <w:rsid w:val="00CE0FA8"/>
    <w:pPr>
      <w:spacing w:before="100" w:beforeAutospacing="1" w:after="100" w:afterAutospacing="1"/>
    </w:pPr>
    <w:rPr>
      <w:rFonts w:ascii="Tahoma" w:hAnsi="Tahoma"/>
      <w:szCs w:val="20"/>
    </w:rPr>
  </w:style>
  <w:style w:type="character" w:customStyle="1" w:styleId="singlehighlightclass">
    <w:name w:val="single_highlight_class"/>
    <w:basedOn w:val="DefaultParagraphFont"/>
    <w:rsid w:val="00CE0FA8"/>
  </w:style>
  <w:style w:type="character" w:customStyle="1" w:styleId="degree">
    <w:name w:val="degree"/>
    <w:basedOn w:val="DefaultParagraphFont"/>
    <w:rsid w:val="00CE0FA8"/>
  </w:style>
  <w:style w:type="character" w:customStyle="1" w:styleId="major">
    <w:name w:val="major"/>
    <w:basedOn w:val="DefaultParagraphFont"/>
    <w:rsid w:val="00CE0FA8"/>
  </w:style>
  <w:style w:type="character" w:customStyle="1" w:styleId="authors">
    <w:name w:val="authors"/>
    <w:basedOn w:val="DefaultParagraphFont"/>
    <w:rsid w:val="00CE0FA8"/>
  </w:style>
  <w:style w:type="character" w:customStyle="1" w:styleId="views">
    <w:name w:val="views"/>
    <w:basedOn w:val="DefaultParagraphFont"/>
    <w:rsid w:val="00CE0FA8"/>
  </w:style>
  <w:style w:type="character" w:customStyle="1" w:styleId="text0">
    <w:name w:val="text"/>
    <w:basedOn w:val="DefaultParagraphFont"/>
    <w:rsid w:val="00CE0FA8"/>
  </w:style>
  <w:style w:type="character" w:customStyle="1" w:styleId="stmainservices">
    <w:name w:val="stmainservices"/>
    <w:basedOn w:val="DefaultParagraphFont"/>
    <w:rsid w:val="00CE0FA8"/>
  </w:style>
  <w:style w:type="character" w:customStyle="1" w:styleId="stbubblehcount">
    <w:name w:val="stbubble_hcount"/>
    <w:basedOn w:val="DefaultParagraphFont"/>
    <w:rsid w:val="00CE0FA8"/>
  </w:style>
  <w:style w:type="paragraph" w:customStyle="1" w:styleId="Document">
    <w:name w:val="_Document"/>
    <w:basedOn w:val="Default"/>
    <w:next w:val="Default"/>
    <w:uiPriority w:val="99"/>
    <w:qFormat/>
    <w:rsid w:val="00CE0FA8"/>
    <w:pPr>
      <w:widowControl w:val="0"/>
      <w:spacing w:after="0" w:line="240" w:lineRule="auto"/>
    </w:pPr>
    <w:rPr>
      <w:rFonts w:ascii="AKDPE C+ Utopia" w:eastAsiaTheme="minorEastAsia" w:hAnsi="AKDPE C+ Utopia" w:cs="Cambria"/>
      <w:sz w:val="24"/>
    </w:rPr>
  </w:style>
  <w:style w:type="paragraph" w:customStyle="1" w:styleId="SubHead1">
    <w:name w:val="_SubHead1"/>
    <w:basedOn w:val="Default"/>
    <w:next w:val="Default"/>
    <w:uiPriority w:val="99"/>
    <w:qFormat/>
    <w:rsid w:val="00CE0FA8"/>
    <w:pPr>
      <w:widowControl w:val="0"/>
      <w:spacing w:after="0" w:line="240" w:lineRule="auto"/>
    </w:pPr>
    <w:rPr>
      <w:rFonts w:ascii="AKDPE C+ Utopia" w:eastAsiaTheme="minorEastAsia" w:hAnsi="AKDPE C+ Utopia" w:cs="Cambria"/>
      <w:sz w:val="24"/>
    </w:rPr>
  </w:style>
  <w:style w:type="paragraph" w:customStyle="1" w:styleId="SubHead2">
    <w:name w:val="_SubHead2"/>
    <w:basedOn w:val="Default"/>
    <w:next w:val="Default"/>
    <w:uiPriority w:val="99"/>
    <w:qFormat/>
    <w:rsid w:val="00CE0FA8"/>
    <w:pPr>
      <w:widowControl w:val="0"/>
      <w:spacing w:after="0" w:line="240" w:lineRule="auto"/>
    </w:pPr>
    <w:rPr>
      <w:rFonts w:ascii="AKDPE C+ Utopia" w:eastAsiaTheme="minorEastAsia" w:hAnsi="AKDPE C+ Utopia" w:cs="Cambria"/>
      <w:sz w:val="24"/>
    </w:rPr>
  </w:style>
  <w:style w:type="paragraph" w:customStyle="1" w:styleId="bodytext0">
    <w:name w:val="bodytext"/>
    <w:basedOn w:val="Normal"/>
    <w:qFormat/>
    <w:rsid w:val="00CE0FA8"/>
    <w:pPr>
      <w:spacing w:before="100" w:beforeAutospacing="1" w:after="100" w:afterAutospacing="1"/>
    </w:pPr>
    <w:rPr>
      <w:rFonts w:ascii="Tahoma" w:hAnsi="Tahoma"/>
      <w:szCs w:val="20"/>
    </w:rPr>
  </w:style>
  <w:style w:type="paragraph" w:customStyle="1" w:styleId="collapsed-hide">
    <w:name w:val="collapsed-hide"/>
    <w:basedOn w:val="Normal"/>
    <w:qFormat/>
    <w:rsid w:val="00CE0FA8"/>
    <w:pPr>
      <w:spacing w:before="100" w:beforeAutospacing="1" w:after="100" w:afterAutospacing="1"/>
    </w:pPr>
    <w:rPr>
      <w:rFonts w:ascii="Tahoma" w:hAnsi="Tahoma"/>
      <w:szCs w:val="20"/>
    </w:rPr>
  </w:style>
  <w:style w:type="paragraph" w:customStyle="1" w:styleId="Pa7">
    <w:name w:val="Pa7"/>
    <w:basedOn w:val="Default"/>
    <w:next w:val="Default"/>
    <w:qFormat/>
    <w:rsid w:val="00CE0FA8"/>
    <w:pPr>
      <w:widowControl w:val="0"/>
      <w:spacing w:after="0" w:line="211" w:lineRule="atLeast"/>
    </w:pPr>
    <w:rPr>
      <w:rFonts w:ascii="Courier New" w:eastAsiaTheme="minorEastAsia" w:hAnsi="Courier New" w:cs="Cambria"/>
      <w:sz w:val="24"/>
    </w:rPr>
  </w:style>
  <w:style w:type="paragraph" w:customStyle="1" w:styleId="odd">
    <w:name w:val="odd"/>
    <w:basedOn w:val="Normal"/>
    <w:qFormat/>
    <w:rsid w:val="00CE0FA8"/>
    <w:pPr>
      <w:spacing w:before="100" w:beforeAutospacing="1" w:after="100" w:afterAutospacing="1"/>
    </w:pPr>
    <w:rPr>
      <w:rFonts w:ascii="Tahoma" w:hAnsi="Tahoma"/>
      <w:szCs w:val="20"/>
    </w:rPr>
  </w:style>
  <w:style w:type="character" w:customStyle="1" w:styleId="article-date">
    <w:name w:val="article-date"/>
    <w:basedOn w:val="DefaultParagraphFont"/>
    <w:rsid w:val="00CE0FA8"/>
  </w:style>
  <w:style w:type="character" w:customStyle="1" w:styleId="article-author">
    <w:name w:val="article-author"/>
    <w:basedOn w:val="DefaultParagraphFont"/>
    <w:rsid w:val="00CE0FA8"/>
  </w:style>
  <w:style w:type="character" w:customStyle="1" w:styleId="tolocaltime">
    <w:name w:val="tolocaltime"/>
    <w:basedOn w:val="DefaultParagraphFont"/>
    <w:rsid w:val="00CE0FA8"/>
  </w:style>
  <w:style w:type="character" w:customStyle="1" w:styleId="pb-byline">
    <w:name w:val="pb-byline"/>
    <w:basedOn w:val="DefaultParagraphFont"/>
    <w:rsid w:val="00CE0FA8"/>
  </w:style>
  <w:style w:type="character" w:customStyle="1" w:styleId="pb-timestamp">
    <w:name w:val="pb-timestamp"/>
    <w:basedOn w:val="DefaultParagraphFont"/>
    <w:rsid w:val="00CE0FA8"/>
  </w:style>
  <w:style w:type="paragraph" w:customStyle="1" w:styleId="Pa8">
    <w:name w:val="Pa8"/>
    <w:basedOn w:val="Default"/>
    <w:next w:val="Default"/>
    <w:qFormat/>
    <w:rsid w:val="00CE0FA8"/>
    <w:pPr>
      <w:widowControl w:val="0"/>
      <w:spacing w:after="0" w:line="241" w:lineRule="atLeast"/>
    </w:pPr>
    <w:rPr>
      <w:rFonts w:ascii="Franklin Gothic Heavy" w:eastAsiaTheme="minorEastAsia" w:hAnsi="Franklin Gothic Heavy" w:cs="Cambria"/>
      <w:sz w:val="24"/>
    </w:rPr>
  </w:style>
  <w:style w:type="paragraph" w:customStyle="1" w:styleId="Pa11">
    <w:name w:val="Pa11"/>
    <w:basedOn w:val="Default"/>
    <w:next w:val="Default"/>
    <w:qFormat/>
    <w:rsid w:val="00CE0FA8"/>
    <w:pPr>
      <w:widowControl w:val="0"/>
      <w:spacing w:after="0" w:line="261" w:lineRule="atLeast"/>
    </w:pPr>
    <w:rPr>
      <w:rFonts w:ascii="MS Gothic" w:eastAsiaTheme="minorEastAsia" w:hAnsi="MS Gothic" w:cs="Cambria"/>
      <w:sz w:val="24"/>
    </w:rPr>
  </w:style>
  <w:style w:type="paragraph" w:customStyle="1" w:styleId="Pa15">
    <w:name w:val="Pa15"/>
    <w:basedOn w:val="Default"/>
    <w:next w:val="Default"/>
    <w:uiPriority w:val="99"/>
    <w:qFormat/>
    <w:rsid w:val="00CE0FA8"/>
    <w:pPr>
      <w:widowControl w:val="0"/>
      <w:spacing w:after="0" w:line="201" w:lineRule="atLeast"/>
    </w:pPr>
    <w:rPr>
      <w:rFonts w:ascii="Franklin Gothic Heavy" w:eastAsiaTheme="minorEastAsia" w:hAnsi="Franklin Gothic Heavy" w:cs="Cambria"/>
      <w:sz w:val="24"/>
    </w:rPr>
  </w:style>
  <w:style w:type="character" w:customStyle="1" w:styleId="posted-on">
    <w:name w:val="posted-on"/>
    <w:basedOn w:val="DefaultParagraphFont"/>
    <w:rsid w:val="00CE0FA8"/>
  </w:style>
  <w:style w:type="character" w:customStyle="1" w:styleId="even">
    <w:name w:val="even"/>
    <w:basedOn w:val="DefaultParagraphFont"/>
    <w:rsid w:val="00CE0FA8"/>
  </w:style>
  <w:style w:type="character" w:customStyle="1" w:styleId="foreground">
    <w:name w:val="foreground"/>
    <w:basedOn w:val="DefaultParagraphFont"/>
    <w:rsid w:val="00CE0FA8"/>
  </w:style>
  <w:style w:type="paragraph" w:customStyle="1" w:styleId="volissue">
    <w:name w:val="volissue"/>
    <w:basedOn w:val="Normal"/>
    <w:qFormat/>
    <w:rsid w:val="00CE0FA8"/>
    <w:pPr>
      <w:spacing w:before="100" w:beforeAutospacing="1" w:after="100" w:afterAutospacing="1"/>
    </w:pPr>
    <w:rPr>
      <w:rFonts w:ascii="Tahoma" w:hAnsi="Tahoma"/>
      <w:szCs w:val="20"/>
    </w:rPr>
  </w:style>
  <w:style w:type="character" w:customStyle="1" w:styleId="CommentTextChar1">
    <w:name w:val="Comment Text Char1"/>
    <w:basedOn w:val="DefaultParagraphFont"/>
    <w:uiPriority w:val="99"/>
    <w:rsid w:val="00CE0FA8"/>
    <w:rPr>
      <w:rFonts w:ascii="Bookman Old Style" w:hAnsi="Bookman Old Style"/>
      <w:sz w:val="20"/>
      <w:szCs w:val="20"/>
    </w:rPr>
  </w:style>
  <w:style w:type="character" w:customStyle="1" w:styleId="CommentSubjectChar1">
    <w:name w:val="Comment Subject Char1"/>
    <w:basedOn w:val="CommentTextChar1"/>
    <w:uiPriority w:val="99"/>
    <w:rsid w:val="00CE0FA8"/>
    <w:rPr>
      <w:rFonts w:ascii="Bookman Old Style" w:hAnsi="Bookman Old Style"/>
      <w:b/>
      <w:bCs/>
      <w:sz w:val="20"/>
      <w:szCs w:val="20"/>
    </w:rPr>
  </w:style>
  <w:style w:type="character" w:customStyle="1" w:styleId="AuthorYear">
    <w:name w:val="AuthorYear"/>
    <w:uiPriority w:val="1"/>
    <w:qFormat/>
    <w:rsid w:val="00CE0FA8"/>
    <w:rPr>
      <w:rFonts w:ascii="Bookman Old Style" w:hAnsi="Bookman Old Style"/>
      <w:b/>
      <w:sz w:val="22"/>
    </w:rPr>
  </w:style>
  <w:style w:type="character" w:customStyle="1" w:styleId="view-count">
    <w:name w:val="view-count"/>
    <w:basedOn w:val="DefaultParagraphFont"/>
    <w:rsid w:val="00CE0FA8"/>
  </w:style>
  <w:style w:type="paragraph" w:customStyle="1" w:styleId="Header1">
    <w:name w:val="Header1"/>
    <w:basedOn w:val="Normal"/>
    <w:rsid w:val="00CE0FA8"/>
    <w:pPr>
      <w:spacing w:before="100" w:beforeAutospacing="1" w:after="100" w:afterAutospacing="1"/>
    </w:pPr>
    <w:rPr>
      <w:rFonts w:eastAsia="Cambria" w:cs="Cambria"/>
      <w:sz w:val="24"/>
    </w:rPr>
  </w:style>
  <w:style w:type="character" w:customStyle="1" w:styleId="Date10">
    <w:name w:val="Date1"/>
    <w:basedOn w:val="DefaultParagraphFont"/>
    <w:rsid w:val="00CE0FA8"/>
  </w:style>
  <w:style w:type="character" w:customStyle="1" w:styleId="CardsHighlight">
    <w:name w:val="Cards Highlight"/>
    <w:basedOn w:val="DefaultParagraphFont"/>
    <w:uiPriority w:val="1"/>
    <w:qFormat/>
    <w:rsid w:val="00CE0FA8"/>
    <w:rPr>
      <w:rFonts w:ascii="Cambria" w:hAnsi="Cambria"/>
      <w:sz w:val="24"/>
      <w:u w:val="single"/>
      <w:bdr w:val="none" w:sz="0" w:space="0" w:color="auto"/>
      <w:shd w:val="clear" w:color="auto" w:fill="00FFFF"/>
    </w:rPr>
  </w:style>
  <w:style w:type="paragraph" w:customStyle="1" w:styleId="Tag12">
    <w:name w:val="Tag12"/>
    <w:basedOn w:val="Normal"/>
    <w:uiPriority w:val="99"/>
    <w:qFormat/>
    <w:rsid w:val="00CE0FA8"/>
    <w:rPr>
      <w:rFonts w:eastAsia="Cambria"/>
      <w:b/>
      <w:sz w:val="24"/>
    </w:rPr>
  </w:style>
  <w:style w:type="paragraph" w:customStyle="1" w:styleId="CiteSpacing">
    <w:name w:val="Cite Spacing"/>
    <w:basedOn w:val="Normal"/>
    <w:uiPriority w:val="4"/>
    <w:qFormat/>
    <w:rsid w:val="00CE0FA8"/>
    <w:pPr>
      <w:spacing w:before="60" w:after="60"/>
    </w:pPr>
  </w:style>
  <w:style w:type="character" w:customStyle="1" w:styleId="tChar">
    <w:name w:val="t Char"/>
    <w:rsid w:val="00CE0FA8"/>
    <w:rPr>
      <w:rFonts w:ascii="Georgia" w:eastAsia="Times New Roman" w:hAnsi="Georgia" w:cs="Calibri"/>
      <w:b/>
      <w:lang w:val="x-none" w:eastAsia="x-none"/>
    </w:rPr>
  </w:style>
  <w:style w:type="paragraph" w:customStyle="1" w:styleId="tiny">
    <w:name w:val="tiny"/>
    <w:next w:val="Normal"/>
    <w:link w:val="tinyChar"/>
    <w:autoRedefine/>
    <w:qFormat/>
    <w:rsid w:val="00CE0FA8"/>
    <w:pPr>
      <w:spacing w:after="0" w:line="240" w:lineRule="auto"/>
      <w:contextualSpacing/>
    </w:pPr>
    <w:rPr>
      <w:rFonts w:ascii="Georgia" w:eastAsia="Malgun Gothic" w:hAnsi="Georgia" w:cs="Times New Roman"/>
    </w:rPr>
  </w:style>
  <w:style w:type="character" w:customStyle="1" w:styleId="tinyChar">
    <w:name w:val="tiny Char"/>
    <w:link w:val="tiny"/>
    <w:rsid w:val="00CE0FA8"/>
    <w:rPr>
      <w:rFonts w:ascii="Georgia" w:eastAsia="Malgun Gothic" w:hAnsi="Georgia" w:cs="Times New Roman"/>
    </w:rPr>
  </w:style>
  <w:style w:type="paragraph" w:customStyle="1" w:styleId="BoldUnderlineChar2">
    <w:name w:val="BoldUnderline Char2"/>
    <w:link w:val="BoldUnderlineChar2Char"/>
    <w:qFormat/>
    <w:rsid w:val="00CE0FA8"/>
    <w:pPr>
      <w:spacing w:after="0" w:line="240" w:lineRule="auto"/>
    </w:pPr>
    <w:rPr>
      <w:rFonts w:ascii="Times New Roman" w:eastAsia="Times New Roman" w:hAnsi="Times New Roman" w:cs="Times New Roman"/>
      <w:b/>
      <w:sz w:val="20"/>
      <w:szCs w:val="24"/>
      <w:u w:val="single"/>
    </w:rPr>
  </w:style>
  <w:style w:type="character" w:customStyle="1" w:styleId="BoldUnderlineChar2Char">
    <w:name w:val="BoldUnderline Char2 Char"/>
    <w:link w:val="BoldUnderlineChar2"/>
    <w:rsid w:val="00CE0FA8"/>
    <w:rPr>
      <w:rFonts w:ascii="Times New Roman" w:eastAsia="Times New Roman" w:hAnsi="Times New Roman" w:cs="Times New Roman"/>
      <w:b/>
      <w:sz w:val="20"/>
      <w:szCs w:val="24"/>
      <w:u w:val="single"/>
    </w:rPr>
  </w:style>
  <w:style w:type="character" w:customStyle="1" w:styleId="UnderlineCharChar4">
    <w:name w:val="Underline Char Char4"/>
    <w:rsid w:val="00CE0FA8"/>
    <w:rPr>
      <w:szCs w:val="24"/>
      <w:u w:val="single"/>
      <w:lang w:val="en-US" w:eastAsia="en-US" w:bidi="ar-SA"/>
    </w:rPr>
  </w:style>
  <w:style w:type="character" w:customStyle="1" w:styleId="BoldUnderlineCharChar3">
    <w:name w:val="BoldUnderline Char Char3"/>
    <w:rsid w:val="00CE0FA8"/>
    <w:rPr>
      <w:b/>
      <w:szCs w:val="24"/>
      <w:u w:val="single"/>
      <w:lang w:val="en-US" w:eastAsia="en-US" w:bidi="ar-SA"/>
    </w:rPr>
  </w:style>
  <w:style w:type="character" w:customStyle="1" w:styleId="UnderlineCharChar3">
    <w:name w:val="Underline Char Char3"/>
    <w:rsid w:val="00CE0FA8"/>
    <w:rPr>
      <w:szCs w:val="24"/>
      <w:u w:val="single"/>
      <w:lang w:val="en-US" w:eastAsia="en-US" w:bidi="ar-SA"/>
    </w:rPr>
  </w:style>
  <w:style w:type="character" w:customStyle="1" w:styleId="BoldUnderlineCharChar2">
    <w:name w:val="BoldUnderline Char Char2"/>
    <w:rsid w:val="00CE0FA8"/>
    <w:rPr>
      <w:b/>
      <w:szCs w:val="24"/>
      <w:u w:val="single"/>
      <w:lang w:val="en-US" w:eastAsia="en-US" w:bidi="ar-SA"/>
    </w:rPr>
  </w:style>
  <w:style w:type="character" w:customStyle="1" w:styleId="bhl">
    <w:name w:val="bhl"/>
    <w:rsid w:val="00CE0FA8"/>
  </w:style>
  <w:style w:type="paragraph" w:customStyle="1" w:styleId="Microtext0">
    <w:name w:val="Microtext"/>
    <w:basedOn w:val="Normal"/>
    <w:next w:val="Normal"/>
    <w:link w:val="MicrotextChar0"/>
    <w:qFormat/>
    <w:rsid w:val="00CE0FA8"/>
    <w:rPr>
      <w:rFonts w:eastAsia="Times New Roman"/>
      <w:sz w:val="12"/>
      <w:lang w:val="x-none" w:eastAsia="x-none"/>
    </w:rPr>
  </w:style>
  <w:style w:type="character" w:customStyle="1" w:styleId="MicrotextChar0">
    <w:name w:val="Microtext Char"/>
    <w:link w:val="Microtext0"/>
    <w:rsid w:val="00CE0FA8"/>
    <w:rPr>
      <w:rFonts w:ascii="Calibri" w:eastAsia="Times New Roman" w:hAnsi="Calibri"/>
      <w:sz w:val="12"/>
      <w:lang w:val="x-none" w:eastAsia="x-none"/>
    </w:rPr>
  </w:style>
  <w:style w:type="paragraph" w:customStyle="1" w:styleId="UnderlineCard0">
    <w:name w:val="UnderlineCard"/>
    <w:basedOn w:val="Heading3"/>
    <w:link w:val="UnderlineCardChar"/>
    <w:qFormat/>
    <w:rsid w:val="00CE0FA8"/>
    <w:pPr>
      <w:keepNext w:val="0"/>
      <w:keepLines w:val="0"/>
      <w:spacing w:before="0"/>
      <w:jc w:val="left"/>
      <w:outlineLvl w:val="9"/>
    </w:pPr>
    <w:rPr>
      <w:rFonts w:eastAsia="Calibri" w:cs="Times New Roman"/>
      <w:b w:val="0"/>
      <w:bCs/>
      <w:sz w:val="20"/>
      <w:szCs w:val="20"/>
      <w:lang w:val="x-none" w:eastAsia="x-none"/>
    </w:rPr>
  </w:style>
  <w:style w:type="character" w:customStyle="1" w:styleId="UnderlineCardChar">
    <w:name w:val="UnderlineCard Char"/>
    <w:link w:val="UnderlineCard0"/>
    <w:rsid w:val="00CE0FA8"/>
    <w:rPr>
      <w:rFonts w:ascii="Calibri" w:eastAsia="Calibri" w:hAnsi="Calibri" w:cs="Times New Roman"/>
      <w:bCs/>
      <w:sz w:val="20"/>
      <w:szCs w:val="20"/>
      <w:u w:val="single"/>
      <w:lang w:val="x-none" w:eastAsia="x-none"/>
    </w:rPr>
  </w:style>
  <w:style w:type="character" w:customStyle="1" w:styleId="5Notunderlined">
    <w:name w:val="5 Not underlined"/>
    <w:rsid w:val="00CE0FA8"/>
    <w:rPr>
      <w:rFonts w:ascii="Times New Roman" w:hAnsi="Times New Roman"/>
      <w:sz w:val="16"/>
    </w:rPr>
  </w:style>
  <w:style w:type="character" w:customStyle="1" w:styleId="ShrinkText">
    <w:name w:val="Shrink Text"/>
    <w:rsid w:val="00CE0FA8"/>
    <w:rPr>
      <w:sz w:val="16"/>
    </w:rPr>
  </w:style>
  <w:style w:type="character" w:customStyle="1" w:styleId="volume-issue">
    <w:name w:val="volume-issue"/>
    <w:rsid w:val="00CE0FA8"/>
    <w:rPr>
      <w:rFonts w:cs="Times New Roman"/>
    </w:rPr>
  </w:style>
  <w:style w:type="character" w:customStyle="1" w:styleId="BodyTextChar1">
    <w:name w:val="Body Text Char1"/>
    <w:aliases w:val="Very Small Text Char1,BT Char1"/>
    <w:basedOn w:val="DefaultParagraphFont"/>
    <w:uiPriority w:val="99"/>
    <w:rsid w:val="00CE0FA8"/>
    <w:rPr>
      <w:rFonts w:ascii="Georgia" w:hAnsi="Georgia" w:cs="Times New Roman"/>
      <w:sz w:val="20"/>
    </w:rPr>
  </w:style>
  <w:style w:type="character" w:customStyle="1" w:styleId="stylestylebold12pt">
    <w:name w:val="stylestylebold12pt"/>
    <w:rsid w:val="00CE0FA8"/>
  </w:style>
  <w:style w:type="paragraph" w:customStyle="1" w:styleId="Normaltag">
    <w:name w:val="Normal tag"/>
    <w:basedOn w:val="Normal"/>
    <w:link w:val="NormaltagChar"/>
    <w:qFormat/>
    <w:rsid w:val="00CE0FA8"/>
    <w:rPr>
      <w:rFonts w:eastAsia="Times New Roman"/>
      <w:b/>
      <w:bCs/>
      <w:sz w:val="24"/>
    </w:rPr>
  </w:style>
  <w:style w:type="character" w:customStyle="1" w:styleId="NormaltagChar">
    <w:name w:val="Normal tag Char"/>
    <w:basedOn w:val="DefaultParagraphFont"/>
    <w:link w:val="Normaltag"/>
    <w:locked/>
    <w:rsid w:val="00CE0FA8"/>
    <w:rPr>
      <w:rFonts w:ascii="Calibri" w:eastAsia="Times New Roman" w:hAnsi="Calibri"/>
      <w:b/>
      <w:bCs/>
      <w:sz w:val="24"/>
    </w:rPr>
  </w:style>
  <w:style w:type="paragraph" w:customStyle="1" w:styleId="Cardnon-underlined">
    <w:name w:val="Card non-underlined"/>
    <w:basedOn w:val="Normal"/>
    <w:link w:val="Cardnon-underlinedChar"/>
    <w:qFormat/>
    <w:rsid w:val="00CE0FA8"/>
    <w:rPr>
      <w:rFonts w:eastAsia="Times New Roman"/>
      <w:sz w:val="16"/>
      <w:szCs w:val="16"/>
    </w:rPr>
  </w:style>
  <w:style w:type="character" w:customStyle="1" w:styleId="i">
    <w:name w:val="i"/>
    <w:basedOn w:val="DefaultParagraphFont"/>
    <w:uiPriority w:val="99"/>
    <w:rsid w:val="00CE0FA8"/>
  </w:style>
  <w:style w:type="character" w:customStyle="1" w:styleId="Carded">
    <w:name w:val="Carded"/>
    <w:rsid w:val="00CE0FA8"/>
    <w:rPr>
      <w:rFonts w:cs="Times New Roman"/>
      <w:b/>
      <w:bCs/>
      <w:color w:val="000000"/>
      <w:sz w:val="24"/>
      <w:szCs w:val="24"/>
      <w:u w:val="single"/>
    </w:rPr>
  </w:style>
  <w:style w:type="character" w:customStyle="1" w:styleId="aqj">
    <w:name w:val="aqj"/>
    <w:basedOn w:val="DefaultParagraphFont"/>
    <w:rsid w:val="00CE0FA8"/>
  </w:style>
  <w:style w:type="character" w:customStyle="1" w:styleId="wikiexternallink">
    <w:name w:val="wikiexternallink"/>
    <w:basedOn w:val="DefaultParagraphFont"/>
    <w:rsid w:val="00CE0FA8"/>
  </w:style>
  <w:style w:type="character" w:customStyle="1" w:styleId="wikigeneratedlinkcontent">
    <w:name w:val="wikigeneratedlinkcontent"/>
    <w:basedOn w:val="DefaultParagraphFont"/>
    <w:rsid w:val="00CE0FA8"/>
  </w:style>
  <w:style w:type="character" w:customStyle="1" w:styleId="NormalWebChar">
    <w:name w:val="Normal (Web) Char"/>
    <w:aliases w:val="Normal (Web) Char1 Char Char,Normal (Web) Char Char Char Char,Normal (Web) Char1 Char Char Char Char,Normal (Web) Char Char1 Char Char Char Char,Normal (Web) Char2 Char Char Char Char Char Char Char Char1"/>
    <w:basedOn w:val="DefaultParagraphFont"/>
    <w:link w:val="NormalWeb"/>
    <w:uiPriority w:val="99"/>
    <w:qFormat/>
    <w:locked/>
    <w:rsid w:val="00CE0FA8"/>
    <w:rPr>
      <w:rFonts w:ascii="Times New Roman" w:eastAsia="Times New Roman" w:hAnsi="Times New Roman" w:cs="Times New Roman"/>
      <w:sz w:val="24"/>
      <w:szCs w:val="24"/>
      <w:lang w:eastAsia="zh-CN"/>
    </w:rPr>
  </w:style>
  <w:style w:type="character" w:customStyle="1" w:styleId="Heading7Char1">
    <w:name w:val="Heading 7 Char1"/>
    <w:basedOn w:val="DefaultParagraphFont"/>
    <w:semiHidden/>
    <w:rsid w:val="00CE0FA8"/>
    <w:rPr>
      <w:rFonts w:asciiTheme="majorHAnsi" w:eastAsiaTheme="majorEastAsia" w:hAnsiTheme="majorHAnsi" w:cstheme="majorBidi"/>
      <w:i/>
      <w:iCs/>
      <w:color w:val="1F4D78" w:themeColor="accent1" w:themeShade="7F"/>
      <w:sz w:val="22"/>
      <w:szCs w:val="22"/>
    </w:rPr>
  </w:style>
  <w:style w:type="character" w:customStyle="1" w:styleId="Heading8Char1">
    <w:name w:val="Heading 8 Char1"/>
    <w:basedOn w:val="DefaultParagraphFont"/>
    <w:semiHidden/>
    <w:rsid w:val="00CE0FA8"/>
    <w:rPr>
      <w:rFonts w:asciiTheme="majorHAnsi" w:eastAsiaTheme="majorEastAsia" w:hAnsiTheme="majorHAnsi" w:cstheme="majorBidi"/>
      <w:color w:val="272727" w:themeColor="text1" w:themeTint="D8"/>
      <w:sz w:val="21"/>
      <w:szCs w:val="21"/>
    </w:rPr>
  </w:style>
  <w:style w:type="character" w:customStyle="1" w:styleId="Heading9Char1">
    <w:name w:val="Heading 9 Char1"/>
    <w:basedOn w:val="DefaultParagraphFont"/>
    <w:semiHidden/>
    <w:rsid w:val="00CE0FA8"/>
    <w:rPr>
      <w:rFonts w:asciiTheme="majorHAnsi" w:eastAsiaTheme="majorEastAsia" w:hAnsiTheme="majorHAnsi" w:cstheme="majorBidi"/>
      <w:i/>
      <w:iCs/>
      <w:color w:val="272727" w:themeColor="text1" w:themeTint="D8"/>
      <w:sz w:val="21"/>
      <w:szCs w:val="21"/>
    </w:rPr>
  </w:style>
  <w:style w:type="character" w:customStyle="1" w:styleId="SubtitleChar1">
    <w:name w:val="Subtitle Char1"/>
    <w:aliases w:val="Underlined card text Char1"/>
    <w:basedOn w:val="DefaultParagraphFont"/>
    <w:rsid w:val="00CE0FA8"/>
    <w:rPr>
      <w:rFonts w:eastAsiaTheme="minorEastAsia"/>
      <w:color w:val="5A5A5A" w:themeColor="text1" w:themeTint="A5"/>
      <w:spacing w:val="15"/>
    </w:rPr>
  </w:style>
  <w:style w:type="character" w:customStyle="1" w:styleId="BodyText2Char1">
    <w:name w:val="Body Text 2 Char1"/>
    <w:basedOn w:val="DefaultParagraphFont"/>
    <w:uiPriority w:val="99"/>
    <w:rsid w:val="00CE0FA8"/>
    <w:rPr>
      <w:rFonts w:ascii="Calibri" w:hAnsi="Calibri" w:cs="Calibri"/>
    </w:rPr>
  </w:style>
  <w:style w:type="character" w:customStyle="1" w:styleId="EndnoteTextChar1">
    <w:name w:val="Endnote Text Char1"/>
    <w:basedOn w:val="DefaultParagraphFont"/>
    <w:rsid w:val="00CE0FA8"/>
    <w:rPr>
      <w:rFonts w:ascii="Calibri" w:hAnsi="Calibri" w:cs="Calibri"/>
      <w:sz w:val="20"/>
      <w:szCs w:val="20"/>
    </w:rPr>
  </w:style>
  <w:style w:type="character" w:customStyle="1" w:styleId="storytext">
    <w:name w:val="storytext"/>
    <w:basedOn w:val="DefaultParagraphFont"/>
    <w:rsid w:val="00CE0FA8"/>
  </w:style>
  <w:style w:type="character" w:customStyle="1" w:styleId="heading3char0">
    <w:name w:val="heading3char"/>
    <w:rsid w:val="00CE0FA8"/>
  </w:style>
  <w:style w:type="character" w:customStyle="1" w:styleId="A7">
    <w:name w:val="A7"/>
    <w:uiPriority w:val="99"/>
    <w:rsid w:val="00CE0FA8"/>
    <w:rPr>
      <w:rFonts w:cs="Minion Pro"/>
      <w:color w:val="000000"/>
      <w:sz w:val="12"/>
      <w:szCs w:val="12"/>
    </w:rPr>
  </w:style>
  <w:style w:type="character" w:customStyle="1" w:styleId="A3">
    <w:name w:val="A3"/>
    <w:rsid w:val="00CE0FA8"/>
    <w:rPr>
      <w:rFonts w:cs="Interstate"/>
      <w:color w:val="000000"/>
      <w:sz w:val="20"/>
      <w:szCs w:val="20"/>
    </w:rPr>
  </w:style>
  <w:style w:type="character" w:customStyle="1" w:styleId="boldness1">
    <w:name w:val="boldness1"/>
    <w:rsid w:val="00CE0FA8"/>
  </w:style>
  <w:style w:type="character" w:customStyle="1" w:styleId="evidencetextChar1">
    <w:name w:val="evidence text Char1"/>
    <w:link w:val="evidencetext"/>
    <w:locked/>
    <w:rsid w:val="00CE0FA8"/>
    <w:rPr>
      <w:rFonts w:ascii="Calibri" w:eastAsia="Times New Roman" w:hAnsi="Calibri"/>
      <w:color w:val="000000"/>
      <w:sz w:val="16"/>
    </w:rPr>
  </w:style>
  <w:style w:type="character" w:styleId="HTMLCite">
    <w:name w:val="HTML Cite"/>
    <w:uiPriority w:val="99"/>
    <w:rsid w:val="00CE0FA8"/>
    <w:rPr>
      <w:i/>
    </w:rPr>
  </w:style>
  <w:style w:type="character" w:customStyle="1" w:styleId="commentstext">
    <w:name w:val="comments_text"/>
    <w:uiPriority w:val="99"/>
    <w:rsid w:val="00CE0FA8"/>
    <w:rPr>
      <w:rFonts w:cs="Times New Roman"/>
    </w:rPr>
  </w:style>
  <w:style w:type="paragraph" w:customStyle="1" w:styleId="CM25">
    <w:name w:val="CM25"/>
    <w:basedOn w:val="Default"/>
    <w:next w:val="Default"/>
    <w:qFormat/>
    <w:rsid w:val="00CE0FA8"/>
    <w:pPr>
      <w:widowControl w:val="0"/>
      <w:spacing w:after="233" w:line="240" w:lineRule="auto"/>
    </w:pPr>
    <w:rPr>
      <w:rFonts w:ascii="Arial Narrow" w:eastAsia="Times New Roman" w:hAnsi="Arial Narrow" w:cs="Times New Roman"/>
      <w:sz w:val="24"/>
    </w:rPr>
  </w:style>
  <w:style w:type="character" w:customStyle="1" w:styleId="a">
    <w:name w:val="a"/>
    <w:basedOn w:val="DefaultParagraphFont"/>
    <w:rsid w:val="00CE0FA8"/>
  </w:style>
  <w:style w:type="character" w:customStyle="1" w:styleId="StyleBold1">
    <w:name w:val="Style Bold1"/>
    <w:rsid w:val="00CE0FA8"/>
    <w:rPr>
      <w:rFonts w:ascii="Georgia" w:hAnsi="Georgia" w:hint="default"/>
      <w:b/>
      <w:bCs/>
      <w:sz w:val="22"/>
    </w:rPr>
  </w:style>
  <w:style w:type="paragraph" w:customStyle="1" w:styleId="indent">
    <w:name w:val="indent"/>
    <w:basedOn w:val="Normal"/>
    <w:qFormat/>
    <w:rsid w:val="00CE0FA8"/>
    <w:pPr>
      <w:spacing w:before="100" w:beforeAutospacing="1" w:after="100" w:afterAutospacing="1"/>
    </w:pPr>
    <w:rPr>
      <w:rFonts w:eastAsia="Times New Roman"/>
      <w:sz w:val="24"/>
    </w:rPr>
  </w:style>
  <w:style w:type="character" w:customStyle="1" w:styleId="box0">
    <w:name w:val="box"/>
    <w:rsid w:val="00CE0FA8"/>
    <w:rPr>
      <w:rFonts w:ascii="Arial" w:hAnsi="Arial" w:cs="Arial" w:hint="default"/>
      <w:b/>
      <w:bCs w:val="0"/>
      <w:color w:val="000000"/>
      <w:sz w:val="19"/>
      <w:szCs w:val="22"/>
      <w:u w:val="thick"/>
      <w:bdr w:val="single" w:sz="12" w:space="0" w:color="auto" w:frame="1"/>
    </w:rPr>
  </w:style>
  <w:style w:type="character" w:customStyle="1" w:styleId="entry-title">
    <w:name w:val="entry-title"/>
    <w:rsid w:val="00CE0FA8"/>
  </w:style>
  <w:style w:type="paragraph" w:customStyle="1" w:styleId="Cardd">
    <w:name w:val="Cardd"/>
    <w:basedOn w:val="Normal"/>
    <w:uiPriority w:val="4"/>
    <w:qFormat/>
    <w:rsid w:val="00CE0FA8"/>
    <w:pPr>
      <w:ind w:left="288" w:right="288"/>
    </w:pPr>
  </w:style>
  <w:style w:type="character" w:customStyle="1" w:styleId="story-author">
    <w:name w:val="story-author"/>
    <w:basedOn w:val="DefaultParagraphFont"/>
    <w:rsid w:val="00CE0FA8"/>
  </w:style>
  <w:style w:type="character" w:customStyle="1" w:styleId="Style2Char">
    <w:name w:val="Style2 Char"/>
    <w:basedOn w:val="DefaultParagraphFont"/>
    <w:link w:val="Style2"/>
    <w:uiPriority w:val="99"/>
    <w:rsid w:val="00CE0FA8"/>
    <w:rPr>
      <w:rFonts w:ascii="Calibri" w:hAnsi="Calibri"/>
    </w:rPr>
  </w:style>
  <w:style w:type="paragraph" w:customStyle="1" w:styleId="document0">
    <w:name w:val="document"/>
    <w:basedOn w:val="Normal"/>
    <w:qFormat/>
    <w:rsid w:val="00CE0FA8"/>
    <w:pPr>
      <w:spacing w:before="100" w:beforeAutospacing="1" w:after="100" w:afterAutospacing="1"/>
    </w:pPr>
    <w:rPr>
      <w:rFonts w:eastAsia="Times New Roman"/>
    </w:rPr>
  </w:style>
  <w:style w:type="character" w:customStyle="1" w:styleId="Style11pt">
    <w:name w:val="Style 11 pt"/>
    <w:basedOn w:val="DefaultParagraphFont"/>
    <w:rsid w:val="00CE0FA8"/>
    <w:rPr>
      <w:sz w:val="20"/>
    </w:rPr>
  </w:style>
  <w:style w:type="paragraph" w:customStyle="1" w:styleId="StyleStyle411pt">
    <w:name w:val="Style Style4 + 11 pt"/>
    <w:basedOn w:val="Normal"/>
    <w:link w:val="StyleStyle411ptChar"/>
    <w:qFormat/>
    <w:rsid w:val="00CE0FA8"/>
    <w:rPr>
      <w:rFonts w:eastAsia="Times New Roman"/>
      <w:u w:val="single"/>
    </w:rPr>
  </w:style>
  <w:style w:type="character" w:customStyle="1" w:styleId="StyleStyle411ptChar">
    <w:name w:val="Style Style4 + 11 pt Char"/>
    <w:basedOn w:val="DefaultParagraphFont"/>
    <w:link w:val="StyleStyle411pt"/>
    <w:rsid w:val="00CE0FA8"/>
    <w:rPr>
      <w:rFonts w:ascii="Calibri" w:eastAsia="Times New Roman" w:hAnsi="Calibri"/>
      <w:u w:val="single"/>
    </w:rPr>
  </w:style>
  <w:style w:type="character" w:customStyle="1" w:styleId="Style11ptUnderline">
    <w:name w:val="Style 11 pt Underline"/>
    <w:basedOn w:val="DefaultParagraphFont"/>
    <w:rsid w:val="00CE0FA8"/>
    <w:rPr>
      <w:sz w:val="20"/>
      <w:u w:val="single"/>
    </w:rPr>
  </w:style>
  <w:style w:type="paragraph" w:customStyle="1" w:styleId="StyleStyle411ptBorderSinglesolidlineAuto05ptL">
    <w:name w:val="Style Style4 + 11 pt Border: : (Single solid line Auto  0.5 pt L..."/>
    <w:basedOn w:val="Normal"/>
    <w:link w:val="StyleStyle411ptBorderSinglesolidlineAuto05ptLChar"/>
    <w:qFormat/>
    <w:rsid w:val="00CE0FA8"/>
    <w:rPr>
      <w:rFonts w:eastAsia="Times New Roman"/>
      <w:u w:val="single"/>
      <w:bdr w:val="single" w:sz="4" w:space="0" w:color="auto"/>
    </w:rPr>
  </w:style>
  <w:style w:type="character" w:customStyle="1" w:styleId="StyleStyle411ptBorderSinglesolidlineAuto05ptLChar">
    <w:name w:val="Style Style4 + 11 pt Border: : (Single solid line Auto  0.5 pt L... Char"/>
    <w:link w:val="StyleStyle411ptBorderSinglesolidlineAuto05ptL"/>
    <w:rsid w:val="00CE0FA8"/>
    <w:rPr>
      <w:rFonts w:ascii="Calibri" w:eastAsia="Times New Roman" w:hAnsi="Calibri"/>
      <w:u w:val="single"/>
      <w:bdr w:val="single" w:sz="4" w:space="0" w:color="auto"/>
    </w:rPr>
  </w:style>
  <w:style w:type="character" w:customStyle="1" w:styleId="StyleTimesNewRoman12ptBold">
    <w:name w:val="Style Times New Roman 12 pt Bold"/>
    <w:rsid w:val="00CE0FA8"/>
    <w:rPr>
      <w:b/>
      <w:bCs/>
      <w:sz w:val="24"/>
    </w:rPr>
  </w:style>
  <w:style w:type="character" w:customStyle="1" w:styleId="Intemphasis">
    <w:name w:val="Intemphasis"/>
    <w:uiPriority w:val="1"/>
    <w:qFormat/>
    <w:rsid w:val="00CE0FA8"/>
    <w:rPr>
      <w:rFonts w:ascii="Cambria" w:hAnsi="Cambria"/>
      <w:b/>
      <w:sz w:val="20"/>
      <w:u w:val="single"/>
      <w:bdr w:val="single" w:sz="4" w:space="0" w:color="auto"/>
      <w:shd w:val="pct25" w:color="auto" w:fill="auto"/>
    </w:rPr>
  </w:style>
  <w:style w:type="paragraph" w:customStyle="1" w:styleId="cardtext4">
    <w:name w:val="cardtext"/>
    <w:basedOn w:val="Normal"/>
    <w:link w:val="cardtextChar3"/>
    <w:qFormat/>
    <w:rsid w:val="00CE0FA8"/>
    <w:pPr>
      <w:ind w:left="288" w:right="288"/>
    </w:pPr>
    <w:rPr>
      <w:szCs w:val="16"/>
    </w:rPr>
  </w:style>
  <w:style w:type="character" w:customStyle="1" w:styleId="cardtextChar3">
    <w:name w:val="cardtext Char"/>
    <w:basedOn w:val="DefaultParagraphFont"/>
    <w:link w:val="cardtext4"/>
    <w:rsid w:val="00CE0FA8"/>
    <w:rPr>
      <w:rFonts w:ascii="Calibri" w:hAnsi="Calibri"/>
      <w:szCs w:val="16"/>
    </w:rPr>
  </w:style>
  <w:style w:type="character" w:customStyle="1" w:styleId="BoldUnderlineChar10">
    <w:name w:val="BoldUnderline Char1"/>
    <w:rsid w:val="00CE0FA8"/>
    <w:rPr>
      <w:rFonts w:ascii="Times New Roman" w:eastAsia="Times New Roman" w:hAnsi="Times New Roman" w:cs="Times New Roman"/>
      <w:b/>
      <w:sz w:val="20"/>
      <w:szCs w:val="24"/>
      <w:u w:val="single"/>
    </w:rPr>
  </w:style>
  <w:style w:type="paragraph" w:customStyle="1" w:styleId="UnderlinedCardText">
    <w:name w:val="Underlined Card Text"/>
    <w:basedOn w:val="Normal"/>
    <w:link w:val="UnderlinedCardTextChar"/>
    <w:qFormat/>
    <w:rsid w:val="00CE0FA8"/>
    <w:pPr>
      <w:spacing w:after="200"/>
    </w:pPr>
    <w:rPr>
      <w:rFonts w:ascii="Trebuchet MS" w:eastAsia="Verdana" w:hAnsi="Trebuchet MS" w:cs="Times New Roman"/>
      <w:sz w:val="18"/>
      <w:u w:val="single"/>
    </w:rPr>
  </w:style>
  <w:style w:type="character" w:customStyle="1" w:styleId="Hyperlink6">
    <w:name w:val="Hyperlink6"/>
    <w:basedOn w:val="DefaultParagraphFont"/>
    <w:rsid w:val="00CE0FA8"/>
    <w:rPr>
      <w:color w:val="3300CC"/>
      <w:u w:val="single"/>
    </w:rPr>
  </w:style>
  <w:style w:type="paragraph" w:customStyle="1" w:styleId="Shrink8">
    <w:name w:val="Shrink8"/>
    <w:basedOn w:val="Normal"/>
    <w:qFormat/>
    <w:rsid w:val="00CE0FA8"/>
    <w:rPr>
      <w:rFonts w:eastAsia="Cambria"/>
    </w:rPr>
  </w:style>
  <w:style w:type="paragraph" w:customStyle="1" w:styleId="UnderlineText">
    <w:name w:val="Underline Text"/>
    <w:basedOn w:val="Normal"/>
    <w:link w:val="UnderlineTextChar"/>
    <w:qFormat/>
    <w:rsid w:val="00CE0FA8"/>
    <w:pPr>
      <w:ind w:left="288"/>
    </w:pPr>
    <w:rPr>
      <w:rFonts w:asciiTheme="minorHAnsi" w:hAnsiTheme="minorHAnsi"/>
      <w:u w:val="single"/>
    </w:rPr>
  </w:style>
  <w:style w:type="paragraph" w:customStyle="1" w:styleId="SmallFont">
    <w:name w:val="Small Font"/>
    <w:basedOn w:val="Normal"/>
    <w:link w:val="SmallFontChar"/>
    <w:qFormat/>
    <w:rsid w:val="00CE0FA8"/>
    <w:pPr>
      <w:spacing w:after="200"/>
      <w:jc w:val="both"/>
    </w:pPr>
    <w:rPr>
      <w:rFonts w:eastAsia="Times New Roman"/>
      <w:sz w:val="14"/>
      <w:szCs w:val="18"/>
    </w:rPr>
  </w:style>
  <w:style w:type="character" w:customStyle="1" w:styleId="SmallFontChar">
    <w:name w:val="Small Font Char"/>
    <w:basedOn w:val="DefaultParagraphFont"/>
    <w:link w:val="SmallFont"/>
    <w:rsid w:val="00CE0FA8"/>
    <w:rPr>
      <w:rFonts w:ascii="Calibri" w:eastAsia="Times New Roman" w:hAnsi="Calibri"/>
      <w:sz w:val="14"/>
      <w:szCs w:val="18"/>
    </w:rPr>
  </w:style>
  <w:style w:type="paragraph" w:customStyle="1" w:styleId="HotRoute0">
    <w:name w:val="Hot Route"/>
    <w:basedOn w:val="Normal"/>
    <w:link w:val="HotRouteChar0"/>
    <w:qFormat/>
    <w:rsid w:val="00CE0FA8"/>
    <w:pPr>
      <w:ind w:left="288"/>
    </w:pPr>
    <w:rPr>
      <w:rFonts w:eastAsia="Cambria"/>
      <w:iCs/>
      <w:color w:val="000000"/>
      <w:sz w:val="18"/>
    </w:rPr>
  </w:style>
  <w:style w:type="character" w:customStyle="1" w:styleId="HotRouteChar0">
    <w:name w:val="Hot Route Char"/>
    <w:link w:val="HotRoute0"/>
    <w:rsid w:val="00CE0FA8"/>
    <w:rPr>
      <w:rFonts w:ascii="Calibri" w:eastAsia="Cambria" w:hAnsi="Calibri"/>
      <w:iCs/>
      <w:color w:val="000000"/>
      <w:sz w:val="18"/>
    </w:rPr>
  </w:style>
  <w:style w:type="paragraph" w:customStyle="1" w:styleId="Heading42">
    <w:name w:val="Heading 42"/>
    <w:basedOn w:val="Normal"/>
    <w:qFormat/>
    <w:rsid w:val="00CE0FA8"/>
    <w:rPr>
      <w:rFonts w:eastAsia="Times New Roman"/>
    </w:rPr>
  </w:style>
  <w:style w:type="paragraph" w:customStyle="1" w:styleId="DebateNormal">
    <w:name w:val="DebateNormal"/>
    <w:basedOn w:val="Normal"/>
    <w:link w:val="DebateNormalChar"/>
    <w:qFormat/>
    <w:rsid w:val="00CE0FA8"/>
    <w:pPr>
      <w:spacing w:line="276" w:lineRule="auto"/>
    </w:pPr>
    <w:rPr>
      <w:rFonts w:eastAsia="Calibri"/>
      <w:szCs w:val="20"/>
    </w:rPr>
  </w:style>
  <w:style w:type="character" w:customStyle="1" w:styleId="DebateNormalChar">
    <w:name w:val="DebateNormal Char"/>
    <w:basedOn w:val="DefaultParagraphFont"/>
    <w:link w:val="DebateNormal"/>
    <w:rsid w:val="00CE0FA8"/>
    <w:rPr>
      <w:rFonts w:ascii="Calibri" w:eastAsia="Calibri" w:hAnsi="Calibri"/>
      <w:szCs w:val="20"/>
    </w:rPr>
  </w:style>
  <w:style w:type="paragraph" w:customStyle="1" w:styleId="DebateEmphasis">
    <w:name w:val="DebateEmphasis"/>
    <w:basedOn w:val="Normal"/>
    <w:link w:val="DebateEmphasisChar"/>
    <w:qFormat/>
    <w:rsid w:val="00CE0FA8"/>
    <w:pPr>
      <w:spacing w:line="276" w:lineRule="auto"/>
    </w:pPr>
    <w:rPr>
      <w:rFonts w:eastAsia="Calibri"/>
      <w:b/>
      <w:szCs w:val="20"/>
      <w:u w:val="single"/>
    </w:rPr>
  </w:style>
  <w:style w:type="character" w:customStyle="1" w:styleId="DebateEmphasisChar">
    <w:name w:val="DebateEmphasis Char"/>
    <w:basedOn w:val="DefaultParagraphFont"/>
    <w:link w:val="DebateEmphasis"/>
    <w:rsid w:val="00CE0FA8"/>
    <w:rPr>
      <w:rFonts w:ascii="Calibri" w:eastAsia="Calibri" w:hAnsi="Calibri"/>
      <w:b/>
      <w:szCs w:val="20"/>
      <w:u w:val="single"/>
    </w:rPr>
  </w:style>
  <w:style w:type="paragraph" w:customStyle="1" w:styleId="NormalCite">
    <w:name w:val="NormalCite"/>
    <w:link w:val="NormalCiteChar"/>
    <w:qFormat/>
    <w:rsid w:val="00CE0FA8"/>
    <w:pPr>
      <w:spacing w:after="0" w:line="240" w:lineRule="auto"/>
    </w:pPr>
    <w:rPr>
      <w:rFonts w:ascii="Times New Roman" w:hAnsi="Times New Roman" w:cs="Times New Roman"/>
      <w:sz w:val="18"/>
    </w:rPr>
  </w:style>
  <w:style w:type="character" w:customStyle="1" w:styleId="NormalCiteChar">
    <w:name w:val="NormalCite Char"/>
    <w:basedOn w:val="DefaultParagraphFont"/>
    <w:link w:val="NormalCite"/>
    <w:rsid w:val="00CE0FA8"/>
    <w:rPr>
      <w:rFonts w:ascii="Times New Roman" w:hAnsi="Times New Roman" w:cs="Times New Roman"/>
      <w:sz w:val="18"/>
    </w:rPr>
  </w:style>
  <w:style w:type="paragraph" w:customStyle="1" w:styleId="StyleUnderlineChar11pt2">
    <w:name w:val="Style Underline Char + 11 pt2"/>
    <w:link w:val="StyleUnderlineChar11pt2Char"/>
    <w:qFormat/>
    <w:rsid w:val="00CE0FA8"/>
    <w:rPr>
      <w:rFonts w:ascii="Times New Roman" w:eastAsia="Times New Roman" w:hAnsi="Times New Roman" w:cs="Times New Roman"/>
      <w:sz w:val="20"/>
      <w:szCs w:val="24"/>
      <w:u w:val="single"/>
    </w:rPr>
  </w:style>
  <w:style w:type="character" w:customStyle="1" w:styleId="StyleUnderlineChar11pt2Char">
    <w:name w:val="Style Underline Char + 11 pt2 Char"/>
    <w:basedOn w:val="UnderlineCharChar"/>
    <w:link w:val="StyleUnderlineChar11pt2"/>
    <w:rsid w:val="00CE0FA8"/>
    <w:rPr>
      <w:rFonts w:ascii="Times New Roman" w:eastAsia="Times New Roman" w:hAnsi="Times New Roman" w:cs="Times New Roman"/>
      <w:sz w:val="20"/>
      <w:szCs w:val="24"/>
      <w:u w:val="single"/>
    </w:rPr>
  </w:style>
  <w:style w:type="paragraph" w:customStyle="1" w:styleId="StyleUnderlineChar11ptBorderSinglesolidlineAuto">
    <w:name w:val="Style Underline Char + 11 pt Border: : (Single solid line Auto  ..."/>
    <w:link w:val="StyleUnderlineChar11ptBorderSinglesolidlineAutoChar"/>
    <w:qFormat/>
    <w:rsid w:val="00CE0FA8"/>
    <w:rPr>
      <w:rFonts w:ascii="Times New Roman" w:eastAsia="Times New Roman" w:hAnsi="Times New Roman"/>
      <w:szCs w:val="24"/>
      <w:u w:val="single"/>
      <w:bdr w:val="single" w:sz="4" w:space="0" w:color="auto"/>
    </w:rPr>
  </w:style>
  <w:style w:type="character" w:customStyle="1" w:styleId="StyleUnderlineChar11ptBorderSinglesolidlineAutoChar">
    <w:name w:val="Style Underline Char + 11 pt Border: : (Single solid line Auto  ... Char"/>
    <w:link w:val="StyleUnderlineChar11ptBorderSinglesolidlineAuto"/>
    <w:rsid w:val="00CE0FA8"/>
    <w:rPr>
      <w:rFonts w:ascii="Times New Roman" w:eastAsia="Times New Roman" w:hAnsi="Times New Roman"/>
      <w:szCs w:val="24"/>
      <w:u w:val="single"/>
      <w:bdr w:val="single" w:sz="4" w:space="0" w:color="auto"/>
    </w:rPr>
  </w:style>
  <w:style w:type="character" w:customStyle="1" w:styleId="Style11ptBoldUnderline">
    <w:name w:val="Style 11 pt Bold Underline"/>
    <w:basedOn w:val="DefaultParagraphFont"/>
    <w:rsid w:val="00CE0FA8"/>
    <w:rPr>
      <w:b/>
      <w:bCs/>
      <w:sz w:val="20"/>
      <w:u w:val="single"/>
    </w:rPr>
  </w:style>
  <w:style w:type="character" w:customStyle="1" w:styleId="Style11ptUnderlineBorderSinglesolidlineAuto05pt">
    <w:name w:val="Style 11 pt Underline Border: : (Single solid line Auto  0.5 pt..."/>
    <w:basedOn w:val="DefaultParagraphFont"/>
    <w:rsid w:val="00CE0FA8"/>
    <w:rPr>
      <w:sz w:val="20"/>
      <w:u w:val="single"/>
      <w:bdr w:val="single" w:sz="4" w:space="0" w:color="auto"/>
    </w:rPr>
  </w:style>
  <w:style w:type="character" w:customStyle="1" w:styleId="Heading3CharCharChar2">
    <w:name w:val="Heading 3 Char Char Char2"/>
    <w:aliases w:val=" Char Char Char3,Heading 3 Char Char Char3,Char Char Char3, Char Char Char2,Heading 2 Char1 Char Char4,Heading 2 Char Char Char Char4,Heading 2 Char1 Char Char Char Char4,Heading 2 Char Char Char Char Char Char4"/>
    <w:basedOn w:val="DefaultParagraphFont"/>
    <w:qFormat/>
    <w:rsid w:val="00CE0FA8"/>
    <w:rPr>
      <w:rFonts w:cs="Arial"/>
      <w:bCs/>
      <w:szCs w:val="26"/>
      <w:u w:val="single"/>
      <w:lang w:val="en-US" w:eastAsia="en-US" w:bidi="ar-SA"/>
    </w:rPr>
  </w:style>
  <w:style w:type="character" w:customStyle="1" w:styleId="Heading3CharCharCharChar2">
    <w:name w:val="Heading 3 Char Char Char Char2"/>
    <w:basedOn w:val="DefaultParagraphFont"/>
    <w:rsid w:val="00CE0FA8"/>
    <w:rPr>
      <w:rFonts w:cs="Arial"/>
      <w:bCs/>
      <w:szCs w:val="26"/>
      <w:u w:val="single"/>
      <w:lang w:val="en-US" w:eastAsia="en-US" w:bidi="ar-SA"/>
    </w:rPr>
  </w:style>
  <w:style w:type="character" w:customStyle="1" w:styleId="Style9pt">
    <w:name w:val="Style 9 pt"/>
    <w:basedOn w:val="DefaultParagraphFont"/>
    <w:rsid w:val="00CE0FA8"/>
    <w:rPr>
      <w:rFonts w:ascii="Times New Roman" w:hAnsi="Times New Roman"/>
      <w:sz w:val="20"/>
    </w:rPr>
  </w:style>
  <w:style w:type="character" w:customStyle="1" w:styleId="StyleBoldUnderline1">
    <w:name w:val="Style Bold Underline1"/>
    <w:basedOn w:val="DefaultParagraphFont"/>
    <w:rsid w:val="00CE0FA8"/>
    <w:rPr>
      <w:b w:val="0"/>
      <w:bCs/>
      <w:u w:val="single"/>
    </w:rPr>
  </w:style>
  <w:style w:type="character" w:customStyle="1" w:styleId="Styleunderline9pt">
    <w:name w:val="Style underline + 9 pt"/>
    <w:basedOn w:val="underline"/>
    <w:rsid w:val="00CE0FA8"/>
    <w:rPr>
      <w:rFonts w:ascii="Times New Roman" w:eastAsiaTheme="minorEastAsia" w:hAnsi="Times New Roman" w:cs="Times New Roman"/>
      <w:b w:val="0"/>
      <w:iCs/>
      <w:szCs w:val="24"/>
      <w:u w:val="single"/>
    </w:rPr>
  </w:style>
  <w:style w:type="character" w:customStyle="1" w:styleId="StyleUnderlineChar9pt">
    <w:name w:val="Style Underline Char + 9 pt"/>
    <w:basedOn w:val="DefaultParagraphFont"/>
    <w:rsid w:val="00CE0FA8"/>
    <w:rPr>
      <w:b w:val="0"/>
      <w:bCs/>
      <w:sz w:val="20"/>
      <w:u w:val="single"/>
      <w:lang w:val="en-US" w:eastAsia="en-US" w:bidi="ar-SA"/>
    </w:rPr>
  </w:style>
  <w:style w:type="character" w:customStyle="1" w:styleId="StyleTimesNewRoman9pt">
    <w:name w:val="Style Times New Roman 9 pt"/>
    <w:basedOn w:val="DefaultParagraphFont"/>
    <w:rsid w:val="00CE0FA8"/>
    <w:rPr>
      <w:rFonts w:ascii="Times New Roman" w:hAnsi="Times New Roman"/>
      <w:sz w:val="20"/>
    </w:rPr>
  </w:style>
  <w:style w:type="character" w:customStyle="1" w:styleId="cardCharCharChar">
    <w:name w:val="card Char Char Char"/>
    <w:basedOn w:val="DefaultParagraphFont"/>
    <w:rsid w:val="00CE0FA8"/>
    <w:rPr>
      <w:rFonts w:ascii="Calibri" w:eastAsia="Times New Roman" w:hAnsi="Calibri"/>
      <w:sz w:val="24"/>
      <w:szCs w:val="20"/>
    </w:rPr>
  </w:style>
  <w:style w:type="character" w:customStyle="1" w:styleId="StyleunderlineArialNarrow9ptBold">
    <w:name w:val="Style underline + Arial Narrow 9 pt Bold"/>
    <w:basedOn w:val="underline"/>
    <w:rsid w:val="00CE0FA8"/>
    <w:rPr>
      <w:rFonts w:ascii="Times New Roman" w:eastAsiaTheme="minorEastAsia" w:hAnsi="Times New Roman" w:cs="Times New Roman"/>
      <w:b w:val="0"/>
      <w:bCs/>
      <w:iCs/>
      <w:szCs w:val="24"/>
      <w:u w:val="single"/>
    </w:rPr>
  </w:style>
  <w:style w:type="paragraph" w:customStyle="1" w:styleId="StylecardCharCharArialNarrow9pt">
    <w:name w:val="Style card Char Char + Arial Narrow 9 pt"/>
    <w:link w:val="StylecardCharCharArialNarrow9ptChar"/>
    <w:qFormat/>
    <w:rsid w:val="00CE0FA8"/>
    <w:pPr>
      <w:ind w:left="288" w:right="288"/>
    </w:pPr>
    <w:rPr>
      <w:rFonts w:ascii="Calibri" w:eastAsia="Times New Roman" w:hAnsi="Calibri"/>
      <w:sz w:val="24"/>
      <w:szCs w:val="20"/>
    </w:rPr>
  </w:style>
  <w:style w:type="character" w:customStyle="1" w:styleId="StylecardCharCharArialNarrow9ptChar">
    <w:name w:val="Style card Char Char + Arial Narrow 9 pt Char"/>
    <w:basedOn w:val="cardCharCharChar"/>
    <w:link w:val="StylecardCharCharArialNarrow9pt"/>
    <w:rsid w:val="00CE0FA8"/>
    <w:rPr>
      <w:rFonts w:ascii="Calibri" w:eastAsia="Times New Roman" w:hAnsi="Calibri"/>
      <w:sz w:val="24"/>
      <w:szCs w:val="20"/>
    </w:rPr>
  </w:style>
  <w:style w:type="paragraph" w:customStyle="1" w:styleId="StyleCardTextArialNarrow9pt">
    <w:name w:val="Style Card Text + Arial Narrow 9 pt"/>
    <w:link w:val="StyleCardTextArialNarrow9ptChar"/>
    <w:qFormat/>
    <w:rsid w:val="00CE0FA8"/>
    <w:pPr>
      <w:spacing w:after="200" w:line="276" w:lineRule="auto"/>
    </w:pPr>
    <w:rPr>
      <w:rFonts w:eastAsia="Times New Roman"/>
      <w:szCs w:val="24"/>
    </w:rPr>
  </w:style>
  <w:style w:type="character" w:customStyle="1" w:styleId="StyleCardTextArialNarrow9ptChar">
    <w:name w:val="Style Card Text + Arial Narrow 9 pt Char"/>
    <w:basedOn w:val="DefaultParagraphFont"/>
    <w:link w:val="StyleCardTextArialNarrow9pt"/>
    <w:rsid w:val="00CE0FA8"/>
    <w:rPr>
      <w:rFonts w:eastAsia="Times New Roman"/>
      <w:szCs w:val="24"/>
    </w:rPr>
  </w:style>
  <w:style w:type="character" w:customStyle="1" w:styleId="StyleBoldandUnderlineCharCharCharChar9pt">
    <w:name w:val="Style Bold and Underline Char Char Char Char + 9 pt"/>
    <w:basedOn w:val="DefaultParagraphFont"/>
    <w:rsid w:val="00CE0FA8"/>
    <w:rPr>
      <w:rFonts w:ascii="Times New Roman" w:hAnsi="Times New Roman"/>
      <w:b/>
      <w:bCs/>
      <w:noProof w:val="0"/>
      <w:sz w:val="20"/>
      <w:u w:val="single"/>
      <w:lang w:val="en-US" w:eastAsia="en-US" w:bidi="ar-SA"/>
    </w:rPr>
  </w:style>
  <w:style w:type="character" w:customStyle="1" w:styleId="StyleUnderlineCharCharChar9pt">
    <w:name w:val="Style Underline Char Char Char + 9 pt"/>
    <w:basedOn w:val="DefaultParagraphFont"/>
    <w:rsid w:val="00CE0FA8"/>
    <w:rPr>
      <w:rFonts w:ascii="Times New Roman" w:hAnsi="Times New Roman"/>
      <w:noProof w:val="0"/>
      <w:sz w:val="20"/>
      <w:u w:val="single"/>
      <w:lang w:val="en-US" w:eastAsia="en-US" w:bidi="ar-SA"/>
    </w:rPr>
  </w:style>
  <w:style w:type="character" w:customStyle="1" w:styleId="StyleUnderlineCharCharCharArialNarrow9pt">
    <w:name w:val="Style Underline Char Char Char + Arial Narrow 9 pt"/>
    <w:basedOn w:val="DefaultParagraphFont"/>
    <w:rsid w:val="00CE0FA8"/>
    <w:rPr>
      <w:rFonts w:ascii="Times New Roman" w:hAnsi="Times New Roman"/>
      <w:noProof w:val="0"/>
      <w:sz w:val="20"/>
      <w:u w:val="single"/>
      <w:lang w:val="en-US" w:eastAsia="en-US" w:bidi="ar-SA"/>
    </w:rPr>
  </w:style>
  <w:style w:type="paragraph" w:customStyle="1" w:styleId="StyleCardTextArialNarrow8pt">
    <w:name w:val="Style Card Text + Arial Narrow 8 pt"/>
    <w:link w:val="StyleCardTextArialNarrow8ptChar"/>
    <w:qFormat/>
    <w:rsid w:val="00CE0FA8"/>
    <w:pPr>
      <w:spacing w:after="200" w:line="276" w:lineRule="auto"/>
    </w:pPr>
    <w:rPr>
      <w:rFonts w:eastAsia="Times New Roman"/>
      <w:szCs w:val="24"/>
    </w:rPr>
  </w:style>
  <w:style w:type="character" w:customStyle="1" w:styleId="StyleCardTextArialNarrow8ptChar">
    <w:name w:val="Style Card Text + Arial Narrow 8 pt Char"/>
    <w:basedOn w:val="DefaultParagraphFont"/>
    <w:link w:val="StyleCardTextArialNarrow8pt"/>
    <w:rsid w:val="00CE0FA8"/>
    <w:rPr>
      <w:rFonts w:eastAsia="Times New Roman"/>
      <w:szCs w:val="24"/>
    </w:rPr>
  </w:style>
  <w:style w:type="paragraph" w:customStyle="1" w:styleId="StyleStyle49pt3">
    <w:name w:val="Style Style4 + 9 pt3"/>
    <w:basedOn w:val="Style4"/>
    <w:link w:val="StyleStyle49pt3Char"/>
    <w:qFormat/>
    <w:rsid w:val="00CE0FA8"/>
    <w:rPr>
      <w:rFonts w:ascii="Times New Roman" w:hAnsi="Times New Roman"/>
      <w:lang w:val="x-none" w:eastAsia="x-none"/>
    </w:rPr>
  </w:style>
  <w:style w:type="character" w:customStyle="1" w:styleId="StyleStyle49pt3Char">
    <w:name w:val="Style Style4 + 9 pt3 Char"/>
    <w:basedOn w:val="Style4Char"/>
    <w:link w:val="StyleStyle49pt3"/>
    <w:rsid w:val="00CE0FA8"/>
    <w:rPr>
      <w:rFonts w:ascii="Times New Roman" w:eastAsia="Times New Roman" w:hAnsi="Times New Roman"/>
      <w:u w:val="single"/>
      <w:lang w:val="x-none" w:eastAsia="x-none"/>
    </w:rPr>
  </w:style>
  <w:style w:type="paragraph" w:customStyle="1" w:styleId="StyleStyle4Bold">
    <w:name w:val="Style Style4 + Bold"/>
    <w:basedOn w:val="Style4"/>
    <w:link w:val="StyleStyle4BoldChar"/>
    <w:qFormat/>
    <w:rsid w:val="00CE0FA8"/>
    <w:rPr>
      <w:rFonts w:ascii="Times New Roman" w:hAnsi="Times New Roman"/>
      <w:b/>
      <w:bCs/>
      <w:lang w:val="x-none" w:eastAsia="x-none"/>
    </w:rPr>
  </w:style>
  <w:style w:type="character" w:customStyle="1" w:styleId="StyleStyle4BoldChar">
    <w:name w:val="Style Style4 + Bold Char"/>
    <w:basedOn w:val="Style4Char"/>
    <w:link w:val="StyleStyle4Bold"/>
    <w:rsid w:val="00CE0FA8"/>
    <w:rPr>
      <w:rFonts w:ascii="Times New Roman" w:eastAsia="Times New Roman" w:hAnsi="Times New Roman"/>
      <w:b/>
      <w:bCs/>
      <w:u w:val="single"/>
      <w:lang w:val="x-none" w:eastAsia="x-none"/>
    </w:rPr>
  </w:style>
  <w:style w:type="character" w:customStyle="1" w:styleId="qlabel">
    <w:name w:val="q_label"/>
    <w:basedOn w:val="DefaultParagraphFont"/>
    <w:rsid w:val="00CE0FA8"/>
  </w:style>
  <w:style w:type="character" w:customStyle="1" w:styleId="alabel">
    <w:name w:val="a_label"/>
    <w:basedOn w:val="DefaultParagraphFont"/>
    <w:rsid w:val="00CE0FA8"/>
  </w:style>
  <w:style w:type="paragraph" w:customStyle="1" w:styleId="Textsmall">
    <w:name w:val="Textsmall"/>
    <w:basedOn w:val="Normal"/>
    <w:next w:val="Normal"/>
    <w:link w:val="TextsmallChar"/>
    <w:qFormat/>
    <w:rsid w:val="00CE0FA8"/>
    <w:rPr>
      <w:rFonts w:eastAsia="Times New Roman"/>
      <w:sz w:val="16"/>
    </w:rPr>
  </w:style>
  <w:style w:type="character" w:customStyle="1" w:styleId="TextsmallChar">
    <w:name w:val="Textsmall Char"/>
    <w:basedOn w:val="DefaultParagraphFont"/>
    <w:link w:val="Textsmall"/>
    <w:rsid w:val="00CE0FA8"/>
    <w:rPr>
      <w:rFonts w:ascii="Calibri" w:eastAsia="Times New Roman" w:hAnsi="Calibri"/>
      <w:sz w:val="16"/>
    </w:rPr>
  </w:style>
  <w:style w:type="paragraph" w:customStyle="1" w:styleId="StyleStyle411pt1">
    <w:name w:val="Style Style4 + 11 pt1"/>
    <w:basedOn w:val="Normal"/>
    <w:link w:val="StyleStyle411pt1Char"/>
    <w:qFormat/>
    <w:rsid w:val="00CE0FA8"/>
    <w:rPr>
      <w:rFonts w:eastAsia="Times New Roman"/>
      <w:u w:val="single"/>
    </w:rPr>
  </w:style>
  <w:style w:type="character" w:customStyle="1" w:styleId="StyleStyle411pt1Char">
    <w:name w:val="Style Style4 + 11 pt1 Char"/>
    <w:basedOn w:val="DefaultParagraphFont"/>
    <w:link w:val="StyleStyle411pt1"/>
    <w:rsid w:val="00CE0FA8"/>
    <w:rPr>
      <w:rFonts w:ascii="Calibri" w:eastAsia="Times New Roman" w:hAnsi="Calibri"/>
      <w:u w:val="single"/>
    </w:rPr>
  </w:style>
  <w:style w:type="paragraph" w:customStyle="1" w:styleId="StyleUnderlineChar11pt">
    <w:name w:val="Style Underline Char + 11 pt"/>
    <w:basedOn w:val="Normal"/>
    <w:link w:val="StyleUnderlineChar11ptChar"/>
    <w:qFormat/>
    <w:rsid w:val="00CE0FA8"/>
    <w:rPr>
      <w:rFonts w:eastAsia="Times New Roman"/>
      <w:u w:val="single"/>
    </w:rPr>
  </w:style>
  <w:style w:type="character" w:customStyle="1" w:styleId="StyleUnderlineChar11ptChar">
    <w:name w:val="Style Underline Char + 11 pt Char"/>
    <w:basedOn w:val="DefaultParagraphFont"/>
    <w:link w:val="StyleUnderlineChar11pt"/>
    <w:rsid w:val="00CE0FA8"/>
    <w:rPr>
      <w:rFonts w:ascii="Calibri" w:eastAsia="Times New Roman" w:hAnsi="Calibri"/>
      <w:u w:val="single"/>
    </w:rPr>
  </w:style>
  <w:style w:type="paragraph" w:customStyle="1" w:styleId="StyleUnderlineChar11ptBold">
    <w:name w:val="Style Underline Char + 11 pt Bold"/>
    <w:basedOn w:val="Normal"/>
    <w:link w:val="StyleUnderlineChar11ptBoldChar"/>
    <w:qFormat/>
    <w:rsid w:val="00CE0FA8"/>
    <w:rPr>
      <w:rFonts w:eastAsia="Times New Roman"/>
      <w:b/>
      <w:bCs/>
      <w:u w:val="single"/>
    </w:rPr>
  </w:style>
  <w:style w:type="character" w:customStyle="1" w:styleId="StyleUnderlineChar11ptBoldChar">
    <w:name w:val="Style Underline Char + 11 pt Bold Char"/>
    <w:basedOn w:val="DefaultParagraphFont"/>
    <w:link w:val="StyleUnderlineChar11ptBold"/>
    <w:rsid w:val="00CE0FA8"/>
    <w:rPr>
      <w:rFonts w:ascii="Calibri" w:eastAsia="Times New Roman" w:hAnsi="Calibri"/>
      <w:b/>
      <w:bCs/>
      <w:u w:val="single"/>
    </w:rPr>
  </w:style>
  <w:style w:type="paragraph" w:customStyle="1" w:styleId="StyleStyle4LatinTimesNewRomanAsianSimSun">
    <w:name w:val="Style Style4 + (Latin) Times New Roman (Asian) SimSun"/>
    <w:basedOn w:val="Normal"/>
    <w:link w:val="StyleStyle4LatinTimesNewRomanAsianSimSunChar"/>
    <w:qFormat/>
    <w:rsid w:val="00CE0FA8"/>
    <w:rPr>
      <w:rFonts w:eastAsia="SimSun"/>
      <w:u w:val="single"/>
    </w:rPr>
  </w:style>
  <w:style w:type="character" w:customStyle="1" w:styleId="StyleStyle4LatinTimesNewRomanAsianSimSunChar">
    <w:name w:val="Style Style4 + (Latin) Times New Roman (Asian) SimSun Char"/>
    <w:basedOn w:val="DefaultParagraphFont"/>
    <w:link w:val="StyleStyle4LatinTimesNewRomanAsianSimSun"/>
    <w:rsid w:val="00CE0FA8"/>
    <w:rPr>
      <w:rFonts w:ascii="Calibri" w:eastAsia="SimSun" w:hAnsi="Calibri"/>
      <w:u w:val="single"/>
    </w:rPr>
  </w:style>
  <w:style w:type="character" w:customStyle="1" w:styleId="CharChar11">
    <w:name w:val="Char Char11"/>
    <w:basedOn w:val="DefaultParagraphFont"/>
    <w:rsid w:val="00CE0FA8"/>
    <w:rPr>
      <w:rFonts w:cs="Arial"/>
      <w:bCs/>
      <w:szCs w:val="26"/>
      <w:u w:val="single"/>
      <w:lang w:val="en-US" w:eastAsia="en-US" w:bidi="ar-SA"/>
    </w:rPr>
  </w:style>
  <w:style w:type="character" w:customStyle="1" w:styleId="CharChar3">
    <w:name w:val="Char Char3"/>
    <w:aliases w:val="Heading 2 Char2 Char Char Char Char1,Heading 2 Char Char Char1 Char1,Head"/>
    <w:basedOn w:val="DefaultParagraphFont"/>
    <w:qFormat/>
    <w:rsid w:val="00CE0FA8"/>
    <w:rPr>
      <w:rFonts w:cs="Arial"/>
      <w:b/>
      <w:bCs/>
      <w:iCs/>
      <w:lang w:val="en-US" w:eastAsia="en-US" w:bidi="ar-SA"/>
    </w:rPr>
  </w:style>
  <w:style w:type="character" w:customStyle="1" w:styleId="UnderlineCharChar1">
    <w:name w:val="Underline Char Char1"/>
    <w:aliases w:val="Heading 2 Char Char1 Char Ch,Heading 2 Char1 Char Char Char1,TAG Char,Heading 2 Char Char1 Char Char,Heading 2 Char Char Char Char11,Char Ch"/>
    <w:basedOn w:val="DefaultParagraphFont"/>
    <w:qFormat/>
    <w:rsid w:val="00CE0FA8"/>
    <w:rPr>
      <w:u w:val="single"/>
      <w:lang w:val="en-US" w:eastAsia="en-US" w:bidi="ar-SA"/>
    </w:rPr>
  </w:style>
  <w:style w:type="character" w:customStyle="1" w:styleId="BoldandUnderlineCharChar2">
    <w:name w:val="Bold and Underline Char Char2"/>
    <w:basedOn w:val="DefaultParagraphFont"/>
    <w:rsid w:val="00CE0FA8"/>
    <w:rPr>
      <w:b/>
      <w:u w:val="single"/>
      <w:lang w:val="en-US" w:eastAsia="en-US" w:bidi="ar-SA"/>
    </w:rPr>
  </w:style>
  <w:style w:type="character" w:customStyle="1" w:styleId="StyleUnderlineCharChar111pt">
    <w:name w:val="Style Underline Char Char1 + 11 pt"/>
    <w:basedOn w:val="UnderlineCharChar1"/>
    <w:rsid w:val="00CE0FA8"/>
    <w:rPr>
      <w:rFonts w:ascii="Times New Roman" w:hAnsi="Times New Roman"/>
      <w:sz w:val="20"/>
      <w:u w:val="single"/>
      <w:lang w:val="en-US" w:eastAsia="en-US" w:bidi="ar-SA"/>
    </w:rPr>
  </w:style>
  <w:style w:type="paragraph" w:customStyle="1" w:styleId="StyleBoldandUnderlineChar11pt">
    <w:name w:val="Style Bold and Underline Char + 11 pt"/>
    <w:link w:val="StyleBoldandUnderlineChar11ptChar"/>
    <w:qFormat/>
    <w:rsid w:val="00CE0FA8"/>
    <w:pPr>
      <w:spacing w:after="200" w:line="276" w:lineRule="auto"/>
    </w:pPr>
    <w:rPr>
      <w:rFonts w:eastAsia="Times New Roman" w:cs="Times New Roman"/>
      <w:b/>
      <w:bCs/>
      <w:szCs w:val="20"/>
      <w:u w:val="single"/>
    </w:rPr>
  </w:style>
  <w:style w:type="character" w:customStyle="1" w:styleId="StyleBoldandUnderlineChar11ptChar">
    <w:name w:val="Style Bold and Underline Char + 11 pt Char"/>
    <w:basedOn w:val="BoldandUnderlineCharChar2"/>
    <w:link w:val="StyleBoldandUnderlineChar11pt"/>
    <w:rsid w:val="00CE0FA8"/>
    <w:rPr>
      <w:rFonts w:eastAsia="Times New Roman" w:cs="Times New Roman"/>
      <w:b/>
      <w:bCs/>
      <w:szCs w:val="20"/>
      <w:u w:val="single"/>
      <w:lang w:val="en-US" w:eastAsia="en-US" w:bidi="ar-SA"/>
    </w:rPr>
  </w:style>
  <w:style w:type="character" w:customStyle="1" w:styleId="Style9ptUnderline">
    <w:name w:val="Style 9 pt Underline"/>
    <w:basedOn w:val="DefaultParagraphFont"/>
    <w:rsid w:val="00CE0FA8"/>
    <w:rPr>
      <w:sz w:val="22"/>
      <w:u w:val="single"/>
    </w:rPr>
  </w:style>
  <w:style w:type="paragraph" w:customStyle="1" w:styleId="StyleMinimizedTextArialNarrow9pt">
    <w:name w:val="Style Minimized Text + Arial Narrow 9 pt"/>
    <w:basedOn w:val="Normal"/>
    <w:link w:val="StyleMinimizedTextArialNarrow9ptChar"/>
    <w:qFormat/>
    <w:rsid w:val="00CE0FA8"/>
    <w:rPr>
      <w:rFonts w:eastAsia="Times New Roman"/>
    </w:rPr>
  </w:style>
  <w:style w:type="character" w:customStyle="1" w:styleId="StyleMinimizedTextArialNarrow9ptChar">
    <w:name w:val="Style Minimized Text + Arial Narrow 9 pt Char"/>
    <w:basedOn w:val="DefaultParagraphFont"/>
    <w:link w:val="StyleMinimizedTextArialNarrow9pt"/>
    <w:rsid w:val="00CE0FA8"/>
    <w:rPr>
      <w:rFonts w:ascii="Calibri" w:eastAsia="Times New Roman" w:hAnsi="Calibri"/>
    </w:rPr>
  </w:style>
  <w:style w:type="paragraph" w:customStyle="1" w:styleId="StyleBoldandUnderlineChar11ptNotBold">
    <w:name w:val="Style Bold and Underline Char + 11 pt Not Bold"/>
    <w:link w:val="StyleBoldandUnderlineChar11ptNotBoldChar"/>
    <w:qFormat/>
    <w:rsid w:val="00CE0FA8"/>
    <w:pPr>
      <w:spacing w:after="200" w:line="276" w:lineRule="auto"/>
    </w:pPr>
    <w:rPr>
      <w:rFonts w:eastAsia="Times New Roman" w:cs="Times New Roman"/>
      <w:szCs w:val="20"/>
      <w:u w:val="single"/>
    </w:rPr>
  </w:style>
  <w:style w:type="character" w:customStyle="1" w:styleId="StyleBoldandUnderlineChar11ptNotBoldChar">
    <w:name w:val="Style Bold and Underline Char + 11 pt Not Bold Char"/>
    <w:basedOn w:val="BoldandUnderlineCharChar2"/>
    <w:link w:val="StyleBoldandUnderlineChar11ptNotBold"/>
    <w:rsid w:val="00CE0FA8"/>
    <w:rPr>
      <w:rFonts w:eastAsia="Times New Roman" w:cs="Times New Roman"/>
      <w:b w:val="0"/>
      <w:szCs w:val="20"/>
      <w:u w:val="single"/>
      <w:lang w:val="en-US" w:eastAsia="en-US" w:bidi="ar-SA"/>
    </w:rPr>
  </w:style>
  <w:style w:type="character" w:customStyle="1" w:styleId="StyleUnderlineCharChar111ptBorderSinglesolidlineA">
    <w:name w:val="Style Underline Char Char1 + 11 pt Border: : (Single solid line A..."/>
    <w:basedOn w:val="UnderlineCharChar1"/>
    <w:rsid w:val="00CE0FA8"/>
    <w:rPr>
      <w:rFonts w:ascii="Times New Roman" w:hAnsi="Times New Roman"/>
      <w:sz w:val="20"/>
      <w:u w:val="single"/>
      <w:bdr w:val="single" w:sz="4" w:space="0" w:color="auto"/>
      <w:lang w:val="en-US" w:eastAsia="en-US" w:bidi="ar-SA"/>
    </w:rPr>
  </w:style>
  <w:style w:type="character" w:customStyle="1" w:styleId="body-text">
    <w:name w:val="body-text"/>
    <w:basedOn w:val="DefaultParagraphFont"/>
    <w:rsid w:val="00CE0FA8"/>
  </w:style>
  <w:style w:type="paragraph" w:customStyle="1" w:styleId="StyleStyle411ptBoldBorderSinglesolidlineAuto0">
    <w:name w:val="Style Style4 + 11 pt Bold Border: : (Single solid line Auto  0...."/>
    <w:basedOn w:val="Normal"/>
    <w:link w:val="StyleStyle411ptBoldBorderSinglesolidlineAuto0Char"/>
    <w:qFormat/>
    <w:rsid w:val="00CE0FA8"/>
    <w:rPr>
      <w:rFonts w:eastAsia="Times New Roman"/>
      <w:b/>
      <w:bCs/>
      <w:u w:val="single"/>
      <w:bdr w:val="single" w:sz="4" w:space="0" w:color="auto"/>
    </w:rPr>
  </w:style>
  <w:style w:type="character" w:customStyle="1" w:styleId="StyleStyle411ptBoldBorderSinglesolidlineAuto0Char">
    <w:name w:val="Style Style4 + 11 pt Bold Border: : (Single solid line Auto  0.... Char"/>
    <w:link w:val="StyleStyle411ptBoldBorderSinglesolidlineAuto0"/>
    <w:rsid w:val="00CE0FA8"/>
    <w:rPr>
      <w:rFonts w:ascii="Calibri" w:eastAsia="Times New Roman" w:hAnsi="Calibri"/>
      <w:b/>
      <w:bCs/>
      <w:u w:val="single"/>
      <w:bdr w:val="single" w:sz="4" w:space="0" w:color="auto"/>
    </w:rPr>
  </w:style>
  <w:style w:type="paragraph" w:customStyle="1" w:styleId="StyleStyle411ptBold">
    <w:name w:val="Style Style4 + 11 pt Bold"/>
    <w:basedOn w:val="Normal"/>
    <w:link w:val="StyleStyle411ptBoldChar"/>
    <w:qFormat/>
    <w:rsid w:val="00CE0FA8"/>
    <w:rPr>
      <w:rFonts w:eastAsia="Times New Roman"/>
      <w:b/>
      <w:bCs/>
      <w:u w:val="single"/>
    </w:rPr>
  </w:style>
  <w:style w:type="character" w:customStyle="1" w:styleId="StyleStyle411ptBoldChar">
    <w:name w:val="Style Style4 + 11 pt Bold Char"/>
    <w:basedOn w:val="DefaultParagraphFont"/>
    <w:link w:val="StyleStyle411ptBold"/>
    <w:rsid w:val="00CE0FA8"/>
    <w:rPr>
      <w:rFonts w:ascii="Calibri" w:eastAsia="Times New Roman" w:hAnsi="Calibri"/>
      <w:b/>
      <w:bCs/>
      <w:u w:val="single"/>
    </w:rPr>
  </w:style>
  <w:style w:type="paragraph" w:customStyle="1" w:styleId="StyleStyle112pt">
    <w:name w:val="Style Style1 + 12 pt"/>
    <w:basedOn w:val="Normal"/>
    <w:link w:val="StyleStyle112ptChar"/>
    <w:qFormat/>
    <w:rsid w:val="00CE0FA8"/>
    <w:rPr>
      <w:rFonts w:eastAsia="SimSun"/>
      <w:u w:val="single"/>
      <w:lang w:eastAsia="zh-CN"/>
    </w:rPr>
  </w:style>
  <w:style w:type="character" w:customStyle="1" w:styleId="StyleStyle112ptChar">
    <w:name w:val="Style Style1 + 12 pt Char"/>
    <w:basedOn w:val="DefaultParagraphFont"/>
    <w:link w:val="StyleStyle112pt"/>
    <w:rsid w:val="00CE0FA8"/>
    <w:rPr>
      <w:rFonts w:ascii="Calibri" w:eastAsia="SimSun" w:hAnsi="Calibri"/>
      <w:u w:val="single"/>
      <w:lang w:eastAsia="zh-CN"/>
    </w:rPr>
  </w:style>
  <w:style w:type="paragraph" w:customStyle="1" w:styleId="StyleMinimizedTextArialNarrow10pt">
    <w:name w:val="Style Minimized Text + Arial Narrow 10 pt"/>
    <w:basedOn w:val="MinimizedText"/>
    <w:link w:val="StyleMinimizedTextArialNarrow10ptChar"/>
    <w:qFormat/>
    <w:rsid w:val="00CE0FA8"/>
    <w:pPr>
      <w:spacing w:after="0" w:line="240" w:lineRule="auto"/>
    </w:pPr>
    <w:rPr>
      <w:rFonts w:ascii="Georgia" w:eastAsia="Times New Roman" w:hAnsi="Georgia"/>
      <w:sz w:val="20"/>
    </w:rPr>
  </w:style>
  <w:style w:type="character" w:customStyle="1" w:styleId="StyleMinimizedTextArialNarrow10ptChar">
    <w:name w:val="Style Minimized Text + Arial Narrow 10 pt Char"/>
    <w:basedOn w:val="MinimizedTextChar"/>
    <w:link w:val="StyleMinimizedTextArialNarrow10pt"/>
    <w:rsid w:val="00CE0FA8"/>
    <w:rPr>
      <w:rFonts w:ascii="Georgia" w:eastAsia="Times New Roman" w:hAnsi="Georgia"/>
      <w:sz w:val="20"/>
      <w:szCs w:val="24"/>
    </w:rPr>
  </w:style>
  <w:style w:type="paragraph" w:customStyle="1" w:styleId="StyleStyle111ptBorderSinglesolidlineAuto05ptL">
    <w:name w:val="Style Style1 + 11 pt Border: : (Single solid line Auto  0.5 pt L..."/>
    <w:basedOn w:val="Normal"/>
    <w:link w:val="StyleStyle111ptBorderSinglesolidlineAuto05ptLChar"/>
    <w:qFormat/>
    <w:rsid w:val="00CE0FA8"/>
    <w:rPr>
      <w:rFonts w:eastAsia="SimSun"/>
      <w:color w:val="000000"/>
      <w:u w:val="single"/>
      <w:bdr w:val="single" w:sz="4" w:space="0" w:color="auto"/>
      <w:lang w:eastAsia="zh-CN"/>
    </w:rPr>
  </w:style>
  <w:style w:type="character" w:customStyle="1" w:styleId="StyleStyle111ptBorderSinglesolidlineAuto05ptLChar">
    <w:name w:val="Style Style1 + 11 pt Border: : (Single solid line Auto  0.5 pt L... Char"/>
    <w:basedOn w:val="Style1Char"/>
    <w:link w:val="StyleStyle111ptBorderSinglesolidlineAuto05ptL"/>
    <w:rsid w:val="00CE0FA8"/>
    <w:rPr>
      <w:rFonts w:ascii="Calibri" w:eastAsia="SimSun" w:hAnsi="Calibri"/>
      <w:color w:val="000000"/>
      <w:u w:val="single"/>
      <w:bdr w:val="single" w:sz="4" w:space="0" w:color="auto"/>
      <w:lang w:val="en-US" w:eastAsia="zh-CN" w:bidi="ar-SA"/>
    </w:rPr>
  </w:style>
  <w:style w:type="paragraph" w:customStyle="1" w:styleId="Circled">
    <w:name w:val="Circled"/>
    <w:link w:val="CircledChar"/>
    <w:qFormat/>
    <w:rsid w:val="00CE0FA8"/>
    <w:pPr>
      <w:spacing w:after="200" w:line="276" w:lineRule="auto"/>
    </w:pPr>
    <w:rPr>
      <w:rFonts w:ascii="Georgia" w:eastAsia="MS Mincho" w:hAnsi="Georgia" w:cs="Times New Roman"/>
      <w:b/>
      <w:sz w:val="24"/>
      <w:szCs w:val="20"/>
      <w:u w:val="single"/>
      <w:lang w:eastAsia="ja-JP"/>
    </w:rPr>
  </w:style>
  <w:style w:type="character" w:customStyle="1" w:styleId="CircledChar">
    <w:name w:val="Circled Char"/>
    <w:basedOn w:val="CardTextChar1"/>
    <w:link w:val="Circled"/>
    <w:rsid w:val="00CE0FA8"/>
    <w:rPr>
      <w:rFonts w:ascii="Georgia" w:eastAsia="MS Mincho" w:hAnsi="Georgia" w:cs="Times New Roman"/>
      <w:b/>
      <w:sz w:val="24"/>
      <w:szCs w:val="20"/>
      <w:u w:val="single"/>
      <w:lang w:eastAsia="ja-JP"/>
    </w:rPr>
  </w:style>
  <w:style w:type="paragraph" w:customStyle="1" w:styleId="StyleStyleStyle4LatinTimesNewRomanAsianSimSunBold">
    <w:name w:val="Style Style Style4 + (Latin) Times New Roman (Asian) SimSun Bold +"/>
    <w:basedOn w:val="Normal"/>
    <w:link w:val="StyleStyleStyle4LatinTimesNewRomanAsianSimSunBoldChar"/>
    <w:qFormat/>
    <w:rsid w:val="00CE0FA8"/>
    <w:rPr>
      <w:rFonts w:eastAsia="SimSun"/>
      <w:b/>
      <w:bCs/>
      <w:u w:val="single"/>
    </w:rPr>
  </w:style>
  <w:style w:type="character" w:customStyle="1" w:styleId="StyleStyleStyle4LatinTimesNewRomanAsianSimSunBoldChar">
    <w:name w:val="Style Style Style4 + (Latin) Times New Roman (Asian) SimSun Bold + Char"/>
    <w:basedOn w:val="DefaultParagraphFont"/>
    <w:link w:val="StyleStyleStyle4LatinTimesNewRomanAsianSimSunBold"/>
    <w:rsid w:val="00CE0FA8"/>
    <w:rPr>
      <w:rFonts w:ascii="Calibri" w:eastAsia="SimSun" w:hAnsi="Calibri"/>
      <w:b/>
      <w:bCs/>
      <w:u w:val="single"/>
    </w:rPr>
  </w:style>
  <w:style w:type="paragraph" w:customStyle="1" w:styleId="StyleStyle1Bold">
    <w:name w:val="Style Style1 + Bold"/>
    <w:basedOn w:val="Normal"/>
    <w:link w:val="StyleStyle1BoldChar"/>
    <w:qFormat/>
    <w:rsid w:val="00CE0FA8"/>
    <w:rPr>
      <w:rFonts w:eastAsia="SimSun"/>
      <w:b/>
      <w:bCs/>
      <w:color w:val="000000"/>
      <w:u w:val="single"/>
      <w:lang w:eastAsia="zh-CN"/>
    </w:rPr>
  </w:style>
  <w:style w:type="character" w:customStyle="1" w:styleId="StyleStyle1BoldChar">
    <w:name w:val="Style Style1 + Bold Char"/>
    <w:basedOn w:val="Style1Char"/>
    <w:link w:val="StyleStyle1Bold"/>
    <w:rsid w:val="00CE0FA8"/>
    <w:rPr>
      <w:rFonts w:ascii="Calibri" w:eastAsia="SimSun" w:hAnsi="Calibri"/>
      <w:b/>
      <w:bCs/>
      <w:color w:val="000000"/>
      <w:u w:val="single"/>
      <w:lang w:val="en-US" w:eastAsia="zh-CN" w:bidi="ar-SA"/>
    </w:rPr>
  </w:style>
  <w:style w:type="character" w:customStyle="1" w:styleId="CardTextChar10">
    <w:name w:val="Card Text Char1"/>
    <w:basedOn w:val="DefaultParagraphFont"/>
    <w:rsid w:val="00CE0FA8"/>
    <w:rPr>
      <w:rFonts w:ascii="Times New Roman" w:eastAsia="Times New Roman" w:hAnsi="Times New Roman" w:cs="Times New Roman"/>
      <w:sz w:val="20"/>
      <w:szCs w:val="24"/>
    </w:rPr>
  </w:style>
  <w:style w:type="character" w:customStyle="1" w:styleId="CharChar111">
    <w:name w:val="Char Char111"/>
    <w:basedOn w:val="DefaultParagraphFont"/>
    <w:rsid w:val="00CE0FA8"/>
    <w:rPr>
      <w:rFonts w:cs="Arial"/>
      <w:bCs/>
      <w:szCs w:val="26"/>
      <w:u w:val="single"/>
      <w:lang w:val="en-US" w:eastAsia="en-US" w:bidi="ar-SA"/>
    </w:rPr>
  </w:style>
  <w:style w:type="paragraph" w:customStyle="1" w:styleId="cardtextsmall">
    <w:name w:val="card text small"/>
    <w:basedOn w:val="Normal"/>
    <w:qFormat/>
    <w:rsid w:val="00CE0FA8"/>
    <w:rPr>
      <w:rFonts w:ascii="Arial Narrow" w:eastAsia="Times New Roman" w:hAnsi="Arial Narrow"/>
      <w:sz w:val="16"/>
    </w:rPr>
  </w:style>
  <w:style w:type="character" w:customStyle="1" w:styleId="AUnterdline">
    <w:name w:val="AUnterdline"/>
    <w:qFormat/>
    <w:rsid w:val="00CE0FA8"/>
    <w:rPr>
      <w:rFonts w:ascii="Times New Roman" w:hAnsi="Times New Roman"/>
      <w:sz w:val="20"/>
      <w:u w:val="single"/>
    </w:rPr>
  </w:style>
  <w:style w:type="paragraph" w:customStyle="1" w:styleId="StyleStyle49pt10">
    <w:name w:val="Style Style4 + 9 pt10"/>
    <w:basedOn w:val="Style4"/>
    <w:link w:val="StyleStyle49pt10Char"/>
    <w:qFormat/>
    <w:rsid w:val="00CE0FA8"/>
    <w:rPr>
      <w:rFonts w:ascii="Times New Roman" w:hAnsi="Times New Roman"/>
      <w:lang w:val="x-none" w:eastAsia="x-none"/>
    </w:rPr>
  </w:style>
  <w:style w:type="character" w:customStyle="1" w:styleId="StyleStyle49pt10Char">
    <w:name w:val="Style Style4 + 9 pt10 Char"/>
    <w:basedOn w:val="Style4Char"/>
    <w:link w:val="StyleStyle49pt10"/>
    <w:rsid w:val="00CE0FA8"/>
    <w:rPr>
      <w:rFonts w:ascii="Times New Roman" w:eastAsia="Times New Roman" w:hAnsi="Times New Roman"/>
      <w:u w:val="single"/>
      <w:lang w:val="x-none" w:eastAsia="x-none"/>
    </w:rPr>
  </w:style>
  <w:style w:type="paragraph" w:customStyle="1" w:styleId="StyleStyle49ptBold7">
    <w:name w:val="Style Style4 + 9 pt Bold7"/>
    <w:basedOn w:val="Style4"/>
    <w:link w:val="StyleStyle49ptBold7Char"/>
    <w:qFormat/>
    <w:rsid w:val="00CE0FA8"/>
    <w:rPr>
      <w:rFonts w:ascii="Times New Roman" w:hAnsi="Times New Roman"/>
      <w:b/>
      <w:bCs/>
    </w:rPr>
  </w:style>
  <w:style w:type="character" w:customStyle="1" w:styleId="StyleStyle49ptBold7Char">
    <w:name w:val="Style Style4 + 9 pt Bold7 Char"/>
    <w:link w:val="StyleStyle49ptBold7"/>
    <w:rsid w:val="00CE0FA8"/>
    <w:rPr>
      <w:rFonts w:ascii="Times New Roman" w:eastAsia="Times New Roman" w:hAnsi="Times New Roman"/>
      <w:b/>
      <w:bCs/>
      <w:u w:val="single"/>
    </w:rPr>
  </w:style>
  <w:style w:type="paragraph" w:customStyle="1" w:styleId="NormalUnderline">
    <w:name w:val="Normal Underline"/>
    <w:basedOn w:val="Normal"/>
    <w:link w:val="NormalUnderlineChar"/>
    <w:qFormat/>
    <w:rsid w:val="00CE0FA8"/>
    <w:pPr>
      <w:ind w:left="288"/>
    </w:pPr>
    <w:rPr>
      <w:rFonts w:eastAsia="Times New Roman"/>
      <w:u w:val="single"/>
    </w:rPr>
  </w:style>
  <w:style w:type="character" w:customStyle="1" w:styleId="NormalUnderlineChar">
    <w:name w:val="Normal Underline Char"/>
    <w:link w:val="NormalUnderline"/>
    <w:rsid w:val="00CE0FA8"/>
    <w:rPr>
      <w:rFonts w:ascii="Calibri" w:eastAsia="Times New Roman" w:hAnsi="Calibri"/>
      <w:u w:val="single"/>
    </w:rPr>
  </w:style>
  <w:style w:type="character" w:customStyle="1" w:styleId="DontRead">
    <w:name w:val="Don't Read"/>
    <w:qFormat/>
    <w:rsid w:val="00CE0FA8"/>
    <w:rPr>
      <w:rFonts w:ascii="Times New Roman" w:hAnsi="Times New Roman"/>
      <w:sz w:val="16"/>
    </w:rPr>
  </w:style>
  <w:style w:type="paragraph" w:customStyle="1" w:styleId="Underlinestyle">
    <w:name w:val="Underline style"/>
    <w:basedOn w:val="Normal"/>
    <w:qFormat/>
    <w:rsid w:val="00CE0FA8"/>
    <w:rPr>
      <w:rFonts w:eastAsia="Times New Roman"/>
      <w:u w:val="single"/>
    </w:rPr>
  </w:style>
  <w:style w:type="character" w:customStyle="1" w:styleId="Style11ptUnderline3">
    <w:name w:val="Style 11 pt Underline3"/>
    <w:rsid w:val="00CE0FA8"/>
    <w:rPr>
      <w:sz w:val="20"/>
      <w:u w:val="single"/>
    </w:rPr>
  </w:style>
  <w:style w:type="character" w:customStyle="1" w:styleId="27">
    <w:name w:val="27"/>
    <w:rsid w:val="00CE0FA8"/>
    <w:rPr>
      <w:rFonts w:cs="Arial"/>
      <w:bCs/>
      <w:sz w:val="20"/>
      <w:u w:val="single"/>
      <w:lang w:val="en-US" w:eastAsia="en-US" w:bidi="ar-SA"/>
    </w:rPr>
  </w:style>
  <w:style w:type="character" w:customStyle="1" w:styleId="Style9ptUnderline11">
    <w:name w:val="Style 9 pt Underline11"/>
    <w:basedOn w:val="DefaultParagraphFont"/>
    <w:rsid w:val="00CE0FA8"/>
    <w:rPr>
      <w:sz w:val="20"/>
      <w:u w:val="single"/>
    </w:rPr>
  </w:style>
  <w:style w:type="character" w:customStyle="1" w:styleId="CharChar113">
    <w:name w:val="Char Char113"/>
    <w:basedOn w:val="DefaultParagraphFont"/>
    <w:rsid w:val="00CE0FA8"/>
    <w:rPr>
      <w:rFonts w:cs="Arial"/>
      <w:bCs/>
      <w:szCs w:val="26"/>
      <w:u w:val="single"/>
      <w:lang w:val="en-US" w:eastAsia="en-US" w:bidi="ar-SA"/>
    </w:rPr>
  </w:style>
  <w:style w:type="character" w:customStyle="1" w:styleId="StyleunderlineBold0">
    <w:name w:val="Style underline + Bold"/>
    <w:basedOn w:val="underline"/>
    <w:rsid w:val="00CE0FA8"/>
    <w:rPr>
      <w:rFonts w:ascii="Times New Roman" w:eastAsiaTheme="minorEastAsia" w:hAnsi="Times New Roman" w:cs="Times New Roman"/>
      <w:b/>
      <w:bCs/>
      <w:iCs/>
      <w:szCs w:val="24"/>
      <w:u w:val="single"/>
    </w:rPr>
  </w:style>
  <w:style w:type="character" w:customStyle="1" w:styleId="underlineChar0">
    <w:name w:val="underline Char"/>
    <w:basedOn w:val="DefaultParagraphFont"/>
    <w:rsid w:val="00CE0FA8"/>
    <w:rPr>
      <w:rFonts w:ascii="Times New Roman" w:hAnsi="Times New Roman"/>
      <w:b/>
      <w:sz w:val="20"/>
      <w:szCs w:val="24"/>
      <w:u w:val="single"/>
      <w:lang w:val="en-US" w:eastAsia="en-US" w:bidi="ar-SA"/>
    </w:rPr>
  </w:style>
  <w:style w:type="character" w:customStyle="1" w:styleId="StyleunderlineCharNotBold">
    <w:name w:val="Style underline Char + Not Bold"/>
    <w:basedOn w:val="underlineChar0"/>
    <w:rsid w:val="00CE0FA8"/>
    <w:rPr>
      <w:rFonts w:ascii="Times New Roman" w:hAnsi="Times New Roman"/>
      <w:b/>
      <w:sz w:val="20"/>
      <w:szCs w:val="24"/>
      <w:u w:val="single"/>
      <w:lang w:val="en-US" w:eastAsia="en-US" w:bidi="ar-SA"/>
    </w:rPr>
  </w:style>
  <w:style w:type="character" w:customStyle="1" w:styleId="Style11ptUnderline1">
    <w:name w:val="Style 11 pt Underline1"/>
    <w:basedOn w:val="DefaultParagraphFont"/>
    <w:rsid w:val="00CE0FA8"/>
    <w:rPr>
      <w:sz w:val="20"/>
      <w:u w:val="single"/>
    </w:rPr>
  </w:style>
  <w:style w:type="character" w:customStyle="1" w:styleId="ital-inline">
    <w:name w:val="ital-inline"/>
    <w:basedOn w:val="DefaultParagraphFont"/>
    <w:rsid w:val="00CE0FA8"/>
  </w:style>
  <w:style w:type="character" w:customStyle="1" w:styleId="BodyTextIndent3Char">
    <w:name w:val="Body Text Indent 3 Char"/>
    <w:basedOn w:val="DefaultParagraphFont"/>
    <w:link w:val="BodyTextIndent3"/>
    <w:uiPriority w:val="99"/>
    <w:rsid w:val="00CE0FA8"/>
    <w:rPr>
      <w:rFonts w:ascii="Times New Roman" w:hAnsi="Times New Roman" w:cs="Times New Roman"/>
      <w:sz w:val="16"/>
      <w:szCs w:val="16"/>
    </w:rPr>
  </w:style>
  <w:style w:type="paragraph" w:styleId="BodyTextIndent3">
    <w:name w:val="Body Text Indent 3"/>
    <w:basedOn w:val="Normal"/>
    <w:link w:val="BodyTextIndent3Char"/>
    <w:uiPriority w:val="99"/>
    <w:rsid w:val="00CE0FA8"/>
    <w:pPr>
      <w:spacing w:after="120"/>
      <w:ind w:left="360"/>
    </w:pPr>
    <w:rPr>
      <w:rFonts w:ascii="Times New Roman" w:hAnsi="Times New Roman" w:cs="Times New Roman"/>
      <w:sz w:val="16"/>
      <w:szCs w:val="16"/>
    </w:rPr>
  </w:style>
  <w:style w:type="character" w:customStyle="1" w:styleId="BodyTextIndent3Char1">
    <w:name w:val="Body Text Indent 3 Char1"/>
    <w:basedOn w:val="DefaultParagraphFont"/>
    <w:uiPriority w:val="99"/>
    <w:rsid w:val="00CE0FA8"/>
    <w:rPr>
      <w:rFonts w:ascii="Calibri" w:hAnsi="Calibri"/>
      <w:sz w:val="16"/>
      <w:szCs w:val="16"/>
    </w:rPr>
  </w:style>
  <w:style w:type="character" w:customStyle="1" w:styleId="Styleunderline11pt">
    <w:name w:val="Style underline + 11 pt"/>
    <w:basedOn w:val="underline"/>
    <w:rsid w:val="00CE0FA8"/>
    <w:rPr>
      <w:rFonts w:ascii="Times New Roman" w:eastAsiaTheme="minorEastAsia" w:hAnsi="Times New Roman" w:cs="Times New Roman"/>
      <w:b/>
      <w:iCs/>
      <w:szCs w:val="24"/>
      <w:u w:val="single"/>
    </w:rPr>
  </w:style>
  <w:style w:type="paragraph" w:customStyle="1" w:styleId="BoldandUnderline">
    <w:name w:val="Bold and Underline"/>
    <w:basedOn w:val="Normal"/>
    <w:link w:val="BoldandUnderlineChar"/>
    <w:qFormat/>
    <w:rsid w:val="00CE0FA8"/>
    <w:rPr>
      <w:rFonts w:eastAsia="Times New Roman"/>
      <w:b/>
      <w:u w:val="single"/>
    </w:rPr>
  </w:style>
  <w:style w:type="character" w:customStyle="1" w:styleId="BoldandUnderlineChar">
    <w:name w:val="Bold and Underline Char"/>
    <w:basedOn w:val="DefaultParagraphFont"/>
    <w:link w:val="BoldandUnderline"/>
    <w:rsid w:val="00CE0FA8"/>
    <w:rPr>
      <w:rFonts w:ascii="Calibri" w:eastAsia="Times New Roman" w:hAnsi="Calibri"/>
      <w:b/>
      <w:u w:val="single"/>
    </w:rPr>
  </w:style>
  <w:style w:type="character" w:customStyle="1" w:styleId="pmterms11">
    <w:name w:val="pmterms11"/>
    <w:basedOn w:val="DefaultParagraphFont"/>
    <w:rsid w:val="00CE0FA8"/>
    <w:rPr>
      <w:b/>
      <w:bCs/>
      <w:i w:val="0"/>
      <w:iCs w:val="0"/>
      <w:color w:val="000000"/>
    </w:rPr>
  </w:style>
  <w:style w:type="character" w:customStyle="1" w:styleId="StyleUnderlineChar9ptBold">
    <w:name w:val="Style Underline Char + 9 pt Bold"/>
    <w:basedOn w:val="DefaultParagraphFont"/>
    <w:rsid w:val="00CE0FA8"/>
    <w:rPr>
      <w:rFonts w:ascii="Times New Roman" w:hAnsi="Times New Roman"/>
      <w:b/>
      <w:bCs/>
      <w:sz w:val="20"/>
      <w:u w:val="single"/>
      <w:lang w:val="en-US" w:eastAsia="en-US" w:bidi="ar-SA"/>
    </w:rPr>
  </w:style>
  <w:style w:type="character" w:customStyle="1" w:styleId="Styleunderline11ptBold">
    <w:name w:val="Style underline + 11 pt Bold"/>
    <w:basedOn w:val="underline"/>
    <w:rsid w:val="00CE0FA8"/>
    <w:rPr>
      <w:rFonts w:ascii="Times New Roman" w:eastAsiaTheme="minorEastAsia" w:hAnsi="Times New Roman" w:cs="Times New Roman"/>
      <w:b w:val="0"/>
      <w:bCs/>
      <w:iCs/>
      <w:szCs w:val="24"/>
      <w:u w:val="single"/>
    </w:rPr>
  </w:style>
  <w:style w:type="character" w:customStyle="1" w:styleId="UnderlineChar5Char">
    <w:name w:val="Underline Char5 Char"/>
    <w:basedOn w:val="DefaultParagraphFont"/>
    <w:rsid w:val="00CE0FA8"/>
    <w:rPr>
      <w:szCs w:val="24"/>
      <w:u w:val="single"/>
      <w:lang w:val="en-US" w:eastAsia="en-US" w:bidi="ar-SA"/>
    </w:rPr>
  </w:style>
  <w:style w:type="character" w:customStyle="1" w:styleId="BoldandUnderlineChar2Char1">
    <w:name w:val="Bold and Underline Char2 Char1"/>
    <w:basedOn w:val="DefaultParagraphFont"/>
    <w:rsid w:val="00CE0FA8"/>
    <w:rPr>
      <w:b/>
      <w:szCs w:val="24"/>
      <w:u w:val="single"/>
      <w:lang w:val="en-US" w:eastAsia="en-US" w:bidi="ar-SA"/>
    </w:rPr>
  </w:style>
  <w:style w:type="character" w:customStyle="1" w:styleId="BoldandUnderlineChar5CharCharCharCharCharCharCharChar">
    <w:name w:val="Bold and Underline Char5 Char Char Char Char Char Char Char Char"/>
    <w:basedOn w:val="DefaultParagraphFont"/>
    <w:rsid w:val="00CE0FA8"/>
    <w:rPr>
      <w:b/>
      <w:szCs w:val="24"/>
      <w:u w:val="single"/>
      <w:lang w:val="en-US" w:eastAsia="en-US" w:bidi="ar-SA"/>
    </w:rPr>
  </w:style>
  <w:style w:type="character" w:customStyle="1" w:styleId="UnderlineChar6CharCharCharCharCharCharCharChar">
    <w:name w:val="Underline Char6 Char Char Char Char Char Char Char Char"/>
    <w:basedOn w:val="DefaultParagraphFont"/>
    <w:rsid w:val="00CE0FA8"/>
    <w:rPr>
      <w:szCs w:val="24"/>
      <w:u w:val="single"/>
      <w:lang w:val="en-US" w:eastAsia="en-US" w:bidi="ar-SA"/>
    </w:rPr>
  </w:style>
  <w:style w:type="paragraph" w:customStyle="1" w:styleId="UnderlineChar4">
    <w:name w:val="Underline Char4"/>
    <w:basedOn w:val="Normal"/>
    <w:link w:val="UnderlineChar4Char"/>
    <w:qFormat/>
    <w:rsid w:val="00CE0FA8"/>
    <w:rPr>
      <w:rFonts w:asciiTheme="minorHAnsi" w:hAnsiTheme="minorHAnsi"/>
      <w:u w:val="single"/>
    </w:rPr>
  </w:style>
  <w:style w:type="paragraph" w:customStyle="1" w:styleId="BoldandUnderlineChar3">
    <w:name w:val="Bold and Underline Char3"/>
    <w:basedOn w:val="Normal"/>
    <w:link w:val="BoldandUnderlineChar3Char2"/>
    <w:qFormat/>
    <w:rsid w:val="00CE0FA8"/>
    <w:rPr>
      <w:rFonts w:asciiTheme="minorHAnsi" w:hAnsiTheme="minorHAnsi"/>
      <w:b/>
      <w:u w:val="single"/>
    </w:rPr>
  </w:style>
  <w:style w:type="paragraph" w:customStyle="1" w:styleId="Language">
    <w:name w:val="Language"/>
    <w:basedOn w:val="Normal"/>
    <w:link w:val="LanguageChar"/>
    <w:qFormat/>
    <w:rsid w:val="00CE0FA8"/>
    <w:rPr>
      <w:rFonts w:asciiTheme="minorHAnsi" w:hAnsiTheme="minorHAnsi"/>
      <w:strike/>
      <w:sz w:val="16"/>
      <w:szCs w:val="16"/>
    </w:rPr>
  </w:style>
  <w:style w:type="paragraph" w:customStyle="1" w:styleId="UnderlineChar3">
    <w:name w:val="Underline Char3"/>
    <w:basedOn w:val="Normal"/>
    <w:link w:val="UnderlineChar3Char"/>
    <w:qFormat/>
    <w:rsid w:val="00CE0FA8"/>
    <w:rPr>
      <w:rFonts w:eastAsia="Times New Roman"/>
      <w:u w:val="single"/>
    </w:rPr>
  </w:style>
  <w:style w:type="character" w:customStyle="1" w:styleId="UnderlineChar3Char">
    <w:name w:val="Underline Char3 Char"/>
    <w:basedOn w:val="DefaultParagraphFont"/>
    <w:link w:val="UnderlineChar3"/>
    <w:rsid w:val="00CE0FA8"/>
    <w:rPr>
      <w:rFonts w:ascii="Calibri" w:eastAsia="Times New Roman" w:hAnsi="Calibri"/>
      <w:u w:val="single"/>
    </w:rPr>
  </w:style>
  <w:style w:type="paragraph" w:customStyle="1" w:styleId="BoldandUnderlineChar3Char">
    <w:name w:val="Bold and Underline Char3 Char"/>
    <w:basedOn w:val="Normal"/>
    <w:link w:val="BoldandUnderlineChar3CharChar"/>
    <w:qFormat/>
    <w:rsid w:val="00CE0FA8"/>
    <w:rPr>
      <w:rFonts w:eastAsia="Times New Roman"/>
      <w:b/>
      <w:u w:val="single"/>
    </w:rPr>
  </w:style>
  <w:style w:type="character" w:customStyle="1" w:styleId="BoldandUnderlineChar3CharChar">
    <w:name w:val="Bold and Underline Char3 Char Char"/>
    <w:basedOn w:val="DefaultParagraphFont"/>
    <w:link w:val="BoldandUnderlineChar3Char"/>
    <w:rsid w:val="00CE0FA8"/>
    <w:rPr>
      <w:rFonts w:ascii="Calibri" w:eastAsia="Times New Roman" w:hAnsi="Calibri"/>
      <w:b/>
      <w:u w:val="single"/>
    </w:rPr>
  </w:style>
  <w:style w:type="character" w:customStyle="1" w:styleId="UnderlineChar1">
    <w:name w:val="Underline Char1"/>
    <w:aliases w:val="Cards + Font: 12 pt Char1"/>
    <w:basedOn w:val="DefaultParagraphFont"/>
    <w:rsid w:val="00CE0FA8"/>
    <w:rPr>
      <w:szCs w:val="24"/>
      <w:u w:val="single"/>
      <w:lang w:val="en-US" w:eastAsia="en-US" w:bidi="ar-SA"/>
    </w:rPr>
  </w:style>
  <w:style w:type="character" w:customStyle="1" w:styleId="BoldandUnderlineChar1Char2Char">
    <w:name w:val="Bold and Underline Char1 Char2 Char"/>
    <w:basedOn w:val="DefaultParagraphFont"/>
    <w:rsid w:val="00CE0FA8"/>
    <w:rPr>
      <w:b/>
      <w:szCs w:val="24"/>
      <w:u w:val="single"/>
      <w:lang w:val="en-US" w:eastAsia="en-US" w:bidi="ar-SA"/>
    </w:rPr>
  </w:style>
  <w:style w:type="character" w:customStyle="1" w:styleId="StyleStyle11ptBoldUnderlineBorderSinglesolidlineAuto">
    <w:name w:val="Style Style 11 pt Bold Underline Border: : (Single solid line Auto ..."/>
    <w:rsid w:val="00CE0FA8"/>
    <w:rPr>
      <w:rFonts w:ascii="Times New Roman" w:hAnsi="Times New Roman"/>
      <w:b/>
      <w:bCs/>
      <w:sz w:val="20"/>
      <w:u w:val="none"/>
      <w:bdr w:val="none" w:sz="0" w:space="0" w:color="auto"/>
    </w:rPr>
  </w:style>
  <w:style w:type="character" w:customStyle="1" w:styleId="Styleterm111ptUnderline">
    <w:name w:val="Style term1 + 11 pt Underline"/>
    <w:basedOn w:val="term1"/>
    <w:rsid w:val="00CE0FA8"/>
    <w:rPr>
      <w:b/>
      <w:bCs/>
      <w:sz w:val="20"/>
      <w:u w:val="single"/>
    </w:rPr>
  </w:style>
  <w:style w:type="paragraph" w:customStyle="1" w:styleId="StyleStyle49ptBold3">
    <w:name w:val="Style Style4 + 9 pt Bold3"/>
    <w:basedOn w:val="Style4"/>
    <w:link w:val="StyleStyle49ptBold3Char"/>
    <w:qFormat/>
    <w:rsid w:val="00CE0FA8"/>
    <w:rPr>
      <w:rFonts w:ascii="Times New Roman" w:hAnsi="Times New Roman"/>
      <w:b/>
      <w:bCs/>
      <w:lang w:val="x-none" w:eastAsia="x-none"/>
    </w:rPr>
  </w:style>
  <w:style w:type="character" w:customStyle="1" w:styleId="StyleStyle49ptBold3Char">
    <w:name w:val="Style Style4 + 9 pt Bold3 Char"/>
    <w:basedOn w:val="Style4Char"/>
    <w:link w:val="StyleStyle49ptBold3"/>
    <w:rsid w:val="00CE0FA8"/>
    <w:rPr>
      <w:rFonts w:ascii="Times New Roman" w:eastAsia="Times New Roman" w:hAnsi="Times New Roman"/>
      <w:b/>
      <w:bCs/>
      <w:u w:val="single"/>
      <w:lang w:val="x-none" w:eastAsia="x-none"/>
    </w:rPr>
  </w:style>
  <w:style w:type="character" w:customStyle="1" w:styleId="Style9ptUnderline6">
    <w:name w:val="Style 9 pt Underline6"/>
    <w:basedOn w:val="DefaultParagraphFont"/>
    <w:rsid w:val="00CE0FA8"/>
    <w:rPr>
      <w:sz w:val="20"/>
      <w:u w:val="single"/>
    </w:rPr>
  </w:style>
  <w:style w:type="character" w:customStyle="1" w:styleId="ct-with-fmlt">
    <w:name w:val="ct-with-fmlt"/>
    <w:basedOn w:val="DefaultParagraphFont"/>
    <w:rsid w:val="00CE0FA8"/>
  </w:style>
  <w:style w:type="paragraph" w:customStyle="1" w:styleId="StyleStyle49pt">
    <w:name w:val="Style Style4 + 9 pt"/>
    <w:basedOn w:val="Style4"/>
    <w:link w:val="StyleStyle49ptChar"/>
    <w:qFormat/>
    <w:rsid w:val="00CE0FA8"/>
    <w:rPr>
      <w:rFonts w:ascii="Times New Roman" w:hAnsi="Times New Roman"/>
      <w:lang w:val="x-none" w:eastAsia="x-none"/>
    </w:rPr>
  </w:style>
  <w:style w:type="character" w:customStyle="1" w:styleId="StyleStyle49ptChar">
    <w:name w:val="Style Style4 + 9 pt Char"/>
    <w:basedOn w:val="Style4Char"/>
    <w:link w:val="StyleStyle49pt"/>
    <w:rsid w:val="00CE0FA8"/>
    <w:rPr>
      <w:rFonts w:ascii="Times New Roman" w:eastAsia="Times New Roman" w:hAnsi="Times New Roman"/>
      <w:u w:val="single"/>
      <w:lang w:val="x-none" w:eastAsia="x-none"/>
    </w:rPr>
  </w:style>
  <w:style w:type="paragraph" w:customStyle="1" w:styleId="StyleStyle49ptBold">
    <w:name w:val="Style Style4 + 9 pt Bold"/>
    <w:basedOn w:val="Style4"/>
    <w:link w:val="StyleStyle49ptBoldChar"/>
    <w:qFormat/>
    <w:rsid w:val="00CE0FA8"/>
    <w:rPr>
      <w:rFonts w:ascii="Times New Roman" w:hAnsi="Times New Roman"/>
      <w:b/>
      <w:bCs/>
      <w:lang w:val="x-none" w:eastAsia="x-none"/>
    </w:rPr>
  </w:style>
  <w:style w:type="character" w:customStyle="1" w:styleId="StyleStyle49ptBoldChar">
    <w:name w:val="Style Style4 + 9 pt Bold Char"/>
    <w:basedOn w:val="Style4Char"/>
    <w:link w:val="StyleStyle49ptBold"/>
    <w:rsid w:val="00CE0FA8"/>
    <w:rPr>
      <w:rFonts w:ascii="Times New Roman" w:eastAsia="Times New Roman" w:hAnsi="Times New Roman"/>
      <w:b/>
      <w:bCs/>
      <w:u w:val="single"/>
      <w:lang w:val="x-none" w:eastAsia="x-none"/>
    </w:rPr>
  </w:style>
  <w:style w:type="character" w:customStyle="1" w:styleId="base">
    <w:name w:val="base"/>
    <w:basedOn w:val="DefaultParagraphFont"/>
    <w:rsid w:val="00CE0FA8"/>
  </w:style>
  <w:style w:type="character" w:customStyle="1" w:styleId="part-of-speech">
    <w:name w:val="part-of-speech"/>
    <w:basedOn w:val="DefaultParagraphFont"/>
    <w:rsid w:val="00CE0FA8"/>
  </w:style>
  <w:style w:type="character" w:customStyle="1" w:styleId="pron">
    <w:name w:val="pron"/>
    <w:basedOn w:val="DefaultParagraphFont"/>
    <w:rsid w:val="00CE0FA8"/>
  </w:style>
  <w:style w:type="character" w:customStyle="1" w:styleId="articletext0">
    <w:name w:val="articletext"/>
    <w:basedOn w:val="DefaultParagraphFont"/>
    <w:rsid w:val="00CE0FA8"/>
  </w:style>
  <w:style w:type="character" w:customStyle="1" w:styleId="StyleUnderlinePatternClearYellow">
    <w:name w:val="Style Underline Pattern: Clear (Yellow)"/>
    <w:basedOn w:val="DefaultParagraphFont"/>
    <w:rsid w:val="00CE0FA8"/>
    <w:rPr>
      <w:u w:val="single"/>
      <w:shd w:val="clear" w:color="auto" w:fill="00FF00"/>
    </w:rPr>
  </w:style>
  <w:style w:type="character" w:customStyle="1" w:styleId="CharChar5">
    <w:name w:val="Char Char5"/>
    <w:rsid w:val="00CE0FA8"/>
    <w:rPr>
      <w:rFonts w:ascii="Times New Roman" w:eastAsia="Times New Roman" w:hAnsi="Times New Roman" w:cs="Times New Roman"/>
      <w:bCs/>
      <w:szCs w:val="26"/>
      <w:u w:val="single"/>
    </w:rPr>
  </w:style>
  <w:style w:type="paragraph" w:customStyle="1" w:styleId="UnderlineBoldIndent">
    <w:name w:val="Underline + Bold Indent"/>
    <w:basedOn w:val="Normal"/>
    <w:link w:val="UnderlineBoldIndentCharChar"/>
    <w:qFormat/>
    <w:rsid w:val="00CE0FA8"/>
    <w:pPr>
      <w:autoSpaceDE w:val="0"/>
      <w:autoSpaceDN w:val="0"/>
      <w:adjustRightInd w:val="0"/>
      <w:spacing w:after="200" w:line="276" w:lineRule="auto"/>
      <w:ind w:left="288" w:right="288"/>
      <w:jc w:val="both"/>
    </w:pPr>
    <w:rPr>
      <w:rFonts w:eastAsia="Times New Roman"/>
      <w:szCs w:val="20"/>
      <w:u w:val="thick"/>
    </w:rPr>
  </w:style>
  <w:style w:type="character" w:customStyle="1" w:styleId="UnderlineBoldIndentCharChar">
    <w:name w:val="Underline + Bold Indent Char Char"/>
    <w:link w:val="UnderlineBoldIndent"/>
    <w:rsid w:val="00CE0FA8"/>
    <w:rPr>
      <w:rFonts w:ascii="Calibri" w:eastAsia="Times New Roman" w:hAnsi="Calibri"/>
      <w:szCs w:val="20"/>
      <w:u w:val="thick"/>
    </w:rPr>
  </w:style>
  <w:style w:type="paragraph" w:customStyle="1" w:styleId="StyleUnderlineBoldIndent11pt">
    <w:name w:val="Style Underline + Bold Indent + 11 pt"/>
    <w:basedOn w:val="UnderlineBoldIndent"/>
    <w:link w:val="StyleUnderlineBoldIndent11ptChar"/>
    <w:qFormat/>
    <w:rsid w:val="00CE0FA8"/>
    <w:rPr>
      <w:u w:val="single"/>
    </w:rPr>
  </w:style>
  <w:style w:type="character" w:customStyle="1" w:styleId="StyleUnderlineBoldIndent11ptChar">
    <w:name w:val="Style Underline + Bold Indent + 11 pt Char"/>
    <w:link w:val="StyleUnderlineBoldIndent11pt"/>
    <w:rsid w:val="00CE0FA8"/>
    <w:rPr>
      <w:rFonts w:ascii="Calibri" w:eastAsia="Times New Roman" w:hAnsi="Calibri"/>
      <w:szCs w:val="20"/>
      <w:u w:val="single"/>
    </w:rPr>
  </w:style>
  <w:style w:type="paragraph" w:customStyle="1" w:styleId="StyleUnderlineBoldIndent11ptBold">
    <w:name w:val="Style Underline + Bold Indent + 11 pt Bold"/>
    <w:basedOn w:val="UnderlineBoldIndent"/>
    <w:link w:val="StyleUnderlineBoldIndent11ptBoldChar"/>
    <w:qFormat/>
    <w:rsid w:val="00CE0FA8"/>
    <w:rPr>
      <w:b/>
      <w:bCs/>
      <w:u w:val="single"/>
    </w:rPr>
  </w:style>
  <w:style w:type="character" w:customStyle="1" w:styleId="StyleUnderlineBoldIndent11ptBoldChar">
    <w:name w:val="Style Underline + Bold Indent + 11 pt Bold Char"/>
    <w:link w:val="StyleUnderlineBoldIndent11ptBold"/>
    <w:rsid w:val="00CE0FA8"/>
    <w:rPr>
      <w:rFonts w:ascii="Calibri" w:eastAsia="Times New Roman" w:hAnsi="Calibri"/>
      <w:b/>
      <w:bCs/>
      <w:szCs w:val="20"/>
      <w:u w:val="single"/>
    </w:rPr>
  </w:style>
  <w:style w:type="character" w:customStyle="1" w:styleId="globalcontentbody">
    <w:name w:val="globalcontentbody"/>
    <w:basedOn w:val="DefaultParagraphFont"/>
    <w:rsid w:val="00CE0FA8"/>
  </w:style>
  <w:style w:type="character" w:customStyle="1" w:styleId="authorbio">
    <w:name w:val="authorbio"/>
    <w:basedOn w:val="DefaultParagraphFont"/>
    <w:rsid w:val="00CE0FA8"/>
  </w:style>
  <w:style w:type="character" w:customStyle="1" w:styleId="StyleStyleUnderline411pt">
    <w:name w:val="Style Style Underline4 + 11 pt"/>
    <w:basedOn w:val="DefaultParagraphFont"/>
    <w:rsid w:val="00CE0FA8"/>
    <w:rPr>
      <w:sz w:val="20"/>
      <w:u w:val="single"/>
    </w:rPr>
  </w:style>
  <w:style w:type="character" w:customStyle="1" w:styleId="StyleStyleUnderline411ptBold">
    <w:name w:val="Style Style Underline4 + 11 pt Bold"/>
    <w:basedOn w:val="DefaultParagraphFont"/>
    <w:rsid w:val="00CE0FA8"/>
    <w:rPr>
      <w:b/>
      <w:bCs/>
      <w:sz w:val="20"/>
      <w:u w:val="single"/>
    </w:rPr>
  </w:style>
  <w:style w:type="character" w:customStyle="1" w:styleId="StyleStyleUnderline311pt">
    <w:name w:val="Style Style Underline3 + 11 pt"/>
    <w:basedOn w:val="DefaultParagraphFont"/>
    <w:rsid w:val="00CE0FA8"/>
    <w:rPr>
      <w:sz w:val="20"/>
      <w:u w:val="single"/>
    </w:rPr>
  </w:style>
  <w:style w:type="character" w:customStyle="1" w:styleId="StyleStyleUnderline311ptBold">
    <w:name w:val="Style Style Underline3 + 11 pt Bold"/>
    <w:basedOn w:val="DefaultParagraphFont"/>
    <w:rsid w:val="00CE0FA8"/>
    <w:rPr>
      <w:b/>
      <w:bCs/>
      <w:sz w:val="20"/>
      <w:u w:val="single"/>
    </w:rPr>
  </w:style>
  <w:style w:type="character" w:customStyle="1" w:styleId="StyleUnderline3">
    <w:name w:val="Style Underline3"/>
    <w:basedOn w:val="DefaultParagraphFont"/>
    <w:rsid w:val="00CE0FA8"/>
    <w:rPr>
      <w:u w:val="single"/>
    </w:rPr>
  </w:style>
  <w:style w:type="character" w:customStyle="1" w:styleId="StyleUnderline4">
    <w:name w:val="Style Underline4"/>
    <w:basedOn w:val="DefaultParagraphFont"/>
    <w:rsid w:val="00CE0FA8"/>
    <w:rPr>
      <w:u w:val="single"/>
    </w:rPr>
  </w:style>
  <w:style w:type="character" w:customStyle="1" w:styleId="Styleunderline9pt1">
    <w:name w:val="Style underline + 9 pt1"/>
    <w:basedOn w:val="underline"/>
    <w:rsid w:val="00CE0FA8"/>
    <w:rPr>
      <w:rFonts w:ascii="Times New Roman" w:eastAsiaTheme="minorEastAsia" w:hAnsi="Times New Roman" w:cs="Times New Roman"/>
      <w:b w:val="0"/>
      <w:iCs/>
      <w:szCs w:val="24"/>
      <w:u w:val="single"/>
    </w:rPr>
  </w:style>
  <w:style w:type="character" w:customStyle="1" w:styleId="StyleBoldandUnderlineCharChar11pt">
    <w:name w:val="Style Bold and Underline Char Char + 11 pt"/>
    <w:basedOn w:val="DefaultParagraphFont"/>
    <w:rsid w:val="00CE0FA8"/>
    <w:rPr>
      <w:b/>
      <w:bCs/>
      <w:noProof w:val="0"/>
      <w:sz w:val="20"/>
      <w:u w:val="single"/>
      <w:lang w:val="en-US" w:eastAsia="en-US" w:bidi="ar-SA"/>
    </w:rPr>
  </w:style>
  <w:style w:type="character" w:customStyle="1" w:styleId="Hyperlink23">
    <w:name w:val="Hyperlink23"/>
    <w:basedOn w:val="DefaultParagraphFont"/>
    <w:rsid w:val="00CE0FA8"/>
    <w:rPr>
      <w:color w:val="3300CC"/>
      <w:u w:val="single"/>
    </w:rPr>
  </w:style>
  <w:style w:type="character" w:customStyle="1" w:styleId="UnderlineCharCharChar">
    <w:name w:val="Underline Char Char Char"/>
    <w:basedOn w:val="DefaultParagraphFont"/>
    <w:rsid w:val="00CE0FA8"/>
    <w:rPr>
      <w:noProof w:val="0"/>
      <w:u w:val="single"/>
      <w:lang w:val="en-US" w:eastAsia="en-US" w:bidi="ar-SA"/>
    </w:rPr>
  </w:style>
  <w:style w:type="character" w:customStyle="1" w:styleId="Style11ptBoldUnderlineBorderSinglesolidlineAuto">
    <w:name w:val="Style 11 pt Bold Underline Border: : (Single solid line Auto  ..."/>
    <w:basedOn w:val="DefaultParagraphFont"/>
    <w:rsid w:val="00CE0FA8"/>
    <w:rPr>
      <w:rFonts w:ascii="Times New Roman" w:hAnsi="Times New Roman"/>
      <w:b/>
      <w:bCs/>
      <w:sz w:val="20"/>
      <w:u w:val="single"/>
      <w:bdr w:val="single" w:sz="4" w:space="0" w:color="auto"/>
    </w:rPr>
  </w:style>
  <w:style w:type="character" w:customStyle="1" w:styleId="2">
    <w:name w:val="2"/>
    <w:rsid w:val="00CE0FA8"/>
    <w:rPr>
      <w:rFonts w:cs="Arial"/>
      <w:bCs/>
      <w:sz w:val="20"/>
      <w:u w:val="single"/>
      <w:lang w:val="en-US" w:eastAsia="en-US" w:bidi="ar-SA"/>
    </w:rPr>
  </w:style>
  <w:style w:type="character" w:customStyle="1" w:styleId="Style9ptBoldUnderline5">
    <w:name w:val="Style 9 pt Bold Underline5"/>
    <w:basedOn w:val="DefaultParagraphFont"/>
    <w:rsid w:val="00CE0FA8"/>
    <w:rPr>
      <w:b/>
      <w:bCs/>
      <w:sz w:val="20"/>
      <w:u w:val="single"/>
    </w:rPr>
  </w:style>
  <w:style w:type="character" w:customStyle="1" w:styleId="CharChar114">
    <w:name w:val="Char Char114"/>
    <w:basedOn w:val="DefaultParagraphFont"/>
    <w:rsid w:val="00CE0FA8"/>
    <w:rPr>
      <w:rFonts w:cs="Arial"/>
      <w:bCs/>
      <w:szCs w:val="26"/>
      <w:u w:val="single"/>
      <w:lang w:val="en-US" w:eastAsia="en-US" w:bidi="ar-SA"/>
    </w:rPr>
  </w:style>
  <w:style w:type="character" w:customStyle="1" w:styleId="CharChar112">
    <w:name w:val="Char Char112"/>
    <w:basedOn w:val="DefaultParagraphFont"/>
    <w:rsid w:val="00CE0FA8"/>
    <w:rPr>
      <w:rFonts w:cs="Arial"/>
      <w:bCs/>
      <w:szCs w:val="26"/>
      <w:u w:val="single"/>
      <w:lang w:val="en-US" w:eastAsia="en-US" w:bidi="ar-SA"/>
    </w:rPr>
  </w:style>
  <w:style w:type="paragraph" w:customStyle="1" w:styleId="WW-Default1">
    <w:name w:val="WW-Default1"/>
    <w:basedOn w:val="Normal"/>
    <w:qFormat/>
    <w:rsid w:val="00CE0FA8"/>
    <w:pPr>
      <w:suppressAutoHyphens/>
    </w:pPr>
    <w:rPr>
      <w:rFonts w:eastAsia="Times New Roman"/>
      <w:b/>
      <w:bCs/>
      <w:szCs w:val="20"/>
      <w:lang w:eastAsia="ar-SA"/>
    </w:rPr>
  </w:style>
  <w:style w:type="character" w:customStyle="1" w:styleId="zoomme">
    <w:name w:val="zoomme"/>
    <w:basedOn w:val="DefaultParagraphFont"/>
    <w:rsid w:val="00CE0FA8"/>
  </w:style>
  <w:style w:type="character" w:customStyle="1" w:styleId="classauthor">
    <w:name w:val="class=&quot;author&quot;"/>
    <w:basedOn w:val="DefaultParagraphFont"/>
    <w:rsid w:val="00CE0FA8"/>
  </w:style>
  <w:style w:type="paragraph" w:customStyle="1" w:styleId="Stylecard11pt">
    <w:name w:val="Style card + 11 pt"/>
    <w:basedOn w:val="Normal"/>
    <w:link w:val="Stylecard11ptChar"/>
    <w:qFormat/>
    <w:rsid w:val="00CE0FA8"/>
    <w:pPr>
      <w:ind w:left="288" w:right="288"/>
    </w:pPr>
    <w:rPr>
      <w:rFonts w:ascii="Georgia" w:eastAsia="SimSun" w:hAnsi="Georgia"/>
      <w:lang w:eastAsia="zh-CN"/>
    </w:rPr>
  </w:style>
  <w:style w:type="character" w:customStyle="1" w:styleId="Stylecard11ptChar">
    <w:name w:val="Style card + 11 pt Char"/>
    <w:link w:val="Stylecard11pt"/>
    <w:rsid w:val="00CE0FA8"/>
    <w:rPr>
      <w:rFonts w:ascii="Georgia" w:eastAsia="SimSun" w:hAnsi="Georgia"/>
      <w:lang w:eastAsia="zh-CN"/>
    </w:rPr>
  </w:style>
  <w:style w:type="paragraph" w:customStyle="1" w:styleId="Stylecard11ptUnderline">
    <w:name w:val="Style card + 11 pt Underline"/>
    <w:basedOn w:val="Normal"/>
    <w:link w:val="Stylecard11ptUnderlineChar"/>
    <w:qFormat/>
    <w:rsid w:val="00CE0FA8"/>
    <w:pPr>
      <w:ind w:left="288" w:right="288"/>
    </w:pPr>
    <w:rPr>
      <w:rFonts w:ascii="Georgia" w:eastAsia="SimSun" w:hAnsi="Georgia"/>
      <w:u w:val="single"/>
      <w:lang w:eastAsia="zh-CN"/>
    </w:rPr>
  </w:style>
  <w:style w:type="character" w:customStyle="1" w:styleId="Stylecard11ptUnderlineChar">
    <w:name w:val="Style card + 11 pt Underline Char"/>
    <w:link w:val="Stylecard11ptUnderline"/>
    <w:rsid w:val="00CE0FA8"/>
    <w:rPr>
      <w:rFonts w:ascii="Georgia" w:eastAsia="SimSun" w:hAnsi="Georgia"/>
      <w:u w:val="single"/>
      <w:lang w:eastAsia="zh-CN"/>
    </w:rPr>
  </w:style>
  <w:style w:type="character" w:customStyle="1" w:styleId="officialstitle-">
    <w:name w:val="official_s_title-"/>
    <w:basedOn w:val="DefaultParagraphFont"/>
    <w:rsid w:val="00CE0FA8"/>
  </w:style>
  <w:style w:type="character" w:customStyle="1" w:styleId="officialsbureau">
    <w:name w:val="official_s_bureau"/>
    <w:basedOn w:val="DefaultParagraphFont"/>
    <w:rsid w:val="00CE0FA8"/>
  </w:style>
  <w:style w:type="paragraph" w:customStyle="1" w:styleId="StyleHeading2Heading2CharCharCharCharCharCharCharCharC">
    <w:name w:val="Style Heading 2Heading 2 CharChar Char Char CharChar Char Char C..."/>
    <w:basedOn w:val="Heading2"/>
    <w:link w:val="StyleHeading2Heading2CharCharCharCharCharCharCharCharCChar"/>
    <w:qFormat/>
    <w:rsid w:val="00CE0FA8"/>
    <w:pPr>
      <w:keepLines w:val="0"/>
      <w:pageBreakBefore w:val="0"/>
      <w:spacing w:before="240" w:after="60"/>
      <w:jc w:val="left"/>
    </w:pPr>
    <w:rPr>
      <w:rFonts w:eastAsia="Times New Roman" w:cs="Arial"/>
      <w:bCs/>
      <w:sz w:val="24"/>
      <w:szCs w:val="28"/>
      <w:u w:val="none"/>
    </w:rPr>
  </w:style>
  <w:style w:type="character" w:customStyle="1" w:styleId="StyleHeading2Heading2CharCharCharCharCharCharCharCharCChar">
    <w:name w:val="Style Heading 2Heading 2 CharChar Char Char CharChar Char Char C... Char"/>
    <w:basedOn w:val="DefaultParagraphFont"/>
    <w:link w:val="StyleHeading2Heading2CharCharCharCharCharCharCharCharC"/>
    <w:rsid w:val="00CE0FA8"/>
    <w:rPr>
      <w:rFonts w:ascii="Calibri" w:eastAsia="Times New Roman" w:hAnsi="Calibri" w:cs="Arial"/>
      <w:b/>
      <w:bCs/>
      <w:sz w:val="24"/>
      <w:szCs w:val="28"/>
    </w:rPr>
  </w:style>
  <w:style w:type="paragraph" w:customStyle="1" w:styleId="Style23">
    <w:name w:val="Style23"/>
    <w:basedOn w:val="Normal"/>
    <w:uiPriority w:val="99"/>
    <w:qFormat/>
    <w:rsid w:val="00CE0FA8"/>
    <w:pPr>
      <w:widowControl w:val="0"/>
      <w:autoSpaceDE w:val="0"/>
      <w:autoSpaceDN w:val="0"/>
      <w:adjustRightInd w:val="0"/>
      <w:spacing w:line="209" w:lineRule="exact"/>
    </w:pPr>
    <w:rPr>
      <w:rFonts w:eastAsia="SimSun"/>
    </w:rPr>
  </w:style>
  <w:style w:type="character" w:customStyle="1" w:styleId="gray">
    <w:name w:val="gray"/>
    <w:basedOn w:val="DefaultParagraphFont"/>
    <w:rsid w:val="00CE0FA8"/>
  </w:style>
  <w:style w:type="character" w:customStyle="1" w:styleId="Styleunderline11ptBorderSinglesolidlineAuto05p">
    <w:name w:val="Style underline + 11 pt Border: : (Single solid line Auto  0.5 p..."/>
    <w:rsid w:val="00CE0FA8"/>
    <w:rPr>
      <w:sz w:val="20"/>
      <w:u w:val="single"/>
      <w:bdr w:val="single" w:sz="4" w:space="0" w:color="auto"/>
    </w:rPr>
  </w:style>
  <w:style w:type="paragraph" w:customStyle="1" w:styleId="Citation-FirstLine">
    <w:name w:val="Citation - First Line"/>
    <w:basedOn w:val="Normal"/>
    <w:next w:val="Normal"/>
    <w:autoRedefine/>
    <w:qFormat/>
    <w:rsid w:val="00CE0FA8"/>
    <w:pPr>
      <w:spacing w:line="240" w:lineRule="atLeast"/>
      <w:jc w:val="both"/>
    </w:pPr>
    <w:rPr>
      <w:rFonts w:ascii="Book Antiqua" w:eastAsia="Times New Roman" w:hAnsi="Book Antiqua"/>
      <w:sz w:val="16"/>
    </w:rPr>
  </w:style>
  <w:style w:type="character" w:customStyle="1" w:styleId="CardText-Underlined">
    <w:name w:val="Card Text - Underlined"/>
    <w:rsid w:val="00CE0FA8"/>
    <w:rPr>
      <w:b/>
      <w:sz w:val="20"/>
      <w:u w:val="single"/>
    </w:rPr>
  </w:style>
  <w:style w:type="paragraph" w:customStyle="1" w:styleId="Citation-Complete">
    <w:name w:val="Citation - Complete"/>
    <w:basedOn w:val="Normal"/>
    <w:next w:val="Normal"/>
    <w:link w:val="Citation-CompleteChar"/>
    <w:autoRedefine/>
    <w:qFormat/>
    <w:rsid w:val="00CE0FA8"/>
    <w:pPr>
      <w:spacing w:after="120"/>
      <w:jc w:val="both"/>
    </w:pPr>
    <w:rPr>
      <w:rFonts w:ascii="Book Antiqua" w:eastAsia="Times New Roman" w:hAnsi="Book Antiqua"/>
      <w:sz w:val="16"/>
    </w:rPr>
  </w:style>
  <w:style w:type="character" w:customStyle="1" w:styleId="Citation-CompleteChar">
    <w:name w:val="Citation - Complete Char"/>
    <w:basedOn w:val="DefaultParagraphFont"/>
    <w:link w:val="Citation-Complete"/>
    <w:locked/>
    <w:rsid w:val="00CE0FA8"/>
    <w:rPr>
      <w:rFonts w:ascii="Book Antiqua" w:eastAsia="Times New Roman" w:hAnsi="Book Antiqua"/>
      <w:sz w:val="16"/>
    </w:rPr>
  </w:style>
  <w:style w:type="character" w:customStyle="1" w:styleId="Style11ptItalicUnderline">
    <w:name w:val="Style 11 pt Italic Underline"/>
    <w:basedOn w:val="DefaultParagraphFont"/>
    <w:rsid w:val="00CE0FA8"/>
    <w:rPr>
      <w:i/>
      <w:iCs/>
      <w:sz w:val="20"/>
      <w:u w:val="single"/>
    </w:rPr>
  </w:style>
  <w:style w:type="character" w:customStyle="1" w:styleId="Style11ptItalic">
    <w:name w:val="Style 11 pt Italic"/>
    <w:basedOn w:val="DefaultParagraphFont"/>
    <w:rsid w:val="00CE0FA8"/>
    <w:rPr>
      <w:rFonts w:ascii="Times New Roman" w:hAnsi="Times New Roman"/>
      <w:i/>
      <w:iCs/>
      <w:sz w:val="20"/>
    </w:rPr>
  </w:style>
  <w:style w:type="character" w:customStyle="1" w:styleId="hdr">
    <w:name w:val="hdr"/>
    <w:basedOn w:val="DefaultParagraphFont"/>
    <w:rsid w:val="00CE0FA8"/>
  </w:style>
  <w:style w:type="paragraph" w:customStyle="1" w:styleId="StyleStyle49ptBoldItalic">
    <w:name w:val="Style Style4 + 9 pt Bold Italic"/>
    <w:basedOn w:val="Normal"/>
    <w:link w:val="StyleStyle49ptBoldItalicChar"/>
    <w:qFormat/>
    <w:rsid w:val="00CE0FA8"/>
    <w:rPr>
      <w:rFonts w:eastAsia="Times New Roman"/>
      <w:b/>
      <w:bCs/>
      <w:i/>
      <w:iCs/>
      <w:u w:val="single"/>
    </w:rPr>
  </w:style>
  <w:style w:type="character" w:customStyle="1" w:styleId="StyleStyle49ptBoldItalicChar">
    <w:name w:val="Style Style4 + 9 pt Bold Italic Char"/>
    <w:basedOn w:val="DefaultParagraphFont"/>
    <w:link w:val="StyleStyle49ptBoldItalic"/>
    <w:rsid w:val="00CE0FA8"/>
    <w:rPr>
      <w:rFonts w:ascii="Calibri" w:eastAsia="Times New Roman" w:hAnsi="Calibri"/>
      <w:b/>
      <w:bCs/>
      <w:i/>
      <w:iCs/>
      <w:u w:val="single"/>
    </w:rPr>
  </w:style>
  <w:style w:type="paragraph" w:customStyle="1" w:styleId="StyleUnderlined11ptBold">
    <w:name w:val="Style Underlined + 11 pt Bold"/>
    <w:link w:val="StyleUnderlined11ptBoldChar"/>
    <w:qFormat/>
    <w:rsid w:val="00CE0FA8"/>
    <w:pPr>
      <w:spacing w:after="200" w:line="276" w:lineRule="auto"/>
    </w:pPr>
    <w:rPr>
      <w:rFonts w:eastAsia="Times New Roman"/>
      <w:b/>
      <w:bCs/>
      <w:szCs w:val="24"/>
      <w:u w:val="single"/>
    </w:rPr>
  </w:style>
  <w:style w:type="character" w:customStyle="1" w:styleId="StyleUnderlined11ptBoldChar">
    <w:name w:val="Style Underlined + 11 pt Bold Char"/>
    <w:basedOn w:val="DefaultParagraphFont"/>
    <w:link w:val="StyleUnderlined11ptBold"/>
    <w:rsid w:val="00CE0FA8"/>
    <w:rPr>
      <w:rFonts w:eastAsia="Times New Roman"/>
      <w:b/>
      <w:bCs/>
      <w:szCs w:val="24"/>
      <w:u w:val="single"/>
    </w:rPr>
  </w:style>
  <w:style w:type="paragraph" w:customStyle="1" w:styleId="StyleUnderlined11pt">
    <w:name w:val="Style Underlined + 11 pt"/>
    <w:link w:val="StyleUnderlined11ptChar"/>
    <w:qFormat/>
    <w:rsid w:val="00CE0FA8"/>
    <w:pPr>
      <w:spacing w:after="200" w:line="276" w:lineRule="auto"/>
    </w:pPr>
    <w:rPr>
      <w:rFonts w:eastAsia="Times New Roman"/>
      <w:szCs w:val="24"/>
      <w:u w:val="single"/>
    </w:rPr>
  </w:style>
  <w:style w:type="character" w:customStyle="1" w:styleId="StyleUnderlined11ptChar">
    <w:name w:val="Style Underlined + 11 pt Char"/>
    <w:basedOn w:val="DefaultParagraphFont"/>
    <w:link w:val="StyleUnderlined11pt"/>
    <w:rsid w:val="00CE0FA8"/>
    <w:rPr>
      <w:rFonts w:eastAsia="Times New Roman"/>
      <w:szCs w:val="24"/>
      <w:u w:val="single"/>
    </w:rPr>
  </w:style>
  <w:style w:type="character" w:customStyle="1" w:styleId="newscontent">
    <w:name w:val="newscontent"/>
    <w:rsid w:val="00CE0FA8"/>
  </w:style>
  <w:style w:type="paragraph" w:customStyle="1" w:styleId="Smalltext0">
    <w:name w:val="Small text"/>
    <w:aliases w:val="Quote1,Quote11,Quote4,Quote111"/>
    <w:basedOn w:val="Normal"/>
    <w:link w:val="SmalltextChar"/>
    <w:qFormat/>
    <w:rsid w:val="00CE0FA8"/>
    <w:rPr>
      <w:rFonts w:ascii="Arial Narrow" w:eastAsia="Times New Roman" w:hAnsi="Arial Narrow"/>
      <w:sz w:val="16"/>
    </w:rPr>
  </w:style>
  <w:style w:type="character" w:customStyle="1" w:styleId="SmalltextChar">
    <w:name w:val="Small text Char"/>
    <w:aliases w:val="Quote1 Char1,Quote111 Char1,Quote21 Char1,Quote3 Char1,Quote4 Char1"/>
    <w:link w:val="Smalltext0"/>
    <w:rsid w:val="00CE0FA8"/>
    <w:rPr>
      <w:rFonts w:ascii="Arial Narrow" w:eastAsia="Times New Roman" w:hAnsi="Arial Narrow"/>
      <w:sz w:val="16"/>
    </w:rPr>
  </w:style>
  <w:style w:type="character" w:customStyle="1" w:styleId="hilite1">
    <w:name w:val="hilite1"/>
    <w:basedOn w:val="DefaultParagraphFont"/>
    <w:rsid w:val="00CE0FA8"/>
    <w:rPr>
      <w:rFonts w:ascii="Arial Narrow" w:hAnsi="Arial Narrow"/>
      <w:sz w:val="20"/>
      <w:u w:val="single"/>
      <w:bdr w:val="none" w:sz="0" w:space="0" w:color="auto"/>
      <w:shd w:val="clear" w:color="auto" w:fill="00FF00"/>
    </w:rPr>
  </w:style>
  <w:style w:type="paragraph" w:customStyle="1" w:styleId="Cardstyle0">
    <w:name w:val="Cardstyle"/>
    <w:basedOn w:val="Normal"/>
    <w:next w:val="Normal"/>
    <w:qFormat/>
    <w:rsid w:val="00CE0FA8"/>
    <w:rPr>
      <w:rFonts w:eastAsia="Times New Roman"/>
    </w:rPr>
  </w:style>
  <w:style w:type="character" w:customStyle="1" w:styleId="Style12ptBoldUnderline1">
    <w:name w:val="Style 12 pt Bold Underline1"/>
    <w:basedOn w:val="DefaultParagraphFont"/>
    <w:rsid w:val="00CE0FA8"/>
    <w:rPr>
      <w:b/>
      <w:bCs/>
      <w:sz w:val="24"/>
      <w:u w:val="single"/>
    </w:rPr>
  </w:style>
  <w:style w:type="character" w:customStyle="1" w:styleId="StyleEmphasisArial12ptBoldNotItalic">
    <w:name w:val="Style Emphasis + Arial 12 pt Bold Not Italic"/>
    <w:basedOn w:val="Emphasis"/>
    <w:rsid w:val="00CE0FA8"/>
    <w:rPr>
      <w:rFonts w:ascii="Arial" w:hAnsi="Arial" w:cs="Times New Roman"/>
      <w:b/>
      <w:bCs/>
      <w:i w:val="0"/>
      <w:iCs/>
      <w:sz w:val="24"/>
      <w:u w:val="single"/>
      <w:bdr w:val="single" w:sz="8" w:space="0" w:color="auto"/>
    </w:rPr>
  </w:style>
  <w:style w:type="character" w:customStyle="1" w:styleId="DebateHighlighted">
    <w:name w:val="Debate Highlighted"/>
    <w:qFormat/>
    <w:rsid w:val="00CE0FA8"/>
    <w:rPr>
      <w:rFonts w:ascii="Times New Roman" w:hAnsi="Times New Roman"/>
      <w:sz w:val="24"/>
      <w:u w:val="thick"/>
      <w:bdr w:val="none" w:sz="0" w:space="0" w:color="auto"/>
      <w:shd w:val="clear" w:color="auto" w:fill="00FFFF"/>
    </w:rPr>
  </w:style>
  <w:style w:type="character" w:customStyle="1" w:styleId="Boxing">
    <w:name w:val="Boxing"/>
    <w:basedOn w:val="DefaultParagraphFont"/>
    <w:rsid w:val="00CE0FA8"/>
    <w:rPr>
      <w:rFonts w:ascii="Arial Narrow" w:hAnsi="Arial Narrow"/>
      <w:dstrike w:val="0"/>
      <w:sz w:val="20"/>
      <w:bdr w:val="single" w:sz="2" w:space="0" w:color="auto"/>
      <w:vertAlign w:val="baseline"/>
    </w:rPr>
  </w:style>
  <w:style w:type="character" w:customStyle="1" w:styleId="UnreadTextChar">
    <w:name w:val="Unread Text Char"/>
    <w:link w:val="UnreadText"/>
    <w:locked/>
    <w:rsid w:val="00CE0FA8"/>
    <w:rPr>
      <w:rFonts w:ascii="SimSun" w:eastAsia="SimSun" w:hAnsi="SimSun"/>
      <w:sz w:val="15"/>
      <w:lang w:eastAsia="zh-CN"/>
    </w:rPr>
  </w:style>
  <w:style w:type="paragraph" w:customStyle="1" w:styleId="UnreadText">
    <w:name w:val="Unread Text"/>
    <w:basedOn w:val="Normal"/>
    <w:next w:val="Normal"/>
    <w:link w:val="UnreadTextChar"/>
    <w:autoRedefine/>
    <w:qFormat/>
    <w:rsid w:val="00CE0FA8"/>
    <w:pPr>
      <w:ind w:left="360"/>
    </w:pPr>
    <w:rPr>
      <w:rFonts w:ascii="SimSun" w:eastAsia="SimSun" w:hAnsi="SimSun"/>
      <w:sz w:val="15"/>
      <w:lang w:eastAsia="zh-CN"/>
    </w:rPr>
  </w:style>
  <w:style w:type="character" w:customStyle="1" w:styleId="Highlightedunderline">
    <w:name w:val="Highlighted underline"/>
    <w:qFormat/>
    <w:rsid w:val="00CE0FA8"/>
    <w:rPr>
      <w:rFonts w:ascii="Times New Roman" w:hAnsi="Times New Roman"/>
      <w:sz w:val="20"/>
      <w:u w:val="single"/>
      <w:bdr w:val="none" w:sz="0" w:space="0" w:color="auto"/>
      <w:shd w:val="clear" w:color="auto" w:fill="C0C0C0"/>
    </w:rPr>
  </w:style>
  <w:style w:type="character" w:customStyle="1" w:styleId="HotRouteChar">
    <w:name w:val="Hot Route! Char"/>
    <w:link w:val="HotRoute"/>
    <w:uiPriority w:val="99"/>
    <w:rsid w:val="00CE0FA8"/>
    <w:rPr>
      <w:rFonts w:ascii="Calibri" w:eastAsia="Times New Roman" w:hAnsi="Calibri"/>
    </w:rPr>
  </w:style>
  <w:style w:type="character" w:customStyle="1" w:styleId="Heading2Char1CharCharCharCharCharC">
    <w:name w:val="Heading 2 Char1 Char Char Char Char Char C"/>
    <w:rsid w:val="00CE0FA8"/>
    <w:rPr>
      <w:rFonts w:cs="Arial"/>
      <w:b/>
      <w:bCs/>
      <w:iCs/>
      <w:sz w:val="24"/>
      <w:szCs w:val="28"/>
      <w:lang w:val="en-US" w:eastAsia="en-US" w:bidi="ar-SA"/>
    </w:rPr>
  </w:style>
  <w:style w:type="character" w:customStyle="1" w:styleId="underline1">
    <w:name w:val="underline1"/>
    <w:basedOn w:val="DefaultParagraphFont"/>
    <w:rsid w:val="00CE0FA8"/>
    <w:rPr>
      <w:u w:val="single"/>
    </w:rPr>
  </w:style>
  <w:style w:type="character" w:customStyle="1" w:styleId="FontStyle291">
    <w:name w:val="Font Style291"/>
    <w:basedOn w:val="DefaultParagraphFont"/>
    <w:uiPriority w:val="99"/>
    <w:rsid w:val="00CE0FA8"/>
    <w:rPr>
      <w:rFonts w:ascii="Times New Roman" w:hAnsi="Times New Roman" w:cs="Times New Roman"/>
      <w:sz w:val="14"/>
      <w:szCs w:val="14"/>
    </w:rPr>
  </w:style>
  <w:style w:type="character" w:customStyle="1" w:styleId="Style13ptBoldUnderlineBorderSinglesolidlineAuto">
    <w:name w:val="Style 13 pt Bold Underline Border: : (Single solid line Auto  ..."/>
    <w:basedOn w:val="DefaultParagraphFont"/>
    <w:rsid w:val="00CE0FA8"/>
    <w:rPr>
      <w:b/>
      <w:bCs/>
      <w:sz w:val="20"/>
      <w:u w:val="single"/>
      <w:bdr w:val="single" w:sz="4" w:space="0" w:color="auto"/>
    </w:rPr>
  </w:style>
  <w:style w:type="paragraph" w:customStyle="1" w:styleId="StyleUnderlining11pt">
    <w:name w:val="Style Underlining + 11 pt"/>
    <w:basedOn w:val="Normal"/>
    <w:link w:val="StyleUnderlining11ptChar"/>
    <w:qFormat/>
    <w:rsid w:val="00CE0FA8"/>
    <w:rPr>
      <w:rFonts w:eastAsia="Times New Roman"/>
      <w:u w:val="single"/>
      <w:lang w:val="en-GB"/>
    </w:rPr>
  </w:style>
  <w:style w:type="character" w:customStyle="1" w:styleId="StyleUnderlining11ptChar">
    <w:name w:val="Style Underlining + 11 pt Char"/>
    <w:basedOn w:val="DefaultParagraphFont"/>
    <w:link w:val="StyleUnderlining11pt"/>
    <w:rsid w:val="00CE0FA8"/>
    <w:rPr>
      <w:rFonts w:ascii="Calibri" w:eastAsia="Times New Roman" w:hAnsi="Calibri"/>
      <w:u w:val="single"/>
      <w:lang w:val="en-GB"/>
    </w:rPr>
  </w:style>
  <w:style w:type="paragraph" w:customStyle="1" w:styleId="StyleStyleMicroText7ptArialNarrow10pt">
    <w:name w:val="Style Style MicroText + 7 pt + Arial Narrow 10 pt"/>
    <w:basedOn w:val="Normal"/>
    <w:link w:val="StyleStyleMicroText7ptArialNarrow10ptChar"/>
    <w:qFormat/>
    <w:rsid w:val="00CE0FA8"/>
    <w:rPr>
      <w:rFonts w:eastAsia="Times New Roman"/>
    </w:rPr>
  </w:style>
  <w:style w:type="character" w:customStyle="1" w:styleId="StyleStyleMicroText7ptArialNarrow10ptChar">
    <w:name w:val="Style Style MicroText + 7 pt + Arial Narrow 10 pt Char"/>
    <w:basedOn w:val="DefaultParagraphFont"/>
    <w:link w:val="StyleStyleMicroText7ptArialNarrow10pt"/>
    <w:rsid w:val="00CE0FA8"/>
    <w:rPr>
      <w:rFonts w:ascii="Calibri" w:eastAsia="Times New Roman" w:hAnsi="Calibri"/>
    </w:rPr>
  </w:style>
  <w:style w:type="paragraph" w:customStyle="1" w:styleId="Stylecard11ptBoldUnderline">
    <w:name w:val="Style card + 11 pt Bold Underline"/>
    <w:basedOn w:val="Normal"/>
    <w:link w:val="Stylecard11ptBoldUnderlineChar"/>
    <w:qFormat/>
    <w:rsid w:val="00CE0FA8"/>
    <w:pPr>
      <w:ind w:left="288" w:right="288"/>
    </w:pPr>
    <w:rPr>
      <w:rFonts w:ascii="Georgia" w:eastAsia="SimSun" w:hAnsi="Georgia"/>
      <w:b/>
      <w:bCs/>
      <w:color w:val="000000"/>
      <w:kern w:val="32"/>
      <w:szCs w:val="20"/>
      <w:u w:val="single"/>
      <w:lang w:eastAsia="zh-CN"/>
    </w:rPr>
  </w:style>
  <w:style w:type="character" w:customStyle="1" w:styleId="Stylecard11ptBoldUnderlineChar">
    <w:name w:val="Style card + 11 pt Bold Underline Char"/>
    <w:basedOn w:val="cardChar"/>
    <w:link w:val="Stylecard11ptBoldUnderline"/>
    <w:rsid w:val="00CE0FA8"/>
    <w:rPr>
      <w:rFonts w:ascii="Georgia" w:eastAsia="SimSun" w:hAnsi="Georgia"/>
      <w:b/>
      <w:bCs/>
      <w:color w:val="000000"/>
      <w:kern w:val="32"/>
      <w:szCs w:val="20"/>
      <w:u w:val="single"/>
      <w:lang w:eastAsia="zh-CN"/>
    </w:rPr>
  </w:style>
  <w:style w:type="paragraph" w:customStyle="1" w:styleId="Cards1">
    <w:name w:val="Cards1"/>
    <w:basedOn w:val="Normal"/>
    <w:link w:val="Cards1Char"/>
    <w:qFormat/>
    <w:rsid w:val="00CE0FA8"/>
    <w:pPr>
      <w:ind w:left="288"/>
    </w:pPr>
    <w:rPr>
      <w:rFonts w:eastAsia="Times New Roman"/>
      <w:u w:val="single"/>
    </w:rPr>
  </w:style>
  <w:style w:type="character" w:customStyle="1" w:styleId="Cards1Char">
    <w:name w:val="Cards1 Char"/>
    <w:basedOn w:val="DefaultParagraphFont"/>
    <w:link w:val="Cards1"/>
    <w:rsid w:val="00CE0FA8"/>
    <w:rPr>
      <w:rFonts w:ascii="Calibri" w:eastAsia="Times New Roman" w:hAnsi="Calibri"/>
      <w:u w:val="single"/>
    </w:rPr>
  </w:style>
  <w:style w:type="paragraph" w:customStyle="1" w:styleId="StyleCardTextTimesNewRoman11ptUnderline">
    <w:name w:val="Style Card Text + Times New Roman 11 pt Underline"/>
    <w:link w:val="StyleCardTextTimesNewRoman11ptUnderlineChar"/>
    <w:qFormat/>
    <w:rsid w:val="00CE0FA8"/>
    <w:pPr>
      <w:spacing w:after="200" w:line="276" w:lineRule="auto"/>
      <w:contextualSpacing/>
    </w:pPr>
    <w:rPr>
      <w:rFonts w:eastAsia="Calibri"/>
      <w:u w:val="single"/>
    </w:rPr>
  </w:style>
  <w:style w:type="character" w:customStyle="1" w:styleId="StyleCardTextTimesNewRoman11ptUnderlineChar">
    <w:name w:val="Style Card Text + Times New Roman 11 pt Underline Char"/>
    <w:link w:val="StyleCardTextTimesNewRoman11ptUnderline"/>
    <w:rsid w:val="00CE0FA8"/>
    <w:rPr>
      <w:rFonts w:eastAsia="Calibri"/>
      <w:u w:val="single"/>
    </w:rPr>
  </w:style>
  <w:style w:type="paragraph" w:customStyle="1" w:styleId="Stylecard8pt">
    <w:name w:val="Style card + 8 pt"/>
    <w:basedOn w:val="Normal"/>
    <w:link w:val="Stylecard8ptChar"/>
    <w:qFormat/>
    <w:rsid w:val="00CE0FA8"/>
    <w:pPr>
      <w:ind w:left="288" w:right="288"/>
    </w:pPr>
    <w:rPr>
      <w:rFonts w:ascii="Georgia" w:eastAsia="Times New Roman" w:hAnsi="Georgia"/>
      <w:color w:val="000000"/>
      <w:kern w:val="32"/>
      <w:szCs w:val="20"/>
      <w:u w:val="single"/>
      <w:lang w:eastAsia="ar-SA"/>
    </w:rPr>
  </w:style>
  <w:style w:type="character" w:customStyle="1" w:styleId="Stylecard8ptChar">
    <w:name w:val="Style card + 8 pt Char"/>
    <w:basedOn w:val="cardChar"/>
    <w:link w:val="Stylecard8pt"/>
    <w:rsid w:val="00CE0FA8"/>
    <w:rPr>
      <w:rFonts w:ascii="Georgia" w:eastAsia="Times New Roman" w:hAnsi="Georgia"/>
      <w:color w:val="000000"/>
      <w:kern w:val="32"/>
      <w:szCs w:val="20"/>
      <w:u w:val="single"/>
      <w:lang w:eastAsia="ar-SA"/>
    </w:rPr>
  </w:style>
  <w:style w:type="paragraph" w:customStyle="1" w:styleId="TagGA11">
    <w:name w:val="Tag GA 11"/>
    <w:basedOn w:val="TOC1"/>
    <w:qFormat/>
    <w:rsid w:val="00CE0FA8"/>
    <w:rPr>
      <w:rFonts w:eastAsia="Calibri"/>
      <w:b/>
    </w:rPr>
  </w:style>
  <w:style w:type="paragraph" w:customStyle="1" w:styleId="CiteCard">
    <w:name w:val="Cite/Card"/>
    <w:basedOn w:val="TOC2"/>
    <w:qFormat/>
    <w:rsid w:val="00CE0FA8"/>
    <w:pPr>
      <w:tabs>
        <w:tab w:val="left" w:pos="4360"/>
      </w:tabs>
      <w:ind w:left="220"/>
    </w:pPr>
    <w:rPr>
      <w:rFonts w:eastAsia="Calibri"/>
    </w:rPr>
  </w:style>
  <w:style w:type="character" w:customStyle="1" w:styleId="CardTextUnderlinedChar">
    <w:name w:val="Card Text Underlined Char"/>
    <w:basedOn w:val="DefaultParagraphFont"/>
    <w:rsid w:val="00CE0FA8"/>
    <w:rPr>
      <w:rFonts w:ascii="Georgia" w:eastAsia="Times New Roman" w:hAnsi="Georgia" w:hint="default"/>
      <w:sz w:val="22"/>
      <w:u w:val="single"/>
      <w:lang w:eastAsia="zh-CN"/>
    </w:rPr>
  </w:style>
  <w:style w:type="character" w:customStyle="1" w:styleId="grey10">
    <w:name w:val="grey10"/>
    <w:basedOn w:val="DefaultParagraphFont"/>
    <w:rsid w:val="00CE0FA8"/>
  </w:style>
  <w:style w:type="character" w:customStyle="1" w:styleId="navy13bd">
    <w:name w:val="navy13bd"/>
    <w:basedOn w:val="DefaultParagraphFont"/>
    <w:rsid w:val="00CE0FA8"/>
  </w:style>
  <w:style w:type="character" w:customStyle="1" w:styleId="Style9ptUnderline2">
    <w:name w:val="Style 9 pt Underline2"/>
    <w:basedOn w:val="DefaultParagraphFont"/>
    <w:rsid w:val="00CE0FA8"/>
    <w:rPr>
      <w:sz w:val="20"/>
      <w:u w:val="single"/>
    </w:rPr>
  </w:style>
  <w:style w:type="character" w:customStyle="1" w:styleId="Style9ptBoldUnderline1">
    <w:name w:val="Style 9 pt Bold Underline1"/>
    <w:basedOn w:val="DefaultParagraphFont"/>
    <w:rsid w:val="00CE0FA8"/>
    <w:rPr>
      <w:b/>
      <w:bCs/>
      <w:sz w:val="20"/>
      <w:u w:val="single"/>
    </w:rPr>
  </w:style>
  <w:style w:type="character" w:customStyle="1" w:styleId="TagsCharChar">
    <w:name w:val="Tags Char Char"/>
    <w:basedOn w:val="DefaultParagraphFont"/>
    <w:rsid w:val="00CE0FA8"/>
    <w:rPr>
      <w:rFonts w:eastAsia="SimSun"/>
      <w:b/>
      <w:sz w:val="24"/>
      <w:lang w:val="en-US" w:eastAsia="zh-CN" w:bidi="ar-SA"/>
    </w:rPr>
  </w:style>
  <w:style w:type="paragraph" w:customStyle="1" w:styleId="cardCharCharCharChar">
    <w:name w:val="card Char Char Char Char"/>
    <w:basedOn w:val="Normal"/>
    <w:qFormat/>
    <w:rsid w:val="00CE0FA8"/>
    <w:pPr>
      <w:widowControl w:val="0"/>
      <w:overflowPunct w:val="0"/>
      <w:autoSpaceDE w:val="0"/>
      <w:autoSpaceDN w:val="0"/>
      <w:adjustRightInd w:val="0"/>
      <w:ind w:left="288" w:right="288"/>
      <w:textAlignment w:val="baseline"/>
    </w:pPr>
    <w:rPr>
      <w:rFonts w:eastAsia="Times New Roman"/>
      <w:szCs w:val="20"/>
    </w:rPr>
  </w:style>
  <w:style w:type="paragraph" w:customStyle="1" w:styleId="CARD">
    <w:name w:val="CARD"/>
    <w:basedOn w:val="Normal"/>
    <w:link w:val="CARDChar0"/>
    <w:qFormat/>
    <w:rsid w:val="00CE0FA8"/>
    <w:rPr>
      <w:rFonts w:eastAsia="Times New Roman"/>
      <w:u w:val="single"/>
    </w:rPr>
  </w:style>
  <w:style w:type="character" w:customStyle="1" w:styleId="CARDChar0">
    <w:name w:val="CARD Char"/>
    <w:basedOn w:val="DefaultParagraphFont"/>
    <w:link w:val="CARD"/>
    <w:rsid w:val="00CE0FA8"/>
    <w:rPr>
      <w:rFonts w:ascii="Calibri" w:eastAsia="Times New Roman" w:hAnsi="Calibri"/>
      <w:u w:val="single"/>
    </w:rPr>
  </w:style>
  <w:style w:type="paragraph" w:customStyle="1" w:styleId="Normal20pt">
    <w:name w:val="Normal  + 20 pt"/>
    <w:basedOn w:val="Normal"/>
    <w:uiPriority w:val="6"/>
    <w:qFormat/>
    <w:rsid w:val="00CE0FA8"/>
    <w:rPr>
      <w:rFonts w:asciiTheme="minorHAnsi" w:hAnsiTheme="minorHAnsi"/>
      <w:bCs/>
      <w:u w:val="single"/>
    </w:rPr>
  </w:style>
  <w:style w:type="character" w:customStyle="1" w:styleId="StyleStyle4CharTimesNewRoman11pt">
    <w:name w:val="Style Style4 Char + Times New Roman 11 pt"/>
    <w:basedOn w:val="DefaultParagraphFont"/>
    <w:rsid w:val="00CE0FA8"/>
    <w:rPr>
      <w:rFonts w:ascii="Times New Roman" w:hAnsi="Times New Roman"/>
      <w:sz w:val="20"/>
      <w:szCs w:val="24"/>
      <w:u w:val="single"/>
      <w:lang w:val="en-US" w:eastAsia="en-US" w:bidi="ar-SA"/>
    </w:rPr>
  </w:style>
  <w:style w:type="paragraph" w:customStyle="1" w:styleId="author-name">
    <w:name w:val="author-name"/>
    <w:basedOn w:val="Normal"/>
    <w:uiPriority w:val="99"/>
    <w:qFormat/>
    <w:rsid w:val="00CE0FA8"/>
    <w:pPr>
      <w:spacing w:before="100" w:beforeAutospacing="1" w:after="100" w:afterAutospacing="1"/>
    </w:pPr>
    <w:rPr>
      <w:rFonts w:eastAsia="Times New Roman"/>
    </w:rPr>
  </w:style>
  <w:style w:type="paragraph" w:customStyle="1" w:styleId="author-credentials">
    <w:name w:val="author-credentials"/>
    <w:basedOn w:val="Normal"/>
    <w:qFormat/>
    <w:rsid w:val="00CE0FA8"/>
    <w:pPr>
      <w:spacing w:before="100" w:beforeAutospacing="1" w:after="100" w:afterAutospacing="1"/>
    </w:pPr>
    <w:rPr>
      <w:rFonts w:eastAsia="Times New Roman"/>
    </w:rPr>
  </w:style>
  <w:style w:type="character" w:customStyle="1" w:styleId="StyleStyle4CharTimesNewRoman11ptBold">
    <w:name w:val="Style Style4 Char + Times New Roman 11 pt Bold"/>
    <w:basedOn w:val="DefaultParagraphFont"/>
    <w:rsid w:val="00CE0FA8"/>
    <w:rPr>
      <w:rFonts w:ascii="Times New Roman" w:hAnsi="Times New Roman"/>
      <w:b/>
      <w:bCs/>
      <w:sz w:val="20"/>
      <w:szCs w:val="24"/>
      <w:u w:val="single"/>
      <w:lang w:val="en-US" w:eastAsia="en-US" w:bidi="ar-SA"/>
    </w:rPr>
  </w:style>
  <w:style w:type="character" w:customStyle="1" w:styleId="StyleStyle4CharTimesNewRoman11ptItalic">
    <w:name w:val="Style Style4 Char + Times New Roman 11 pt Italic"/>
    <w:basedOn w:val="DefaultParagraphFont"/>
    <w:rsid w:val="00CE0FA8"/>
    <w:rPr>
      <w:rFonts w:ascii="Times New Roman" w:hAnsi="Times New Roman"/>
      <w:i/>
      <w:iCs/>
      <w:sz w:val="20"/>
      <w:szCs w:val="24"/>
      <w:u w:val="single"/>
      <w:lang w:val="en-US" w:eastAsia="en-US" w:bidi="ar-SA"/>
    </w:rPr>
  </w:style>
  <w:style w:type="character" w:customStyle="1" w:styleId="CharChar4">
    <w:name w:val="Char Char4"/>
    <w:basedOn w:val="DefaultParagraphFont"/>
    <w:rsid w:val="00CE0FA8"/>
    <w:rPr>
      <w:rFonts w:cs="Arial"/>
      <w:b/>
      <w:bCs/>
      <w:iCs/>
      <w:szCs w:val="28"/>
      <w:lang w:val="en-US" w:eastAsia="en-US" w:bidi="ar-SA"/>
    </w:rPr>
  </w:style>
  <w:style w:type="character" w:customStyle="1" w:styleId="yshortcuts">
    <w:name w:val="yshortcuts"/>
    <w:basedOn w:val="DefaultParagraphFont"/>
    <w:rsid w:val="00CE0FA8"/>
  </w:style>
  <w:style w:type="character" w:customStyle="1" w:styleId="SmallText-New">
    <w:name w:val="Small Text - New"/>
    <w:basedOn w:val="DefaultParagraphFont"/>
    <w:rsid w:val="00CE0FA8"/>
    <w:rPr>
      <w:rFonts w:ascii="Arial Narrow" w:hAnsi="Arial Narrow"/>
      <w:sz w:val="14"/>
    </w:rPr>
  </w:style>
  <w:style w:type="character" w:customStyle="1" w:styleId="Underlined-New">
    <w:name w:val="Underlined - New"/>
    <w:basedOn w:val="DefaultParagraphFont"/>
    <w:rsid w:val="00CE0FA8"/>
    <w:rPr>
      <w:rFonts w:ascii="Arial Narrow" w:hAnsi="Arial Narrow"/>
      <w:sz w:val="16"/>
      <w:u w:val="single"/>
    </w:rPr>
  </w:style>
  <w:style w:type="paragraph" w:styleId="PlainText">
    <w:name w:val="Plain Text"/>
    <w:basedOn w:val="Normal"/>
    <w:link w:val="PlainTextChar"/>
    <w:rsid w:val="00CE0FA8"/>
    <w:rPr>
      <w:rFonts w:ascii="Courier New" w:eastAsia="Times New Roman" w:hAnsi="Courier New" w:cs="Courier New"/>
      <w:szCs w:val="20"/>
    </w:rPr>
  </w:style>
  <w:style w:type="character" w:customStyle="1" w:styleId="PlainTextChar">
    <w:name w:val="Plain Text Char"/>
    <w:basedOn w:val="DefaultParagraphFont"/>
    <w:link w:val="PlainText"/>
    <w:rsid w:val="00CE0FA8"/>
    <w:rPr>
      <w:rFonts w:ascii="Courier New" w:eastAsia="Times New Roman" w:hAnsi="Courier New" w:cs="Courier New"/>
      <w:szCs w:val="20"/>
    </w:rPr>
  </w:style>
  <w:style w:type="character" w:customStyle="1" w:styleId="senselabelstart">
    <w:name w:val="sense_label start"/>
    <w:basedOn w:val="DefaultParagraphFont"/>
    <w:rsid w:val="00CE0FA8"/>
  </w:style>
  <w:style w:type="character" w:customStyle="1" w:styleId="sensecontent">
    <w:name w:val="sense_content"/>
    <w:basedOn w:val="DefaultParagraphFont"/>
    <w:rsid w:val="00CE0FA8"/>
  </w:style>
  <w:style w:type="character" w:customStyle="1" w:styleId="vi">
    <w:name w:val="vi"/>
    <w:basedOn w:val="DefaultParagraphFont"/>
    <w:rsid w:val="00CE0FA8"/>
  </w:style>
  <w:style w:type="paragraph" w:customStyle="1" w:styleId="evidencetextChar">
    <w:name w:val="evidence text Char"/>
    <w:basedOn w:val="Normal"/>
    <w:rsid w:val="00CE0FA8"/>
    <w:pPr>
      <w:ind w:left="1728" w:right="1008"/>
    </w:pPr>
    <w:rPr>
      <w:rFonts w:eastAsia="Times New Roman"/>
      <w:color w:val="000000"/>
      <w:sz w:val="18"/>
    </w:rPr>
  </w:style>
  <w:style w:type="character" w:customStyle="1" w:styleId="Style6Char">
    <w:name w:val="Style6 Char"/>
    <w:basedOn w:val="DefaultParagraphFont"/>
    <w:link w:val="Style6"/>
    <w:uiPriority w:val="99"/>
    <w:rsid w:val="00CE0FA8"/>
    <w:rPr>
      <w:rFonts w:ascii="Calibri" w:hAnsi="Calibri"/>
      <w:color w:val="000000"/>
    </w:rPr>
  </w:style>
  <w:style w:type="paragraph" w:customStyle="1" w:styleId="Style11">
    <w:name w:val="Style11"/>
    <w:basedOn w:val="Normal"/>
    <w:link w:val="Style11Char"/>
    <w:qFormat/>
    <w:rsid w:val="00CE0FA8"/>
    <w:rPr>
      <w:rFonts w:eastAsia="Times New Roman"/>
      <w:b/>
      <w:szCs w:val="20"/>
      <w:u w:val="thick"/>
    </w:rPr>
  </w:style>
  <w:style w:type="character" w:customStyle="1" w:styleId="Style11Char">
    <w:name w:val="Style11 Char"/>
    <w:basedOn w:val="DefaultParagraphFont"/>
    <w:link w:val="Style11"/>
    <w:rsid w:val="00CE0FA8"/>
    <w:rPr>
      <w:rFonts w:ascii="Calibri" w:eastAsia="Times New Roman" w:hAnsi="Calibri"/>
      <w:b/>
      <w:szCs w:val="20"/>
      <w:u w:val="thick"/>
    </w:rPr>
  </w:style>
  <w:style w:type="paragraph" w:customStyle="1" w:styleId="Style12">
    <w:name w:val="Style12"/>
    <w:basedOn w:val="Normal"/>
    <w:link w:val="Style12Char"/>
    <w:qFormat/>
    <w:rsid w:val="00CE0FA8"/>
    <w:rPr>
      <w:rFonts w:eastAsia="Times New Roman"/>
      <w:b/>
      <w:u w:val="thick"/>
    </w:rPr>
  </w:style>
  <w:style w:type="character" w:customStyle="1" w:styleId="Style12Char">
    <w:name w:val="Style12 Char"/>
    <w:basedOn w:val="DefaultParagraphFont"/>
    <w:link w:val="Style12"/>
    <w:rsid w:val="00CE0FA8"/>
    <w:rPr>
      <w:rFonts w:ascii="Calibri" w:eastAsia="Times New Roman" w:hAnsi="Calibri"/>
      <w:b/>
      <w:u w:val="thick"/>
    </w:rPr>
  </w:style>
  <w:style w:type="character" w:customStyle="1" w:styleId="caps-label">
    <w:name w:val="caps-label"/>
    <w:basedOn w:val="DefaultParagraphFont"/>
    <w:rsid w:val="00CE0FA8"/>
  </w:style>
  <w:style w:type="character" w:customStyle="1" w:styleId="tagChar2">
    <w:name w:val="tag Char2"/>
    <w:basedOn w:val="DefaultParagraphFont"/>
    <w:qFormat/>
    <w:rsid w:val="00CE0FA8"/>
    <w:rPr>
      <w:rFonts w:ascii="Times New Roman" w:eastAsia="Times New Roman" w:hAnsi="Times New Roman" w:cs="Times New Roman"/>
      <w:b/>
      <w:kern w:val="32"/>
      <w:sz w:val="24"/>
      <w:szCs w:val="20"/>
    </w:rPr>
  </w:style>
  <w:style w:type="paragraph" w:customStyle="1" w:styleId="StyleNormalWeb11ptUnderline">
    <w:name w:val="Style Normal (Web) + 11 pt Underline"/>
    <w:basedOn w:val="NormalWeb"/>
    <w:link w:val="StyleNormalWeb11ptUnderlineChar"/>
    <w:qFormat/>
    <w:rsid w:val="00CE0FA8"/>
    <w:pPr>
      <w:spacing w:line="259" w:lineRule="auto"/>
    </w:pPr>
    <w:rPr>
      <w:rFonts w:ascii="Calibri" w:eastAsia="Calibri" w:hAnsi="Calibri" w:cstheme="minorBidi"/>
      <w:sz w:val="22"/>
      <w:szCs w:val="22"/>
      <w:u w:val="single"/>
      <w:lang w:eastAsia="en-US"/>
    </w:rPr>
  </w:style>
  <w:style w:type="character" w:customStyle="1" w:styleId="StyleNormalWeb11ptUnderlineChar">
    <w:name w:val="Style Normal (Web) + 11 pt Underline Char"/>
    <w:basedOn w:val="DefaultParagraphFont"/>
    <w:link w:val="StyleNormalWeb11ptUnderline"/>
    <w:rsid w:val="00CE0FA8"/>
    <w:rPr>
      <w:rFonts w:ascii="Calibri" w:eastAsia="Calibri" w:hAnsi="Calibri"/>
      <w:u w:val="single"/>
    </w:rPr>
  </w:style>
  <w:style w:type="character" w:customStyle="1" w:styleId="current-selection">
    <w:name w:val="current-selection"/>
    <w:basedOn w:val="DefaultParagraphFont"/>
    <w:rsid w:val="00CE0FA8"/>
  </w:style>
  <w:style w:type="character" w:customStyle="1" w:styleId="a2">
    <w:name w:val="_"/>
    <w:basedOn w:val="DefaultParagraphFont"/>
    <w:rsid w:val="00CE0FA8"/>
  </w:style>
  <w:style w:type="paragraph" w:customStyle="1" w:styleId="Shrink6">
    <w:name w:val="Shrink 6"/>
    <w:basedOn w:val="Normal"/>
    <w:qFormat/>
    <w:rsid w:val="00CE0FA8"/>
    <w:rPr>
      <w:rFonts w:eastAsia="Calibri"/>
      <w:sz w:val="12"/>
    </w:rPr>
  </w:style>
  <w:style w:type="paragraph" w:customStyle="1" w:styleId="Underline20">
    <w:name w:val="Underline2"/>
    <w:basedOn w:val="Normal"/>
    <w:link w:val="Underline2Char"/>
    <w:uiPriority w:val="4"/>
    <w:qFormat/>
    <w:rsid w:val="00CE0FA8"/>
    <w:rPr>
      <w:rFonts w:eastAsia="Calibri"/>
      <w:u w:val="single"/>
    </w:rPr>
  </w:style>
  <w:style w:type="character" w:customStyle="1" w:styleId="Underline2Char">
    <w:name w:val="Underline2 Char"/>
    <w:link w:val="Underline20"/>
    <w:uiPriority w:val="4"/>
    <w:rsid w:val="00CE0FA8"/>
    <w:rPr>
      <w:rFonts w:ascii="Calibri" w:eastAsia="Calibri" w:hAnsi="Calibri"/>
      <w:u w:val="single"/>
    </w:rPr>
  </w:style>
  <w:style w:type="character" w:customStyle="1" w:styleId="StyleDate">
    <w:name w:val="Style Date"/>
    <w:uiPriority w:val="1"/>
    <w:qFormat/>
    <w:rsid w:val="00CE0FA8"/>
    <w:rPr>
      <w:b/>
      <w:sz w:val="24"/>
    </w:rPr>
  </w:style>
  <w:style w:type="character" w:customStyle="1" w:styleId="messagecontent">
    <w:name w:val="message_content"/>
    <w:rsid w:val="00CE0FA8"/>
  </w:style>
  <w:style w:type="character" w:customStyle="1" w:styleId="StyleUnderlineChar">
    <w:name w:val="Style Underline Char"/>
    <w:basedOn w:val="DefaultParagraphFont"/>
    <w:rsid w:val="00CE0FA8"/>
    <w:rPr>
      <w:rFonts w:ascii="Times New Roman" w:eastAsia="Calibri" w:hAnsi="Times New Roman" w:cs="Times New Roman"/>
      <w:sz w:val="20"/>
      <w:szCs w:val="20"/>
      <w:u w:val="single"/>
    </w:rPr>
  </w:style>
  <w:style w:type="paragraph" w:customStyle="1" w:styleId="CM5">
    <w:name w:val="CM5"/>
    <w:basedOn w:val="Normal"/>
    <w:next w:val="Normal"/>
    <w:qFormat/>
    <w:rsid w:val="00CE0FA8"/>
    <w:pPr>
      <w:widowControl w:val="0"/>
      <w:autoSpaceDE w:val="0"/>
      <w:autoSpaceDN w:val="0"/>
      <w:adjustRightInd w:val="0"/>
      <w:spacing w:line="203" w:lineRule="atLeast"/>
    </w:pPr>
    <w:rPr>
      <w:rFonts w:ascii="Arial Narrow" w:eastAsia="Times New Roman" w:hAnsi="Arial Narrow"/>
      <w:sz w:val="24"/>
    </w:rPr>
  </w:style>
  <w:style w:type="character" w:customStyle="1" w:styleId="CardCharChar0">
    <w:name w:val="Card Char Char"/>
    <w:basedOn w:val="DefaultParagraphFont"/>
    <w:rsid w:val="00CE0FA8"/>
    <w:rPr>
      <w:rFonts w:ascii="Arial" w:eastAsia="Times New Roman" w:hAnsi="Arial" w:cs="Arial"/>
      <w:sz w:val="20"/>
      <w:szCs w:val="20"/>
    </w:rPr>
  </w:style>
  <w:style w:type="paragraph" w:customStyle="1" w:styleId="BriefTitleWorks">
    <w:name w:val="Brief Title Works"/>
    <w:basedOn w:val="Heading1"/>
    <w:link w:val="BriefTitleWorksChar"/>
    <w:qFormat/>
    <w:rsid w:val="00CE0FA8"/>
    <w:pPr>
      <w:keepLines w:val="0"/>
      <w:pageBreakBefore w:val="0"/>
      <w:pBdr>
        <w:top w:val="none" w:sz="0" w:space="0" w:color="auto"/>
        <w:left w:val="none" w:sz="0" w:space="0" w:color="auto"/>
        <w:bottom w:val="none" w:sz="0" w:space="0" w:color="auto"/>
        <w:right w:val="none" w:sz="0" w:space="0" w:color="auto"/>
      </w:pBdr>
      <w:spacing w:after="60"/>
    </w:pPr>
    <w:rPr>
      <w:rFonts w:eastAsia="Times New Roman" w:cs="Arial"/>
      <w:kern w:val="32"/>
      <w:sz w:val="24"/>
      <w:u w:val="single"/>
    </w:rPr>
  </w:style>
  <w:style w:type="character" w:customStyle="1" w:styleId="BriefTitleWorksChar">
    <w:name w:val="Brief Title Works Char"/>
    <w:basedOn w:val="DefaultParagraphFont"/>
    <w:link w:val="BriefTitleWorks"/>
    <w:rsid w:val="00CE0FA8"/>
    <w:rPr>
      <w:rFonts w:ascii="Calibri" w:eastAsia="Times New Roman" w:hAnsi="Calibri" w:cs="Arial"/>
      <w:b/>
      <w:kern w:val="32"/>
      <w:sz w:val="24"/>
      <w:szCs w:val="32"/>
      <w:u w:val="single"/>
    </w:rPr>
  </w:style>
  <w:style w:type="character" w:customStyle="1" w:styleId="twelptblackblack1">
    <w:name w:val="twelptblackblack1"/>
    <w:basedOn w:val="DefaultParagraphFont"/>
    <w:rsid w:val="00CE0FA8"/>
    <w:rPr>
      <w:rFonts w:ascii="Verdana" w:hAnsi="Verdana" w:hint="default"/>
      <w:color w:val="000000"/>
      <w:sz w:val="16"/>
      <w:szCs w:val="16"/>
    </w:rPr>
  </w:style>
  <w:style w:type="paragraph" w:customStyle="1" w:styleId="CardsHighlighted">
    <w:name w:val="Cards Highlighted"/>
    <w:basedOn w:val="Normal"/>
    <w:next w:val="Nothing"/>
    <w:link w:val="CardsHighlightedChar"/>
    <w:qFormat/>
    <w:rsid w:val="00CE0FA8"/>
    <w:pPr>
      <w:shd w:val="clear" w:color="auto" w:fill="00FFFF"/>
      <w:ind w:left="432" w:right="432"/>
      <w:jc w:val="both"/>
    </w:pPr>
    <w:rPr>
      <w:rFonts w:eastAsia="Calibri"/>
      <w:sz w:val="24"/>
      <w:szCs w:val="20"/>
      <w:u w:val="single"/>
    </w:rPr>
  </w:style>
  <w:style w:type="character" w:customStyle="1" w:styleId="CardsHighlightedChar">
    <w:name w:val="Cards Highlighted Char"/>
    <w:basedOn w:val="DefaultParagraphFont"/>
    <w:link w:val="CardsHighlighted"/>
    <w:rsid w:val="00CE0FA8"/>
    <w:rPr>
      <w:rFonts w:ascii="Calibri" w:eastAsia="Calibri" w:hAnsi="Calibri"/>
      <w:sz w:val="24"/>
      <w:szCs w:val="20"/>
      <w:u w:val="single"/>
      <w:shd w:val="clear" w:color="auto" w:fill="00FFFF"/>
    </w:rPr>
  </w:style>
  <w:style w:type="character" w:customStyle="1" w:styleId="TagCharCharCharChar">
    <w:name w:val="Tag Char Char Char Char"/>
    <w:basedOn w:val="DefaultParagraphFont"/>
    <w:rsid w:val="00CE0FA8"/>
    <w:rPr>
      <w:rFonts w:ascii="Times New Roman" w:eastAsia="Times New Roman" w:hAnsi="Times New Roman" w:cs="Times New Roman"/>
      <w:b/>
      <w:sz w:val="24"/>
      <w:szCs w:val="20"/>
    </w:rPr>
  </w:style>
  <w:style w:type="character" w:customStyle="1" w:styleId="cardChar1">
    <w:name w:val="card Char1"/>
    <w:basedOn w:val="DefaultParagraphFont"/>
    <w:locked/>
    <w:rsid w:val="00CE0FA8"/>
    <w:rPr>
      <w:b/>
      <w:bCs/>
      <w:u w:val="single"/>
    </w:rPr>
  </w:style>
  <w:style w:type="paragraph" w:styleId="BodyTextIndent">
    <w:name w:val="Body Text Indent"/>
    <w:aliases w:val="Body Text EJ"/>
    <w:basedOn w:val="Normal"/>
    <w:link w:val="BodyTextIndentChar"/>
    <w:rsid w:val="00CE0FA8"/>
    <w:pPr>
      <w:spacing w:after="120"/>
      <w:ind w:left="360"/>
    </w:pPr>
  </w:style>
  <w:style w:type="character" w:customStyle="1" w:styleId="BodyTextIndentChar">
    <w:name w:val="Body Text Indent Char"/>
    <w:aliases w:val="Body Text EJ Char"/>
    <w:basedOn w:val="DefaultParagraphFont"/>
    <w:link w:val="BodyTextIndent"/>
    <w:rsid w:val="00CE0FA8"/>
    <w:rPr>
      <w:rFonts w:ascii="Calibri" w:hAnsi="Calibri"/>
    </w:rPr>
  </w:style>
  <w:style w:type="paragraph" w:customStyle="1" w:styleId="BlockHeadings">
    <w:name w:val="Block Headings"/>
    <w:link w:val="BlockHeadingsChar"/>
    <w:qFormat/>
    <w:rsid w:val="00CE0FA8"/>
    <w:pPr>
      <w:spacing w:after="0" w:line="240" w:lineRule="auto"/>
      <w:jc w:val="center"/>
      <w:outlineLvl w:val="0"/>
    </w:pPr>
    <w:rPr>
      <w:rFonts w:ascii="Times New Roman" w:eastAsia="Calibri" w:hAnsi="Times New Roman" w:cs="Times New Roman"/>
      <w:b/>
      <w:sz w:val="28"/>
      <w:szCs w:val="20"/>
    </w:rPr>
  </w:style>
  <w:style w:type="character" w:customStyle="1" w:styleId="Heading3CharCharCharChar1">
    <w:name w:val="Heading 3 Char Char Char Char1"/>
    <w:rsid w:val="00CE0FA8"/>
    <w:rPr>
      <w:rFonts w:cs="Arial"/>
      <w:bCs/>
      <w:szCs w:val="26"/>
      <w:u w:val="single"/>
      <w:lang w:val="en-US" w:eastAsia="en-US" w:bidi="ar-SA"/>
    </w:rPr>
  </w:style>
  <w:style w:type="character" w:customStyle="1" w:styleId="underlinedCharChar">
    <w:name w:val="underlined Char Char"/>
    <w:rsid w:val="00CE0FA8"/>
    <w:rPr>
      <w:rFonts w:ascii="Calibri" w:eastAsia="Times New Roman" w:hAnsi="Calibri" w:cs="Calibri"/>
      <w:szCs w:val="20"/>
      <w:u w:val="single"/>
    </w:rPr>
  </w:style>
  <w:style w:type="paragraph" w:customStyle="1" w:styleId="conintrotext">
    <w:name w:val="conintrotext"/>
    <w:basedOn w:val="Normal"/>
    <w:uiPriority w:val="99"/>
    <w:qFormat/>
    <w:rsid w:val="00CE0FA8"/>
    <w:pPr>
      <w:spacing w:before="100" w:beforeAutospacing="1" w:after="100" w:afterAutospacing="1"/>
    </w:pPr>
    <w:rPr>
      <w:rFonts w:eastAsia="Times New Roman"/>
      <w:sz w:val="24"/>
    </w:rPr>
  </w:style>
  <w:style w:type="character" w:customStyle="1" w:styleId="comment-body">
    <w:name w:val="comment-body"/>
    <w:rsid w:val="00CE0FA8"/>
  </w:style>
  <w:style w:type="character" w:customStyle="1" w:styleId="UnderlineCharCharChar1">
    <w:name w:val="Underline Char Char Char1"/>
    <w:rsid w:val="00CE0FA8"/>
    <w:rPr>
      <w:u w:val="single"/>
      <w:lang w:val="en-US" w:eastAsia="en-US" w:bidi="ar-SA"/>
    </w:rPr>
  </w:style>
  <w:style w:type="character" w:customStyle="1" w:styleId="BoldandUnderlineChar1CharCharCharCharCharCharCharCharChar1">
    <w:name w:val="Bold and Underline Char1 Char Char Char Char Char Char Char Char Char1"/>
    <w:link w:val="BoldandUnderlineChar1CharCharCharCharCharCharCharChar"/>
    <w:rsid w:val="00CE0FA8"/>
    <w:rPr>
      <w:rFonts w:eastAsia="MS Mincho"/>
      <w:b/>
      <w:u w:val="single"/>
    </w:rPr>
  </w:style>
  <w:style w:type="paragraph" w:customStyle="1" w:styleId="BoldandUnderlineChar1CharCharCharCharCharCharCharChar">
    <w:name w:val="Bold and Underline Char1 Char Char Char Char Char Char Char Char"/>
    <w:basedOn w:val="Normal"/>
    <w:link w:val="BoldandUnderlineChar1CharCharCharCharCharCharCharCharChar1"/>
    <w:qFormat/>
    <w:rsid w:val="00CE0FA8"/>
    <w:rPr>
      <w:rFonts w:asciiTheme="minorHAnsi" w:eastAsia="MS Mincho" w:hAnsiTheme="minorHAnsi"/>
      <w:b/>
      <w:u w:val="single"/>
    </w:rPr>
  </w:style>
  <w:style w:type="character" w:customStyle="1" w:styleId="mw-headline">
    <w:name w:val="mw-headline"/>
    <w:rsid w:val="00CE0FA8"/>
  </w:style>
  <w:style w:type="character" w:customStyle="1" w:styleId="flagicon">
    <w:name w:val="flagicon"/>
    <w:rsid w:val="00CE0FA8"/>
  </w:style>
  <w:style w:type="paragraph" w:customStyle="1" w:styleId="attribution">
    <w:name w:val="attribution"/>
    <w:basedOn w:val="Normal"/>
    <w:qFormat/>
    <w:rsid w:val="00CE0FA8"/>
    <w:pPr>
      <w:spacing w:before="100" w:beforeAutospacing="1" w:after="100" w:afterAutospacing="1"/>
    </w:pPr>
    <w:rPr>
      <w:rFonts w:eastAsia="Times New Roman"/>
      <w:sz w:val="24"/>
    </w:rPr>
  </w:style>
  <w:style w:type="paragraph" w:customStyle="1" w:styleId="more">
    <w:name w:val="more"/>
    <w:basedOn w:val="Normal"/>
    <w:uiPriority w:val="99"/>
    <w:qFormat/>
    <w:rsid w:val="00CE0FA8"/>
    <w:pPr>
      <w:spacing w:before="100" w:beforeAutospacing="1" w:after="100" w:afterAutospacing="1"/>
    </w:pPr>
    <w:rPr>
      <w:rFonts w:eastAsia="Times New Roman"/>
      <w:sz w:val="24"/>
    </w:rPr>
  </w:style>
  <w:style w:type="paragraph" w:customStyle="1" w:styleId="assert">
    <w:name w:val="assert"/>
    <w:basedOn w:val="Normal"/>
    <w:uiPriority w:val="99"/>
    <w:qFormat/>
    <w:rsid w:val="00CE0FA8"/>
    <w:pPr>
      <w:spacing w:before="100" w:beforeAutospacing="1" w:after="100" w:afterAutospacing="1"/>
    </w:pPr>
    <w:rPr>
      <w:rFonts w:eastAsia="Times New Roman"/>
      <w:sz w:val="24"/>
    </w:rPr>
  </w:style>
  <w:style w:type="character" w:customStyle="1" w:styleId="reality">
    <w:name w:val="reality"/>
    <w:rsid w:val="00CE0FA8"/>
  </w:style>
  <w:style w:type="character" w:customStyle="1" w:styleId="share">
    <w:name w:val="share"/>
    <w:rsid w:val="00CE0FA8"/>
  </w:style>
  <w:style w:type="paragraph" w:customStyle="1" w:styleId="inside-copy">
    <w:name w:val="inside-copy"/>
    <w:basedOn w:val="Normal"/>
    <w:qFormat/>
    <w:rsid w:val="00CE0FA8"/>
    <w:pPr>
      <w:spacing w:before="100" w:beforeAutospacing="1" w:after="100" w:afterAutospacing="1"/>
    </w:pPr>
    <w:rPr>
      <w:rFonts w:eastAsia="Times New Roman"/>
      <w:sz w:val="24"/>
    </w:rPr>
  </w:style>
  <w:style w:type="character" w:customStyle="1" w:styleId="inside-head">
    <w:name w:val="inside-head"/>
    <w:rsid w:val="00CE0FA8"/>
  </w:style>
  <w:style w:type="character" w:customStyle="1" w:styleId="apturelink">
    <w:name w:val="apturelink"/>
    <w:rsid w:val="00CE0FA8"/>
  </w:style>
  <w:style w:type="character" w:customStyle="1" w:styleId="apturelinkicon">
    <w:name w:val="apturelinkicon"/>
    <w:rsid w:val="00CE0FA8"/>
  </w:style>
  <w:style w:type="paragraph" w:customStyle="1" w:styleId="Default1">
    <w:name w:val="Default1"/>
    <w:basedOn w:val="Default"/>
    <w:next w:val="Default"/>
    <w:uiPriority w:val="99"/>
    <w:qFormat/>
    <w:rsid w:val="00CE0FA8"/>
    <w:pPr>
      <w:spacing w:after="0" w:line="240" w:lineRule="auto"/>
    </w:pPr>
    <w:rPr>
      <w:rFonts w:ascii="Times New Roman" w:eastAsia="Times New Roman" w:hAnsi="Times New Roman" w:cs="Times New Roman"/>
      <w:sz w:val="24"/>
    </w:rPr>
  </w:style>
  <w:style w:type="paragraph" w:customStyle="1" w:styleId="center">
    <w:name w:val="center"/>
    <w:basedOn w:val="Normal"/>
    <w:uiPriority w:val="99"/>
    <w:qFormat/>
    <w:rsid w:val="00CE0FA8"/>
    <w:pPr>
      <w:spacing w:before="100" w:beforeAutospacing="1" w:after="100" w:afterAutospacing="1"/>
    </w:pPr>
    <w:rPr>
      <w:rFonts w:eastAsia="Times New Roman"/>
      <w:sz w:val="24"/>
    </w:rPr>
  </w:style>
  <w:style w:type="paragraph" w:customStyle="1" w:styleId="Little">
    <w:name w:val="Little"/>
    <w:basedOn w:val="UnderlinedText"/>
    <w:link w:val="LittleChar"/>
    <w:qFormat/>
    <w:rsid w:val="00CE0FA8"/>
    <w:pPr>
      <w:jc w:val="left"/>
    </w:pPr>
    <w:rPr>
      <w:rFonts w:ascii="Futura" w:eastAsia="Times New Roman" w:hAnsi="Futura"/>
      <w:b w:val="0"/>
      <w:caps/>
      <w:sz w:val="16"/>
    </w:rPr>
  </w:style>
  <w:style w:type="character" w:customStyle="1" w:styleId="LittleChar">
    <w:name w:val="Little Char"/>
    <w:link w:val="Little"/>
    <w:rsid w:val="00CE0FA8"/>
    <w:rPr>
      <w:rFonts w:ascii="Futura" w:eastAsia="Times New Roman" w:hAnsi="Futura"/>
      <w:caps/>
      <w:sz w:val="16"/>
    </w:rPr>
  </w:style>
  <w:style w:type="character" w:customStyle="1" w:styleId="Style11ptThickunderline">
    <w:name w:val="Style 11 pt Thick underline"/>
    <w:rsid w:val="00CE0FA8"/>
    <w:rPr>
      <w:rFonts w:ascii="Times New Roman" w:hAnsi="Times New Roman"/>
      <w:sz w:val="20"/>
      <w:u w:val="single"/>
    </w:rPr>
  </w:style>
  <w:style w:type="character" w:customStyle="1" w:styleId="Style11ptBoldThickunderline">
    <w:name w:val="Style 11 pt Bold Thick underline"/>
    <w:rsid w:val="00CE0FA8"/>
    <w:rPr>
      <w:rFonts w:ascii="Times New Roman" w:hAnsi="Times New Roman"/>
      <w:b/>
      <w:bCs/>
      <w:sz w:val="20"/>
      <w:u w:val="single"/>
    </w:rPr>
  </w:style>
  <w:style w:type="character" w:customStyle="1" w:styleId="credit">
    <w:name w:val="credit"/>
    <w:rsid w:val="00CE0FA8"/>
  </w:style>
  <w:style w:type="character" w:customStyle="1" w:styleId="Caption1">
    <w:name w:val="Caption1"/>
    <w:rsid w:val="00CE0FA8"/>
  </w:style>
  <w:style w:type="character" w:customStyle="1" w:styleId="ilad">
    <w:name w:val="il_ad"/>
    <w:rsid w:val="00CE0FA8"/>
  </w:style>
  <w:style w:type="character" w:customStyle="1" w:styleId="UnderlineChar1Char">
    <w:name w:val="Underline Char1 Char"/>
    <w:rsid w:val="00CE0FA8"/>
    <w:rPr>
      <w:rFonts w:ascii="Calibri" w:eastAsia="MS Mincho" w:hAnsi="Calibri" w:cs="Calibri"/>
      <w:szCs w:val="20"/>
      <w:u w:val="single"/>
    </w:rPr>
  </w:style>
  <w:style w:type="character" w:customStyle="1" w:styleId="BoldandUnderlineCharChar">
    <w:name w:val="Bold and Underline Char Char"/>
    <w:rsid w:val="00CE0FA8"/>
    <w:rPr>
      <w:rFonts w:ascii="Calibri" w:eastAsia="MS Mincho" w:hAnsi="Calibri" w:cs="Calibri"/>
      <w:b/>
      <w:szCs w:val="20"/>
      <w:u w:val="single"/>
    </w:rPr>
  </w:style>
  <w:style w:type="character" w:customStyle="1" w:styleId="BoldandUnderlineChar1CharCharCharCharCharCharCharCharCharChar">
    <w:name w:val="Bold and Underline Char1 Char Char Char Char Char Char Char Char Char Char"/>
    <w:link w:val="BoldandUnderlineChar1CharCharCharCharCharCharCharCharChar"/>
    <w:rsid w:val="00CE0FA8"/>
    <w:rPr>
      <w:rFonts w:eastAsia="MS Mincho"/>
      <w:b/>
      <w:u w:val="single"/>
    </w:rPr>
  </w:style>
  <w:style w:type="paragraph" w:customStyle="1" w:styleId="BoldandUnderlineChar1CharCharCharCharCharCharCharCharChar">
    <w:name w:val="Bold and Underline Char1 Char Char Char Char Char Char Char Char Char"/>
    <w:basedOn w:val="Normal"/>
    <w:link w:val="BoldandUnderlineChar1CharCharCharCharCharCharCharCharCharChar"/>
    <w:qFormat/>
    <w:rsid w:val="00CE0FA8"/>
    <w:rPr>
      <w:rFonts w:asciiTheme="minorHAnsi" w:eastAsia="MS Mincho" w:hAnsiTheme="minorHAnsi"/>
      <w:b/>
      <w:u w:val="single"/>
    </w:rPr>
  </w:style>
  <w:style w:type="character" w:customStyle="1" w:styleId="BoldandUnderlineCharCharCharCharCharCharCharCharCharCharCharCharChar">
    <w:name w:val="Bold and Underline Char Char Char Char Char Char Char Char Char Char Char Char Char"/>
    <w:link w:val="BoldandUnderlineCharCharCharCharCharCharCharCharCharCharCharChar"/>
    <w:rsid w:val="00CE0FA8"/>
    <w:rPr>
      <w:rFonts w:eastAsia="MS Mincho"/>
      <w:b/>
      <w:u w:val="single"/>
    </w:rPr>
  </w:style>
  <w:style w:type="paragraph" w:customStyle="1" w:styleId="BoldandUnderlineCharCharCharCharCharCharCharCharCharCharCharChar">
    <w:name w:val="Bold and Underline Char Char Char Char Char Char Char Char Char Char Char Char"/>
    <w:basedOn w:val="Normal"/>
    <w:link w:val="BoldandUnderlineCharCharCharCharCharCharCharCharCharCharCharCharChar"/>
    <w:qFormat/>
    <w:rsid w:val="00CE0FA8"/>
    <w:rPr>
      <w:rFonts w:asciiTheme="minorHAnsi" w:eastAsia="MS Mincho" w:hAnsiTheme="minorHAnsi"/>
      <w:b/>
      <w:u w:val="single"/>
    </w:rPr>
  </w:style>
  <w:style w:type="paragraph" w:customStyle="1" w:styleId="UnderlineChar2CharChar">
    <w:name w:val="Underline Char2 Char Char"/>
    <w:basedOn w:val="Normal"/>
    <w:link w:val="UnderlineChar2CharCharChar"/>
    <w:qFormat/>
    <w:rsid w:val="00CE0FA8"/>
    <w:rPr>
      <w:rFonts w:eastAsia="MS Mincho"/>
      <w:szCs w:val="20"/>
      <w:u w:val="single"/>
    </w:rPr>
  </w:style>
  <w:style w:type="character" w:customStyle="1" w:styleId="UnderlineChar2CharCharChar">
    <w:name w:val="Underline Char2 Char Char Char"/>
    <w:link w:val="UnderlineChar2CharChar"/>
    <w:rsid w:val="00CE0FA8"/>
    <w:rPr>
      <w:rFonts w:ascii="Calibri" w:eastAsia="MS Mincho" w:hAnsi="Calibri"/>
      <w:szCs w:val="20"/>
      <w:u w:val="single"/>
    </w:rPr>
  </w:style>
  <w:style w:type="character" w:customStyle="1" w:styleId="BoldandUnderlineCharCharCharCharCharCharCharCharCharCharCharChar1">
    <w:name w:val="Bold and Underline Char Char Char Char Char Char Char Char Char Char Char Char1"/>
    <w:link w:val="BoldandUnderlineCharCharCharCharCharCharCharCharCharCharChar"/>
    <w:rsid w:val="00CE0FA8"/>
    <w:rPr>
      <w:rFonts w:eastAsia="MS Mincho"/>
      <w:b/>
      <w:u w:val="single"/>
    </w:rPr>
  </w:style>
  <w:style w:type="paragraph" w:customStyle="1" w:styleId="BoldandUnderlineCharCharCharCharCharCharCharCharCharCharChar">
    <w:name w:val="Bold and Underline Char Char Char Char Char Char Char Char Char Char Char"/>
    <w:basedOn w:val="Normal"/>
    <w:link w:val="BoldandUnderlineCharCharCharCharCharCharCharCharCharCharCharChar1"/>
    <w:qFormat/>
    <w:rsid w:val="00CE0FA8"/>
    <w:rPr>
      <w:rFonts w:asciiTheme="minorHAnsi" w:eastAsia="MS Mincho" w:hAnsiTheme="minorHAnsi"/>
      <w:b/>
      <w:u w:val="single"/>
    </w:rPr>
  </w:style>
  <w:style w:type="paragraph" w:customStyle="1" w:styleId="CardBody">
    <w:name w:val="Card Body"/>
    <w:basedOn w:val="Normal"/>
    <w:link w:val="CardBodyChar"/>
    <w:qFormat/>
    <w:rsid w:val="00CE0FA8"/>
    <w:rPr>
      <w:rFonts w:eastAsia="Times New Roman"/>
      <w:sz w:val="16"/>
    </w:rPr>
  </w:style>
  <w:style w:type="character" w:customStyle="1" w:styleId="CardBodyChar">
    <w:name w:val="Card Body Char"/>
    <w:link w:val="CardBody"/>
    <w:rsid w:val="00CE0FA8"/>
    <w:rPr>
      <w:rFonts w:ascii="Calibri" w:eastAsia="Times New Roman" w:hAnsi="Calibri"/>
      <w:sz w:val="16"/>
    </w:rPr>
  </w:style>
  <w:style w:type="character" w:customStyle="1" w:styleId="ptitleinside">
    <w:name w:val="p_title_inside"/>
    <w:rsid w:val="00CE0FA8"/>
  </w:style>
  <w:style w:type="paragraph" w:customStyle="1" w:styleId="StyleBoldandUnderlineChar11ptBorderSinglesolidline">
    <w:name w:val="Style Bold and Underline Char + 11 pt Border: : (Single solid line..."/>
    <w:link w:val="StyleBoldandUnderlineChar11ptBorderSinglesolidlineChar"/>
    <w:qFormat/>
    <w:rsid w:val="00CE0FA8"/>
    <w:rPr>
      <w:rFonts w:eastAsia="Times New Roman"/>
      <w:b/>
      <w:bCs/>
      <w:szCs w:val="20"/>
      <w:u w:val="single"/>
      <w:bdr w:val="single" w:sz="4" w:space="0" w:color="auto"/>
    </w:rPr>
  </w:style>
  <w:style w:type="character" w:customStyle="1" w:styleId="StyleBoldandUnderlineChar11ptBorderSinglesolidlineChar">
    <w:name w:val="Style Bold and Underline Char + 11 pt Border: : (Single solid line... Char"/>
    <w:link w:val="StyleBoldandUnderlineChar11ptBorderSinglesolidline"/>
    <w:rsid w:val="00CE0FA8"/>
    <w:rPr>
      <w:rFonts w:eastAsia="Times New Roman"/>
      <w:b/>
      <w:bCs/>
      <w:szCs w:val="20"/>
      <w:u w:val="single"/>
      <w:bdr w:val="single" w:sz="4" w:space="0" w:color="auto"/>
    </w:rPr>
  </w:style>
  <w:style w:type="character" w:customStyle="1" w:styleId="Heading1CharChar1">
    <w:name w:val="Heading 1 Char Char1"/>
    <w:rsid w:val="00CE0FA8"/>
    <w:rPr>
      <w:rFonts w:cs="Arial"/>
      <w:b/>
      <w:bCs/>
      <w:szCs w:val="32"/>
      <w:lang w:val="en-US" w:eastAsia="en-US" w:bidi="ar-SA"/>
    </w:rPr>
  </w:style>
  <w:style w:type="paragraph" w:customStyle="1" w:styleId="Indentation">
    <w:name w:val="Indentation"/>
    <w:basedOn w:val="Normal"/>
    <w:qFormat/>
    <w:rsid w:val="00CE0FA8"/>
    <w:pPr>
      <w:ind w:left="288" w:right="288"/>
    </w:pPr>
  </w:style>
  <w:style w:type="character" w:customStyle="1" w:styleId="StyleUnderlineChar9ptBorderSinglesolidlineAuto0">
    <w:name w:val="Style Underline Char + 9 pt Border: : (Single solid line Auto  0..."/>
    <w:rsid w:val="00CE0FA8"/>
    <w:rPr>
      <w:rFonts w:ascii="Times New Roman" w:hAnsi="Times New Roman"/>
      <w:sz w:val="20"/>
      <w:u w:val="single"/>
      <w:bdr w:val="single" w:sz="4" w:space="0" w:color="auto" w:frame="1"/>
      <w:lang w:val="en-US" w:eastAsia="en-US" w:bidi="ar-SA"/>
    </w:rPr>
  </w:style>
  <w:style w:type="character" w:customStyle="1" w:styleId="StyleUnderlineCharChar9pt">
    <w:name w:val="Style Underline Char Char + 9 pt"/>
    <w:rsid w:val="00CE0FA8"/>
    <w:rPr>
      <w:rFonts w:ascii="Times New Roman" w:hAnsi="Times New Roman" w:hint="default"/>
      <w:sz w:val="20"/>
      <w:szCs w:val="24"/>
      <w:u w:val="single"/>
      <w:lang w:val="en-US" w:eastAsia="en-US" w:bidi="ar-SA"/>
    </w:rPr>
  </w:style>
  <w:style w:type="character" w:customStyle="1" w:styleId="StyleUnderlineCharChar9ptBold">
    <w:name w:val="Style Underline Char Char + 9 pt Bold"/>
    <w:rsid w:val="00CE0FA8"/>
    <w:rPr>
      <w:rFonts w:ascii="Times New Roman" w:hAnsi="Times New Roman" w:hint="default"/>
      <w:b/>
      <w:bCs/>
      <w:sz w:val="20"/>
      <w:szCs w:val="24"/>
      <w:u w:val="single"/>
      <w:lang w:val="en-US" w:eastAsia="en-US" w:bidi="ar-SA"/>
    </w:rPr>
  </w:style>
  <w:style w:type="paragraph" w:customStyle="1" w:styleId="StyleStyle4ArialNarrow9pt">
    <w:name w:val="Style Style4 + Arial Narrow 9 pt"/>
    <w:basedOn w:val="Normal"/>
    <w:link w:val="StyleStyle4ArialNarrow9ptChar"/>
    <w:qFormat/>
    <w:rsid w:val="00CE0FA8"/>
    <w:rPr>
      <w:rFonts w:eastAsia="Times New Roman"/>
      <w:u w:val="single"/>
    </w:rPr>
  </w:style>
  <w:style w:type="character" w:customStyle="1" w:styleId="StyleStyle4ArialNarrow9ptChar">
    <w:name w:val="Style Style4 + Arial Narrow 9 pt Char"/>
    <w:link w:val="StyleStyle4ArialNarrow9pt"/>
    <w:rsid w:val="00CE0FA8"/>
    <w:rPr>
      <w:rFonts w:ascii="Calibri" w:eastAsia="Times New Roman" w:hAnsi="Calibri"/>
      <w:u w:val="single"/>
    </w:rPr>
  </w:style>
  <w:style w:type="paragraph" w:customStyle="1" w:styleId="StyleStyle4ArialNarrow9ptBold">
    <w:name w:val="Style Style4 + Arial Narrow 9 pt Bold"/>
    <w:basedOn w:val="Normal"/>
    <w:link w:val="StyleStyle4ArialNarrow9ptBoldChar"/>
    <w:qFormat/>
    <w:rsid w:val="00CE0FA8"/>
    <w:rPr>
      <w:rFonts w:eastAsia="Times New Roman"/>
      <w:b/>
      <w:bCs/>
      <w:u w:val="single"/>
    </w:rPr>
  </w:style>
  <w:style w:type="character" w:customStyle="1" w:styleId="StyleStyle4ArialNarrow9ptBoldChar">
    <w:name w:val="Style Style4 + Arial Narrow 9 pt Bold Char"/>
    <w:link w:val="StyleStyle4ArialNarrow9ptBold"/>
    <w:rsid w:val="00CE0FA8"/>
    <w:rPr>
      <w:rFonts w:ascii="Calibri" w:eastAsia="Times New Roman" w:hAnsi="Calibri"/>
      <w:b/>
      <w:bCs/>
      <w:u w:val="single"/>
    </w:rPr>
  </w:style>
  <w:style w:type="character" w:customStyle="1" w:styleId="Style9ptBoldUnderline">
    <w:name w:val="Style 9 pt Bold Underline"/>
    <w:rsid w:val="00CE0FA8"/>
    <w:rPr>
      <w:b/>
      <w:bCs/>
      <w:sz w:val="20"/>
      <w:u w:val="single"/>
    </w:rPr>
  </w:style>
  <w:style w:type="character" w:customStyle="1" w:styleId="StyleBoldandUnderlineCharChar29pt">
    <w:name w:val="Style Bold and Underline Char Char2 + 9 pt"/>
    <w:rsid w:val="00CE0FA8"/>
    <w:rPr>
      <w:rFonts w:ascii="Times New Roman" w:hAnsi="Times New Roman"/>
      <w:b/>
      <w:bCs/>
      <w:noProof w:val="0"/>
      <w:sz w:val="20"/>
      <w:u w:val="single"/>
    </w:rPr>
  </w:style>
  <w:style w:type="character" w:customStyle="1" w:styleId="StyleUnderlineCharChar19pt">
    <w:name w:val="Style Underline Char Char1 + 9 pt"/>
    <w:rsid w:val="00CE0FA8"/>
    <w:rPr>
      <w:rFonts w:ascii="Times New Roman" w:hAnsi="Times New Roman"/>
      <w:noProof w:val="0"/>
      <w:sz w:val="20"/>
      <w:u w:val="single"/>
      <w:lang w:val="en-US" w:eastAsia="en-US" w:bidi="ar-SA"/>
    </w:rPr>
  </w:style>
  <w:style w:type="character" w:customStyle="1" w:styleId="StyleUnderlineCharChar19ptBorderSinglesolidlineAu">
    <w:name w:val="Style Underline Char Char1 + 9 pt Border: : (Single solid line Au..."/>
    <w:rsid w:val="00CE0FA8"/>
    <w:rPr>
      <w:rFonts w:ascii="Times New Roman" w:hAnsi="Times New Roman"/>
      <w:noProof w:val="0"/>
      <w:sz w:val="20"/>
      <w:u w:val="single"/>
      <w:bdr w:val="single" w:sz="4" w:space="0" w:color="auto"/>
      <w:lang w:val="en-US" w:eastAsia="en-US" w:bidi="ar-SA"/>
    </w:rPr>
  </w:style>
  <w:style w:type="character" w:customStyle="1" w:styleId="StyleUnderlineChar2CharChar11pt">
    <w:name w:val="Style Underline Char2 Char Char + 11 pt"/>
    <w:rsid w:val="00CE0FA8"/>
    <w:rPr>
      <w:rFonts w:ascii="Times New Roman" w:hAnsi="Times New Roman"/>
      <w:sz w:val="20"/>
      <w:u w:val="single"/>
    </w:rPr>
  </w:style>
  <w:style w:type="character" w:customStyle="1" w:styleId="StyleStyleBoldUnderline11pt">
    <w:name w:val="Style Style Bold Underline + 11 pt"/>
    <w:rsid w:val="00CE0FA8"/>
    <w:rPr>
      <w:b/>
      <w:bCs/>
      <w:sz w:val="20"/>
      <w:u w:val="single"/>
    </w:rPr>
  </w:style>
  <w:style w:type="character" w:customStyle="1" w:styleId="StyleStyle4CharTimesNewRoman11pt1">
    <w:name w:val="Style Style4 Char + Times New Roman 11 pt1"/>
    <w:rsid w:val="00CE0FA8"/>
    <w:rPr>
      <w:rFonts w:ascii="Times New Roman" w:eastAsia="Times New Roman" w:hAnsi="Times New Roman" w:cs="Calibri"/>
      <w:sz w:val="20"/>
      <w:szCs w:val="24"/>
      <w:u w:val="single"/>
      <w:lang w:val="en-US" w:eastAsia="en-US" w:bidi="ar-SA"/>
    </w:rPr>
  </w:style>
  <w:style w:type="paragraph" w:customStyle="1" w:styleId="Citation-AuthorDate">
    <w:name w:val="Citation - Author/Date"/>
    <w:basedOn w:val="Normal"/>
    <w:link w:val="Citation-AuthorDateChar"/>
    <w:autoRedefine/>
    <w:rsid w:val="00CE0FA8"/>
    <w:rPr>
      <w:rFonts w:eastAsia="Times New Roman"/>
      <w:b/>
      <w:smallCaps/>
      <w:sz w:val="24"/>
      <w:u w:val="single"/>
    </w:rPr>
  </w:style>
  <w:style w:type="character" w:customStyle="1" w:styleId="Citation-AuthorDateChar">
    <w:name w:val="Citation - Author/Date Char"/>
    <w:link w:val="Citation-AuthorDate"/>
    <w:rsid w:val="00CE0FA8"/>
    <w:rPr>
      <w:rFonts w:ascii="Calibri" w:eastAsia="Times New Roman" w:hAnsi="Calibri"/>
      <w:b/>
      <w:smallCaps/>
      <w:sz w:val="24"/>
      <w:u w:val="single"/>
    </w:rPr>
  </w:style>
  <w:style w:type="character" w:customStyle="1" w:styleId="CardTextCharChar">
    <w:name w:val="Card Text Char Char"/>
    <w:rsid w:val="00CE0FA8"/>
    <w:rPr>
      <w:rFonts w:ascii="Times New Roman" w:eastAsia="Times New Roman" w:hAnsi="Times New Roman" w:cs="Times New Roman"/>
      <w:sz w:val="20"/>
      <w:szCs w:val="20"/>
    </w:rPr>
  </w:style>
  <w:style w:type="paragraph" w:customStyle="1" w:styleId="CardTag">
    <w:name w:val="Card Tag"/>
    <w:basedOn w:val="Normal"/>
    <w:link w:val="CardTagChar"/>
    <w:qFormat/>
    <w:rsid w:val="00CE0FA8"/>
    <w:rPr>
      <w:rFonts w:ascii="Arial Narrow" w:eastAsia="Times New Roman" w:hAnsi="Arial Narrow"/>
      <w:b/>
    </w:rPr>
  </w:style>
  <w:style w:type="paragraph" w:customStyle="1" w:styleId="Boxed">
    <w:name w:val="Boxed"/>
    <w:basedOn w:val="Normal"/>
    <w:link w:val="BoxedChar"/>
    <w:rsid w:val="00CE0FA8"/>
    <w:pPr>
      <w:ind w:left="288" w:right="288"/>
    </w:pPr>
    <w:rPr>
      <w:rFonts w:ascii="Georgia" w:eastAsia="Times New Roman" w:hAnsi="Georgia" w:cs="Arial"/>
      <w:kern w:val="32"/>
      <w:szCs w:val="20"/>
      <w:u w:val="single"/>
      <w:bdr w:val="single" w:sz="6" w:space="0" w:color="auto"/>
    </w:rPr>
  </w:style>
  <w:style w:type="character" w:customStyle="1" w:styleId="BoxedChar">
    <w:name w:val="Boxed Char"/>
    <w:link w:val="Boxed"/>
    <w:rsid w:val="00CE0FA8"/>
    <w:rPr>
      <w:rFonts w:ascii="Georgia" w:eastAsia="Times New Roman" w:hAnsi="Georgia" w:cs="Arial"/>
      <w:kern w:val="32"/>
      <w:szCs w:val="20"/>
      <w:u w:val="single"/>
      <w:bdr w:val="single" w:sz="6" w:space="0" w:color="auto"/>
    </w:rPr>
  </w:style>
  <w:style w:type="character" w:customStyle="1" w:styleId="Subtitle1">
    <w:name w:val="Subtitle1"/>
    <w:rsid w:val="00CE0FA8"/>
  </w:style>
  <w:style w:type="character" w:customStyle="1" w:styleId="updated-short-citation">
    <w:name w:val="updated-short-citation"/>
    <w:rsid w:val="00CE0FA8"/>
  </w:style>
  <w:style w:type="character" w:customStyle="1" w:styleId="CardTagChar">
    <w:name w:val="Card Tag Char"/>
    <w:link w:val="CardTag"/>
    <w:locked/>
    <w:rsid w:val="00CE0FA8"/>
    <w:rPr>
      <w:rFonts w:ascii="Arial Narrow" w:eastAsia="Times New Roman" w:hAnsi="Arial Narrow"/>
      <w:b/>
    </w:rPr>
  </w:style>
  <w:style w:type="character" w:customStyle="1" w:styleId="citeChar1">
    <w:name w:val="cite Char"/>
    <w:locked/>
    <w:rsid w:val="00CE0FA8"/>
    <w:rPr>
      <w:rFonts w:ascii="Times New Roman" w:hAnsi="Times New Roman" w:cs="Times New Roman"/>
      <w:b/>
      <w:sz w:val="24"/>
      <w:szCs w:val="24"/>
      <w:lang w:val="x-none" w:eastAsia="x-none"/>
    </w:rPr>
  </w:style>
  <w:style w:type="character" w:customStyle="1" w:styleId="Underline-Highlighted-WFU">
    <w:name w:val="Underline-Highlighted-WFU"/>
    <w:uiPriority w:val="1"/>
    <w:qFormat/>
    <w:rsid w:val="00CE0FA8"/>
    <w:rPr>
      <w:rFonts w:ascii="Times New Roman" w:hAnsi="Times New Roman"/>
      <w:sz w:val="21"/>
      <w:u w:val="single"/>
      <w:bdr w:val="none" w:sz="0" w:space="0" w:color="auto"/>
      <w:shd w:val="clear" w:color="auto" w:fill="00F2C4"/>
    </w:rPr>
  </w:style>
  <w:style w:type="character" w:customStyle="1" w:styleId="Cite-WFU">
    <w:name w:val="Cite-WFU"/>
    <w:uiPriority w:val="1"/>
    <w:qFormat/>
    <w:rsid w:val="00CE0FA8"/>
    <w:rPr>
      <w:rFonts w:ascii="Times New Roman Bold" w:hAnsi="Times New Roman Bold"/>
      <w:b/>
      <w:caps w:val="0"/>
      <w:smallCaps w:val="0"/>
      <w:sz w:val="21"/>
      <w:u w:val="none"/>
      <w:bdr w:val="none" w:sz="0" w:space="0" w:color="auto"/>
      <w:shd w:val="clear" w:color="auto" w:fill="00F2C4"/>
    </w:rPr>
  </w:style>
  <w:style w:type="character" w:customStyle="1" w:styleId="Styleunderline11ptBoldBorderSinglesolidlineAuto">
    <w:name w:val="Style underline + 11 pt Bold Border: : (Single solid line Auto ..."/>
    <w:rsid w:val="00CE0FA8"/>
    <w:rPr>
      <w:b/>
      <w:bCs/>
      <w:sz w:val="20"/>
      <w:u w:val="single"/>
      <w:bdr w:val="single" w:sz="4" w:space="0" w:color="auto"/>
    </w:rPr>
  </w:style>
  <w:style w:type="character" w:customStyle="1" w:styleId="Style9ptItalicUnderline">
    <w:name w:val="Style 9 pt Italic Underline"/>
    <w:rsid w:val="00CE0FA8"/>
    <w:rPr>
      <w:i/>
      <w:iCs/>
      <w:sz w:val="20"/>
      <w:u w:val="single"/>
    </w:rPr>
  </w:style>
  <w:style w:type="character" w:customStyle="1" w:styleId="UnderlineChar2">
    <w:name w:val="Underline Char2"/>
    <w:rsid w:val="00CE0FA8"/>
    <w:rPr>
      <w:rFonts w:ascii="Trebuchet MS" w:hAnsi="Trebuchet MS"/>
      <w:u w:val="thick"/>
      <w:lang w:val="en-US" w:eastAsia="zh-CN" w:bidi="ar-SA"/>
    </w:rPr>
  </w:style>
  <w:style w:type="character" w:customStyle="1" w:styleId="HIGHLIGHT">
    <w:name w:val="HIGHLIGHT"/>
    <w:uiPriority w:val="1"/>
    <w:qFormat/>
    <w:rsid w:val="00CE0FA8"/>
    <w:rPr>
      <w:rFonts w:ascii="Times New Roman" w:hAnsi="Times New Roman"/>
      <w:sz w:val="24"/>
      <w:u w:val="single"/>
      <w:bdr w:val="none" w:sz="0" w:space="0" w:color="auto"/>
      <w:shd w:val="clear" w:color="auto" w:fill="auto"/>
    </w:rPr>
  </w:style>
  <w:style w:type="character" w:customStyle="1" w:styleId="BlockHeadingsChar">
    <w:name w:val="Block Headings Char"/>
    <w:link w:val="BlockHeadings"/>
    <w:rsid w:val="00CE0FA8"/>
    <w:rPr>
      <w:rFonts w:ascii="Times New Roman" w:eastAsia="Calibri" w:hAnsi="Times New Roman" w:cs="Times New Roman"/>
      <w:b/>
      <w:sz w:val="28"/>
      <w:szCs w:val="20"/>
    </w:rPr>
  </w:style>
  <w:style w:type="paragraph" w:customStyle="1" w:styleId="HiddenBlockHeader">
    <w:name w:val="Hidden Block Header"/>
    <w:basedOn w:val="BlockHeadings"/>
    <w:next w:val="Nothing"/>
    <w:link w:val="HiddenBlockHeaderChar"/>
    <w:qFormat/>
    <w:rsid w:val="00CE0FA8"/>
    <w:pPr>
      <w:widowControl w:val="0"/>
      <w:outlineLvl w:val="9"/>
    </w:pPr>
    <w:rPr>
      <w:rFonts w:eastAsia="Times New Roman"/>
      <w:szCs w:val="24"/>
    </w:rPr>
  </w:style>
  <w:style w:type="character" w:customStyle="1" w:styleId="HiddenBlockHeaderChar">
    <w:name w:val="Hidden Block Header Char"/>
    <w:link w:val="HiddenBlockHeader"/>
    <w:rsid w:val="00CE0FA8"/>
    <w:rPr>
      <w:rFonts w:ascii="Times New Roman" w:eastAsia="Times New Roman" w:hAnsi="Times New Roman" w:cs="Times New Roman"/>
      <w:b/>
      <w:sz w:val="28"/>
      <w:szCs w:val="24"/>
    </w:rPr>
  </w:style>
  <w:style w:type="character" w:customStyle="1" w:styleId="DottedUnderline">
    <w:name w:val="Dotted Underline"/>
    <w:rsid w:val="00CE0FA8"/>
    <w:rPr>
      <w:rFonts w:ascii="Times New Roman" w:hAnsi="Times New Roman"/>
      <w:sz w:val="20"/>
      <w:u w:val="dottedHeavy"/>
    </w:rPr>
  </w:style>
  <w:style w:type="paragraph" w:customStyle="1" w:styleId="Fifth">
    <w:name w:val="Fifth"/>
    <w:basedOn w:val="Normal"/>
    <w:link w:val="FifthChar"/>
    <w:uiPriority w:val="99"/>
    <w:qFormat/>
    <w:rsid w:val="00CE0FA8"/>
    <w:rPr>
      <w:rFonts w:eastAsia="Times New Roman"/>
      <w:lang w:val="x-none" w:eastAsia="x-none"/>
    </w:rPr>
  </w:style>
  <w:style w:type="character" w:customStyle="1" w:styleId="FifthChar">
    <w:name w:val="Fifth Char"/>
    <w:link w:val="Fifth"/>
    <w:uiPriority w:val="99"/>
    <w:rsid w:val="00CE0FA8"/>
    <w:rPr>
      <w:rFonts w:ascii="Calibri" w:eastAsia="Times New Roman" w:hAnsi="Calibri"/>
      <w:lang w:val="x-none" w:eastAsia="x-none"/>
    </w:rPr>
  </w:style>
  <w:style w:type="paragraph" w:customStyle="1" w:styleId="Third">
    <w:name w:val="Third"/>
    <w:basedOn w:val="Normal"/>
    <w:link w:val="ThirdChar"/>
    <w:qFormat/>
    <w:rsid w:val="00CE0FA8"/>
    <w:rPr>
      <w:rFonts w:eastAsia="Times New Roman"/>
      <w:b/>
      <w:u w:val="single"/>
      <w:lang w:val="x-none" w:eastAsia="x-none"/>
    </w:rPr>
  </w:style>
  <w:style w:type="character" w:customStyle="1" w:styleId="ThirdChar">
    <w:name w:val="Third Char"/>
    <w:link w:val="Third"/>
    <w:rsid w:val="00CE0FA8"/>
    <w:rPr>
      <w:rFonts w:ascii="Calibri" w:eastAsia="Times New Roman" w:hAnsi="Calibri"/>
      <w:b/>
      <w:u w:val="single"/>
      <w:lang w:val="x-none" w:eastAsia="x-none"/>
    </w:rPr>
  </w:style>
  <w:style w:type="paragraph" w:customStyle="1" w:styleId="CharCharCharCharCharChar1CharCharCharCharChar">
    <w:name w:val="Char Char Char Char Char Char1 Char Char Char Char Char"/>
    <w:aliases w:val="Char Char2"/>
    <w:next w:val="Normal"/>
    <w:qFormat/>
    <w:rsid w:val="00CE0FA8"/>
    <w:pPr>
      <w:widowControl w:val="0"/>
      <w:spacing w:after="0" w:line="240" w:lineRule="auto"/>
      <w:jc w:val="both"/>
      <w:outlineLvl w:val="1"/>
    </w:pPr>
    <w:rPr>
      <w:rFonts w:ascii="Times New Roman" w:eastAsia="Times New Roman" w:hAnsi="Times New Roman" w:cs="Times New Roman"/>
      <w:b/>
      <w:sz w:val="24"/>
      <w:szCs w:val="24"/>
    </w:rPr>
  </w:style>
  <w:style w:type="character" w:customStyle="1" w:styleId="CardsCharChar">
    <w:name w:val="Cards Char Char"/>
    <w:rsid w:val="00CE0FA8"/>
    <w:rPr>
      <w:rFonts w:ascii="Times New Roman" w:eastAsia="Times New Roman" w:hAnsi="Times New Roman"/>
      <w:szCs w:val="24"/>
    </w:rPr>
  </w:style>
  <w:style w:type="character" w:customStyle="1" w:styleId="article-record-publication-volume-issue">
    <w:name w:val="article-record-publication-volume-issue"/>
    <w:rsid w:val="00CE0FA8"/>
  </w:style>
  <w:style w:type="character" w:customStyle="1" w:styleId="NothingChar1">
    <w:name w:val="Nothing Char1"/>
    <w:rsid w:val="00CE0FA8"/>
    <w:rPr>
      <w:szCs w:val="24"/>
      <w:lang w:val="en-US" w:eastAsia="en-US" w:bidi="ar-SA"/>
    </w:rPr>
  </w:style>
  <w:style w:type="character" w:customStyle="1" w:styleId="NothingCharChar">
    <w:name w:val="Nothing Char Char"/>
    <w:link w:val="NothingCharCharChar"/>
    <w:rsid w:val="00CE0FA8"/>
  </w:style>
  <w:style w:type="paragraph" w:customStyle="1" w:styleId="DebateUnderlineBoldChar">
    <w:name w:val="Debate Underline Bold Char"/>
    <w:basedOn w:val="Normal"/>
    <w:link w:val="DebateUnderlineBoldCharChar"/>
    <w:rsid w:val="00CE0FA8"/>
    <w:pPr>
      <w:jc w:val="both"/>
    </w:pPr>
    <w:rPr>
      <w:rFonts w:eastAsia="Times New Roman"/>
      <w:b/>
      <w:u w:val="thick"/>
    </w:rPr>
  </w:style>
  <w:style w:type="character" w:customStyle="1" w:styleId="DebateUnderlineBoldCharChar">
    <w:name w:val="Debate Underline Bold Char Char"/>
    <w:link w:val="DebateUnderlineBoldChar"/>
    <w:rsid w:val="00CE0FA8"/>
    <w:rPr>
      <w:rFonts w:ascii="Calibri" w:eastAsia="Times New Roman" w:hAnsi="Calibri"/>
      <w:b/>
      <w:u w:val="thick"/>
    </w:rPr>
  </w:style>
  <w:style w:type="character" w:customStyle="1" w:styleId="CharacterStyle2">
    <w:name w:val="Character Style 2"/>
    <w:uiPriority w:val="99"/>
    <w:rsid w:val="00CE0FA8"/>
    <w:rPr>
      <w:rFonts w:ascii="Garamond" w:hAnsi="Garamond"/>
      <w:sz w:val="21"/>
    </w:rPr>
  </w:style>
  <w:style w:type="character" w:customStyle="1" w:styleId="resultbodyblack">
    <w:name w:val="resultbodyblack"/>
    <w:rsid w:val="00CE0FA8"/>
    <w:rPr>
      <w:rFonts w:cs="Times New Roman"/>
    </w:rPr>
  </w:style>
  <w:style w:type="character" w:customStyle="1" w:styleId="quotechar0">
    <w:name w:val="quotechar"/>
    <w:rsid w:val="00CE0FA8"/>
  </w:style>
  <w:style w:type="character" w:customStyle="1" w:styleId="CharChar6">
    <w:name w:val="Char Char6"/>
    <w:rsid w:val="00CE0FA8"/>
    <w:rPr>
      <w:rFonts w:ascii="Arial" w:hAnsi="Arial" w:cs="Arial" w:hint="default"/>
      <w:bCs/>
      <w:sz w:val="16"/>
      <w:szCs w:val="26"/>
      <w:lang w:val="en-US" w:eastAsia="en-US" w:bidi="ar-SA"/>
    </w:rPr>
  </w:style>
  <w:style w:type="paragraph" w:customStyle="1" w:styleId="bloctitles">
    <w:name w:val="bloc titles"/>
    <w:basedOn w:val="Heading1"/>
    <w:next w:val="Normal"/>
    <w:link w:val="bloctitlesChar"/>
    <w:autoRedefine/>
    <w:qFormat/>
    <w:rsid w:val="00CE0FA8"/>
    <w:pPr>
      <w:keepNext w:val="0"/>
      <w:keepLines w:val="0"/>
      <w:pBdr>
        <w:top w:val="none" w:sz="0" w:space="0" w:color="auto"/>
        <w:left w:val="none" w:sz="0" w:space="0" w:color="auto"/>
        <w:bottom w:val="none" w:sz="0" w:space="0" w:color="auto"/>
        <w:right w:val="none" w:sz="0" w:space="0" w:color="auto"/>
      </w:pBdr>
      <w:spacing w:before="0"/>
    </w:pPr>
    <w:rPr>
      <w:rFonts w:eastAsia="Malgun Gothic" w:cs="Arial"/>
      <w:sz w:val="28"/>
      <w:u w:val="single"/>
    </w:rPr>
  </w:style>
  <w:style w:type="character" w:customStyle="1" w:styleId="bloctitlesChar">
    <w:name w:val="bloc titles Char"/>
    <w:link w:val="bloctitles"/>
    <w:rsid w:val="00CE0FA8"/>
    <w:rPr>
      <w:rFonts w:ascii="Calibri" w:eastAsia="Malgun Gothic" w:hAnsi="Calibri" w:cs="Arial"/>
      <w:b/>
      <w:sz w:val="28"/>
      <w:szCs w:val="32"/>
      <w:u w:val="single"/>
    </w:rPr>
  </w:style>
  <w:style w:type="paragraph" w:customStyle="1" w:styleId="SynergyTag">
    <w:name w:val="SynergyTag"/>
    <w:basedOn w:val="Normal"/>
    <w:uiPriority w:val="99"/>
    <w:qFormat/>
    <w:rsid w:val="00CE0FA8"/>
    <w:rPr>
      <w:b/>
    </w:rPr>
  </w:style>
  <w:style w:type="character" w:customStyle="1" w:styleId="detailtitle">
    <w:name w:val="detailtitle"/>
    <w:rsid w:val="00CE0FA8"/>
  </w:style>
  <w:style w:type="paragraph" w:customStyle="1" w:styleId="CiteSmallText">
    <w:name w:val="Cite Small Text"/>
    <w:basedOn w:val="Normal"/>
    <w:uiPriority w:val="99"/>
    <w:qFormat/>
    <w:rsid w:val="00CE0FA8"/>
    <w:pPr>
      <w:widowControl w:val="0"/>
      <w:spacing w:after="200"/>
    </w:pPr>
    <w:rPr>
      <w:rFonts w:ascii="Helvetica Neue" w:hAnsi="Helvetica Neue"/>
      <w:b/>
      <w:sz w:val="18"/>
    </w:rPr>
  </w:style>
  <w:style w:type="character" w:customStyle="1" w:styleId="3TagCite">
    <w:name w:val="3 Tag/Cite"/>
    <w:rsid w:val="00CE0FA8"/>
    <w:rPr>
      <w:rFonts w:ascii="Times New Roman" w:hAnsi="Times New Roman"/>
      <w:b/>
    </w:rPr>
  </w:style>
  <w:style w:type="character" w:customStyle="1" w:styleId="4Qualifications">
    <w:name w:val="4 Qualifications"/>
    <w:rsid w:val="00CE0FA8"/>
    <w:rPr>
      <w:rFonts w:ascii="Times New Roman" w:hAnsi="Times New Roman"/>
      <w:sz w:val="19"/>
    </w:rPr>
  </w:style>
  <w:style w:type="character" w:customStyle="1" w:styleId="6Underlined">
    <w:name w:val="6 Underlined"/>
    <w:rsid w:val="00CE0FA8"/>
    <w:rPr>
      <w:rFonts w:ascii="Times New Roman" w:hAnsi="Times New Roman"/>
      <w:b/>
      <w:sz w:val="21"/>
      <w:u w:val="single"/>
    </w:rPr>
  </w:style>
  <w:style w:type="character" w:customStyle="1" w:styleId="at">
    <w:name w:val="at"/>
    <w:rsid w:val="00CE0FA8"/>
  </w:style>
  <w:style w:type="paragraph" w:customStyle="1" w:styleId="Cards1CharChar">
    <w:name w:val="Cards1 Char Char"/>
    <w:basedOn w:val="Normal"/>
    <w:link w:val="Cards1CharCharChar"/>
    <w:qFormat/>
    <w:rsid w:val="00CE0FA8"/>
    <w:pPr>
      <w:autoSpaceDE w:val="0"/>
      <w:autoSpaceDN w:val="0"/>
      <w:adjustRightInd w:val="0"/>
      <w:ind w:left="432" w:right="432"/>
      <w:jc w:val="both"/>
    </w:pPr>
    <w:rPr>
      <w:lang w:val="x-none"/>
    </w:rPr>
  </w:style>
  <w:style w:type="character" w:customStyle="1" w:styleId="Cards1CharCharChar">
    <w:name w:val="Cards1 Char Char Char"/>
    <w:link w:val="Cards1CharChar"/>
    <w:rsid w:val="00CE0FA8"/>
    <w:rPr>
      <w:rFonts w:ascii="Calibri" w:hAnsi="Calibri"/>
      <w:lang w:val="x-none"/>
    </w:rPr>
  </w:style>
  <w:style w:type="character" w:customStyle="1" w:styleId="UnderlineCharCharCharCharCharCharCharChar">
    <w:name w:val="Underline Char Char Char Char Char Char Char Char"/>
    <w:link w:val="UnderlineCharCharCharCharCharCharChar"/>
    <w:rsid w:val="00CE0FA8"/>
    <w:rPr>
      <w:u w:val="single"/>
    </w:rPr>
  </w:style>
  <w:style w:type="paragraph" w:customStyle="1" w:styleId="UnderlineCharCharCharCharCharCharChar">
    <w:name w:val="Underline Char Char Char Char Char Char Char"/>
    <w:basedOn w:val="Normal"/>
    <w:link w:val="UnderlineCharCharCharCharCharCharCharChar"/>
    <w:qFormat/>
    <w:rsid w:val="00CE0FA8"/>
    <w:rPr>
      <w:rFonts w:asciiTheme="minorHAnsi" w:hAnsiTheme="minorHAnsi"/>
      <w:u w:val="single"/>
    </w:rPr>
  </w:style>
  <w:style w:type="character" w:customStyle="1" w:styleId="SmallTextCharCharCharChar">
    <w:name w:val="Small Text Char Char Char Char"/>
    <w:link w:val="SmallTextCharCharChar"/>
    <w:rsid w:val="00CE0FA8"/>
    <w:rPr>
      <w:sz w:val="16"/>
    </w:rPr>
  </w:style>
  <w:style w:type="paragraph" w:customStyle="1" w:styleId="SmallTextCharCharChar">
    <w:name w:val="Small Text Char Char Char"/>
    <w:basedOn w:val="Normal"/>
    <w:link w:val="SmallTextCharCharCharChar"/>
    <w:qFormat/>
    <w:rsid w:val="00CE0FA8"/>
    <w:rPr>
      <w:rFonts w:asciiTheme="minorHAnsi" w:hAnsiTheme="minorHAnsi"/>
      <w:sz w:val="16"/>
    </w:rPr>
  </w:style>
  <w:style w:type="paragraph" w:customStyle="1" w:styleId="CitesCharChar">
    <w:name w:val="Cites Char Char"/>
    <w:next w:val="Normal"/>
    <w:link w:val="CitesCharCharChar"/>
    <w:qFormat/>
    <w:rsid w:val="00CE0FA8"/>
    <w:pPr>
      <w:widowControl w:val="0"/>
      <w:spacing w:after="0" w:line="240" w:lineRule="auto"/>
      <w:jc w:val="both"/>
      <w:outlineLvl w:val="2"/>
    </w:pPr>
    <w:rPr>
      <w:rFonts w:ascii="Times New Roman" w:eastAsia="Times New Roman" w:hAnsi="Times New Roman" w:cs="Times New Roman"/>
      <w:sz w:val="20"/>
      <w:szCs w:val="24"/>
    </w:rPr>
  </w:style>
  <w:style w:type="character" w:customStyle="1" w:styleId="CitesCharCharChar">
    <w:name w:val="Cites Char Char Char"/>
    <w:link w:val="CitesCharChar"/>
    <w:rsid w:val="00CE0FA8"/>
    <w:rPr>
      <w:rFonts w:ascii="Times New Roman" w:eastAsia="Times New Roman" w:hAnsi="Times New Roman" w:cs="Times New Roman"/>
      <w:sz w:val="20"/>
      <w:szCs w:val="24"/>
    </w:rPr>
  </w:style>
  <w:style w:type="character" w:customStyle="1" w:styleId="nohighlighting">
    <w:name w:val="no highlighting"/>
    <w:rsid w:val="00CE0FA8"/>
    <w:rPr>
      <w:rFonts w:ascii="Times New Roman" w:hAnsi="Times New Roman"/>
      <w:color w:val="auto"/>
      <w:sz w:val="20"/>
      <w:u w:val="thick"/>
      <w:bdr w:val="none" w:sz="0" w:space="0" w:color="auto"/>
      <w:shd w:val="clear" w:color="auto" w:fill="auto"/>
    </w:rPr>
  </w:style>
  <w:style w:type="character" w:customStyle="1" w:styleId="Debate-CardTagandCite-F6Char">
    <w:name w:val="Debate- Card Tag and Cite- F6 Char"/>
    <w:link w:val="Debate-CardTagandCite-F6"/>
    <w:locked/>
    <w:rsid w:val="00CE0FA8"/>
    <w:rPr>
      <w:rFonts w:ascii="Times New Roman" w:hAnsi="Times New Roman" w:cs="Times New Roman"/>
      <w:b/>
      <w:sz w:val="20"/>
    </w:rPr>
  </w:style>
  <w:style w:type="paragraph" w:customStyle="1" w:styleId="Debate-CardTagandCite-F6">
    <w:name w:val="Debate- Card Tag and Cite- F6"/>
    <w:basedOn w:val="Normal"/>
    <w:link w:val="Debate-CardTagandCite-F6Char"/>
    <w:qFormat/>
    <w:rsid w:val="00CE0FA8"/>
    <w:rPr>
      <w:rFonts w:ascii="Times New Roman" w:hAnsi="Times New Roman" w:cs="Times New Roman"/>
      <w:b/>
      <w:sz w:val="20"/>
    </w:rPr>
  </w:style>
  <w:style w:type="character" w:customStyle="1" w:styleId="Underline-WFU">
    <w:name w:val="Underline-WFU"/>
    <w:uiPriority w:val="1"/>
    <w:qFormat/>
    <w:rsid w:val="00CE0FA8"/>
    <w:rPr>
      <w:rFonts w:ascii="Cambria" w:hAnsi="Cambria" w:hint="default"/>
      <w:sz w:val="21"/>
      <w:u w:val="single"/>
    </w:rPr>
  </w:style>
  <w:style w:type="paragraph" w:customStyle="1" w:styleId="Swag">
    <w:name w:val="Swag"/>
    <w:basedOn w:val="Normal"/>
    <w:link w:val="SwagChar"/>
    <w:qFormat/>
    <w:rsid w:val="00CE0FA8"/>
    <w:rPr>
      <w:color w:val="0000FF"/>
      <w:sz w:val="12"/>
      <w:u w:val="single"/>
    </w:rPr>
  </w:style>
  <w:style w:type="character" w:customStyle="1" w:styleId="SwagChar">
    <w:name w:val="Swag Char"/>
    <w:link w:val="Swag"/>
    <w:rsid w:val="00CE0FA8"/>
    <w:rPr>
      <w:rFonts w:ascii="Calibri" w:hAnsi="Calibri"/>
      <w:color w:val="0000FF"/>
      <w:sz w:val="12"/>
      <w:u w:val="single"/>
    </w:rPr>
  </w:style>
  <w:style w:type="paragraph" w:customStyle="1" w:styleId="2909F619802848F09E01365C32F34654">
    <w:name w:val="2909F619802848F09E01365C32F34654"/>
    <w:qFormat/>
    <w:rsid w:val="00CE0FA8"/>
    <w:pPr>
      <w:spacing w:after="200" w:line="276" w:lineRule="auto"/>
    </w:pPr>
    <w:rPr>
      <w:rFonts w:ascii="Calibri" w:eastAsia="Times New Roman" w:hAnsi="Calibri" w:cs="Times New Roman"/>
      <w:lang w:eastAsia="ja-JP"/>
    </w:rPr>
  </w:style>
  <w:style w:type="paragraph" w:customStyle="1" w:styleId="D345FF3D873148C5AE3FBF3267827368">
    <w:name w:val="D345FF3D873148C5AE3FBF3267827368"/>
    <w:qFormat/>
    <w:rsid w:val="00CE0FA8"/>
    <w:pPr>
      <w:spacing w:after="200" w:line="276" w:lineRule="auto"/>
    </w:pPr>
    <w:rPr>
      <w:rFonts w:ascii="Calibri" w:eastAsia="Times New Roman" w:hAnsi="Calibri" w:cs="Times New Roman"/>
      <w:lang w:eastAsia="ja-JP"/>
    </w:rPr>
  </w:style>
  <w:style w:type="paragraph" w:customStyle="1" w:styleId="StyleUnderlineTimesNewRoman1">
    <w:name w:val="Style Underline + Times New Roman1"/>
    <w:link w:val="StyleUnderlineTimesNewRoman1Char"/>
    <w:qFormat/>
    <w:rsid w:val="00CE0FA8"/>
    <w:pPr>
      <w:spacing w:after="200" w:line="276" w:lineRule="auto"/>
    </w:pPr>
    <w:rPr>
      <w:rFonts w:ascii="Calibri" w:eastAsia="Times New Roman" w:hAnsi="Calibri" w:cs="Times New Roman"/>
      <w:szCs w:val="24"/>
      <w:u w:val="single"/>
    </w:rPr>
  </w:style>
  <w:style w:type="character" w:customStyle="1" w:styleId="StyleUnderlineTimesNewRoman1Char">
    <w:name w:val="Style Underline + Times New Roman1 Char"/>
    <w:link w:val="StyleUnderlineTimesNewRoman1"/>
    <w:rsid w:val="00CE0FA8"/>
    <w:rPr>
      <w:rFonts w:ascii="Calibri" w:eastAsia="Times New Roman" w:hAnsi="Calibri" w:cs="Times New Roman"/>
      <w:szCs w:val="24"/>
      <w:u w:val="single"/>
    </w:rPr>
  </w:style>
  <w:style w:type="paragraph" w:customStyle="1" w:styleId="StyleUnderlineTimesNewRomanBold1">
    <w:name w:val="Style Underline + Times New Roman Bold1"/>
    <w:link w:val="StyleUnderlineTimesNewRomanBold1Char"/>
    <w:qFormat/>
    <w:rsid w:val="00CE0FA8"/>
    <w:pPr>
      <w:spacing w:after="200" w:line="276" w:lineRule="auto"/>
    </w:pPr>
    <w:rPr>
      <w:rFonts w:ascii="Calibri" w:eastAsia="Times New Roman" w:hAnsi="Calibri" w:cs="Times New Roman"/>
      <w:b/>
      <w:bCs/>
      <w:szCs w:val="24"/>
      <w:u w:val="single"/>
    </w:rPr>
  </w:style>
  <w:style w:type="character" w:customStyle="1" w:styleId="StyleUnderlineTimesNewRomanBold1Char">
    <w:name w:val="Style Underline + Times New Roman Bold1 Char"/>
    <w:link w:val="StyleUnderlineTimesNewRomanBold1"/>
    <w:rsid w:val="00CE0FA8"/>
    <w:rPr>
      <w:rFonts w:ascii="Calibri" w:eastAsia="Times New Roman" w:hAnsi="Calibri" w:cs="Times New Roman"/>
      <w:b/>
      <w:bCs/>
      <w:szCs w:val="24"/>
      <w:u w:val="single"/>
    </w:rPr>
  </w:style>
  <w:style w:type="paragraph" w:customStyle="1" w:styleId="StyleStyleCardTextLeft-075Right0">
    <w:name w:val="Style Style Card Text + Left:  -0.75&quot; + Right:  0&quot;"/>
    <w:basedOn w:val="Normal"/>
    <w:link w:val="StyleStyleCardTextLeft-075Right0Char"/>
    <w:autoRedefine/>
    <w:qFormat/>
    <w:rsid w:val="00CE0FA8"/>
    <w:rPr>
      <w:rFonts w:ascii="Garamond" w:eastAsia="MS Mincho" w:hAnsi="Garamond"/>
    </w:rPr>
  </w:style>
  <w:style w:type="character" w:customStyle="1" w:styleId="StyleStyleCardTextLeft-075Right0Char">
    <w:name w:val="Style Style Card Text + Left:  -0.75&quot; + Right:  0&quot; Char"/>
    <w:link w:val="StyleStyleCardTextLeft-075Right0"/>
    <w:rsid w:val="00CE0FA8"/>
    <w:rPr>
      <w:rFonts w:ascii="Garamond" w:eastAsia="MS Mincho" w:hAnsi="Garamond"/>
    </w:rPr>
  </w:style>
  <w:style w:type="character" w:customStyle="1" w:styleId="CharChar61">
    <w:name w:val="Char Char61"/>
    <w:rsid w:val="00CE0FA8"/>
    <w:rPr>
      <w:rFonts w:cs="Arial"/>
      <w:bCs/>
      <w:sz w:val="16"/>
      <w:szCs w:val="26"/>
      <w:lang w:val="en-US" w:eastAsia="en-US" w:bidi="ar-SA"/>
    </w:rPr>
  </w:style>
  <w:style w:type="paragraph" w:styleId="ListBullet">
    <w:name w:val="List Bullet"/>
    <w:basedOn w:val="Normal"/>
    <w:link w:val="ListBulletChar"/>
    <w:uiPriority w:val="99"/>
    <w:unhideWhenUsed/>
    <w:rsid w:val="00CE0FA8"/>
    <w:pPr>
      <w:tabs>
        <w:tab w:val="num" w:pos="360"/>
      </w:tabs>
      <w:ind w:left="360" w:hanging="360"/>
    </w:pPr>
  </w:style>
  <w:style w:type="character" w:customStyle="1" w:styleId="ListBulletChar">
    <w:name w:val="List Bullet Char"/>
    <w:link w:val="ListBullet"/>
    <w:uiPriority w:val="99"/>
    <w:rsid w:val="00CE0FA8"/>
    <w:rPr>
      <w:rFonts w:ascii="Calibri" w:hAnsi="Calibri"/>
    </w:rPr>
  </w:style>
  <w:style w:type="paragraph" w:customStyle="1" w:styleId="subhead10">
    <w:name w:val="subhead1"/>
    <w:basedOn w:val="Normal"/>
    <w:uiPriority w:val="99"/>
    <w:qFormat/>
    <w:rsid w:val="00CE0FA8"/>
    <w:pPr>
      <w:spacing w:before="100" w:beforeAutospacing="1" w:after="100" w:afterAutospacing="1"/>
    </w:pPr>
    <w:rPr>
      <w:rFonts w:eastAsia="Times New Roman"/>
      <w:sz w:val="24"/>
    </w:rPr>
  </w:style>
  <w:style w:type="character" w:customStyle="1" w:styleId="CardUnderlined">
    <w:name w:val="Card Underlined"/>
    <w:rsid w:val="00CE0FA8"/>
    <w:rPr>
      <w:rFonts w:ascii="Garamond" w:hAnsi="Garamond" w:hint="default"/>
      <w:sz w:val="22"/>
      <w:szCs w:val="24"/>
      <w:u w:val="single"/>
      <w:lang w:val="en-US" w:eastAsia="en-US" w:bidi="ar-SA"/>
    </w:rPr>
  </w:style>
  <w:style w:type="character" w:customStyle="1" w:styleId="styledate0">
    <w:name w:val="styledate"/>
    <w:rsid w:val="00CE0FA8"/>
  </w:style>
  <w:style w:type="character" w:customStyle="1" w:styleId="StyleUnderlineChar9ptChar">
    <w:name w:val="Style Underline Char + 9 pt Char"/>
    <w:rsid w:val="00CE0FA8"/>
    <w:rPr>
      <w:rFonts w:ascii="Times New Roman" w:eastAsia="Times New Roman" w:hAnsi="Times New Roman" w:cs="Times New Roman"/>
      <w:sz w:val="20"/>
      <w:szCs w:val="24"/>
      <w:u w:val="single"/>
    </w:rPr>
  </w:style>
  <w:style w:type="character" w:customStyle="1" w:styleId="StyleUnderlineChar9ptBoldChar">
    <w:name w:val="Style Underline Char + 9 pt Bold Char"/>
    <w:rsid w:val="00CE0FA8"/>
    <w:rPr>
      <w:rFonts w:ascii="Times New Roman" w:eastAsia="Times New Roman" w:hAnsi="Times New Roman" w:cs="Times New Roman"/>
      <w:b/>
      <w:bCs/>
      <w:sz w:val="20"/>
      <w:szCs w:val="24"/>
      <w:u w:val="single"/>
    </w:rPr>
  </w:style>
  <w:style w:type="character" w:customStyle="1" w:styleId="BoldandUnderlineChar2CharCharChar">
    <w:name w:val="Bold and Underline Char2 Char Char Char"/>
    <w:link w:val="BoldandUnderlineChar2CharChar"/>
    <w:rsid w:val="00CE0FA8"/>
    <w:rPr>
      <w:b/>
      <w:u w:val="single"/>
    </w:rPr>
  </w:style>
  <w:style w:type="character" w:customStyle="1" w:styleId="BoldandUnderlineChar1">
    <w:name w:val="Bold and Underline Char1"/>
    <w:rsid w:val="00CE0FA8"/>
    <w:rPr>
      <w:b/>
      <w:szCs w:val="24"/>
      <w:u w:val="single"/>
      <w:lang w:val="en-US" w:eastAsia="en-US" w:bidi="ar-SA"/>
    </w:rPr>
  </w:style>
  <w:style w:type="character" w:customStyle="1" w:styleId="BoldandUnderlineChar1Char2">
    <w:name w:val="Bold and Underline Char1 Char2"/>
    <w:rsid w:val="00CE0FA8"/>
    <w:rPr>
      <w:b/>
      <w:szCs w:val="24"/>
      <w:u w:val="single"/>
      <w:lang w:val="en-US" w:eastAsia="en-US" w:bidi="ar-SA"/>
    </w:rPr>
  </w:style>
  <w:style w:type="character" w:customStyle="1" w:styleId="BoldandUnderlineCharChar1">
    <w:name w:val="Bold and Underline Char Char1"/>
    <w:rsid w:val="00CE0FA8"/>
    <w:rPr>
      <w:b/>
      <w:szCs w:val="24"/>
      <w:u w:val="single"/>
      <w:lang w:val="en-US" w:eastAsia="en-US" w:bidi="ar-SA"/>
    </w:rPr>
  </w:style>
  <w:style w:type="character" w:customStyle="1" w:styleId="BoldandUnderlineChar6">
    <w:name w:val="Bold and Underline Char6"/>
    <w:rsid w:val="00CE0FA8"/>
    <w:rPr>
      <w:b/>
      <w:szCs w:val="24"/>
      <w:u w:val="single"/>
      <w:lang w:val="en-US" w:eastAsia="en-US" w:bidi="ar-SA"/>
    </w:rPr>
  </w:style>
  <w:style w:type="character" w:customStyle="1" w:styleId="title-link-wrapper">
    <w:name w:val="title-link-wrapper"/>
    <w:rsid w:val="00CE0FA8"/>
  </w:style>
  <w:style w:type="character" w:customStyle="1" w:styleId="hidden">
    <w:name w:val="hidden"/>
    <w:rsid w:val="00CE0FA8"/>
  </w:style>
  <w:style w:type="character" w:customStyle="1" w:styleId="medium-font">
    <w:name w:val="medium-font"/>
    <w:rsid w:val="00CE0FA8"/>
  </w:style>
  <w:style w:type="paragraph" w:customStyle="1" w:styleId="abstract">
    <w:name w:val="abstract"/>
    <w:basedOn w:val="Normal"/>
    <w:uiPriority w:val="99"/>
    <w:qFormat/>
    <w:rsid w:val="00CE0FA8"/>
    <w:pPr>
      <w:spacing w:before="100" w:beforeAutospacing="1" w:after="100" w:afterAutospacing="1"/>
    </w:pPr>
    <w:rPr>
      <w:rFonts w:eastAsia="Times New Roman"/>
      <w:sz w:val="24"/>
    </w:rPr>
  </w:style>
  <w:style w:type="paragraph" w:customStyle="1" w:styleId="StyleUnderlineChar11ptBold2">
    <w:name w:val="Style Underline Char + 11 pt Bold2"/>
    <w:basedOn w:val="Normal"/>
    <w:link w:val="StyleUnderlineChar11ptBold2Char"/>
    <w:qFormat/>
    <w:rsid w:val="00CE0FA8"/>
    <w:rPr>
      <w:rFonts w:eastAsia="Times New Roman"/>
      <w:b/>
      <w:bCs/>
      <w:u w:val="single"/>
    </w:rPr>
  </w:style>
  <w:style w:type="character" w:customStyle="1" w:styleId="StyleUnderlineChar11ptBold2Char">
    <w:name w:val="Style Underline Char + 11 pt Bold2 Char"/>
    <w:link w:val="StyleUnderlineChar11ptBold2"/>
    <w:rsid w:val="00CE0FA8"/>
    <w:rPr>
      <w:rFonts w:ascii="Calibri" w:eastAsia="Times New Roman" w:hAnsi="Calibri"/>
      <w:b/>
      <w:bCs/>
      <w:u w:val="single"/>
    </w:rPr>
  </w:style>
  <w:style w:type="character" w:customStyle="1" w:styleId="Heading2CharChar2Char1Char">
    <w:name w:val="Heading 2 Char Char2 Char1 Char"/>
    <w:aliases w:val="Heading 2 Char1 Char Char1 Char Char,Heading 2 Char Char Char Char1 Char Char,Heading 2 Char1 Char Char Char1 Char Char1 Char,Heading 2 Char Char Char Char Char1 Char Char Char,Heading 2 Cha Char"/>
    <w:rsid w:val="00CE0FA8"/>
    <w:rPr>
      <w:rFonts w:cs="Arial"/>
      <w:b/>
      <w:bCs/>
      <w:iCs/>
      <w:szCs w:val="28"/>
      <w:lang w:val="en-US" w:eastAsia="en-US" w:bidi="ar-SA"/>
    </w:rPr>
  </w:style>
  <w:style w:type="character" w:customStyle="1" w:styleId="ReallySamllTextChar">
    <w:name w:val="ReallySamllText Char"/>
    <w:rsid w:val="00CE0FA8"/>
    <w:rPr>
      <w:sz w:val="12"/>
      <w:szCs w:val="24"/>
      <w:lang w:val="en-US" w:eastAsia="en-US" w:bidi="ar-SA"/>
    </w:rPr>
  </w:style>
  <w:style w:type="paragraph" w:customStyle="1" w:styleId="StyleStyleUnderlineTimesNewRoman11pt">
    <w:name w:val="Style Style Underline + Times New Roman + 11 pt"/>
    <w:basedOn w:val="Normal"/>
    <w:link w:val="StyleStyleUnderlineTimesNewRoman11ptChar"/>
    <w:qFormat/>
    <w:rsid w:val="00CE0FA8"/>
    <w:rPr>
      <w:rFonts w:eastAsia="Times New Roman"/>
      <w:u w:val="single"/>
    </w:rPr>
  </w:style>
  <w:style w:type="character" w:customStyle="1" w:styleId="StyleStyleUnderlineTimesNewRoman11ptChar">
    <w:name w:val="Style Style Underline + Times New Roman + 11 pt Char"/>
    <w:link w:val="StyleStyleUnderlineTimesNewRoman11pt"/>
    <w:rsid w:val="00CE0FA8"/>
    <w:rPr>
      <w:rFonts w:ascii="Calibri" w:eastAsia="Times New Roman" w:hAnsi="Calibri"/>
      <w:u w:val="single"/>
    </w:rPr>
  </w:style>
  <w:style w:type="paragraph" w:customStyle="1" w:styleId="StyleStyleUnderlineTimesNewRomanBold11ptNotBold">
    <w:name w:val="Style Style Underline + Times New Roman Bold + 11 pt Not Bold"/>
    <w:basedOn w:val="Normal"/>
    <w:link w:val="StyleStyleUnderlineTimesNewRomanBold11ptNotBoldChar"/>
    <w:qFormat/>
    <w:rsid w:val="00CE0FA8"/>
    <w:rPr>
      <w:rFonts w:eastAsia="Times New Roman"/>
      <w:u w:val="single"/>
    </w:rPr>
  </w:style>
  <w:style w:type="character" w:customStyle="1" w:styleId="StyleStyleUnderlineTimesNewRomanBold11ptNotBoldChar">
    <w:name w:val="Style Style Underline + Times New Roman Bold + 11 pt Not Bold Char"/>
    <w:link w:val="StyleStyleUnderlineTimesNewRomanBold11ptNotBold"/>
    <w:rsid w:val="00CE0FA8"/>
    <w:rPr>
      <w:rFonts w:ascii="Calibri" w:eastAsia="Times New Roman" w:hAnsi="Calibri"/>
      <w:u w:val="single"/>
    </w:rPr>
  </w:style>
  <w:style w:type="paragraph" w:customStyle="1" w:styleId="Pa4">
    <w:name w:val="Pa4"/>
    <w:basedOn w:val="Normal"/>
    <w:next w:val="Normal"/>
    <w:qFormat/>
    <w:rsid w:val="00CE0FA8"/>
    <w:pPr>
      <w:autoSpaceDE w:val="0"/>
      <w:autoSpaceDN w:val="0"/>
      <w:adjustRightInd w:val="0"/>
      <w:spacing w:line="181" w:lineRule="atLeast"/>
    </w:pPr>
    <w:rPr>
      <w:rFonts w:eastAsia="Times New Roman"/>
      <w:sz w:val="24"/>
    </w:rPr>
  </w:style>
  <w:style w:type="character" w:customStyle="1" w:styleId="A8">
    <w:name w:val="A8"/>
    <w:uiPriority w:val="99"/>
    <w:rsid w:val="00CE0FA8"/>
    <w:rPr>
      <w:color w:val="000000"/>
      <w:sz w:val="12"/>
      <w:szCs w:val="12"/>
    </w:rPr>
  </w:style>
  <w:style w:type="paragraph" w:customStyle="1" w:styleId="Pa5">
    <w:name w:val="Pa5"/>
    <w:basedOn w:val="Normal"/>
    <w:next w:val="Normal"/>
    <w:qFormat/>
    <w:rsid w:val="00CE0FA8"/>
    <w:pPr>
      <w:autoSpaceDE w:val="0"/>
      <w:autoSpaceDN w:val="0"/>
      <w:adjustRightInd w:val="0"/>
      <w:spacing w:line="321" w:lineRule="atLeast"/>
    </w:pPr>
    <w:rPr>
      <w:rFonts w:eastAsia="Times New Roman"/>
      <w:sz w:val="24"/>
    </w:rPr>
  </w:style>
  <w:style w:type="paragraph" w:customStyle="1" w:styleId="Pa3">
    <w:name w:val="Pa3"/>
    <w:basedOn w:val="Normal"/>
    <w:next w:val="Normal"/>
    <w:uiPriority w:val="99"/>
    <w:qFormat/>
    <w:rsid w:val="00CE0FA8"/>
    <w:pPr>
      <w:autoSpaceDE w:val="0"/>
      <w:autoSpaceDN w:val="0"/>
      <w:adjustRightInd w:val="0"/>
      <w:spacing w:line="221" w:lineRule="atLeast"/>
    </w:pPr>
    <w:rPr>
      <w:rFonts w:eastAsia="Times New Roman"/>
      <w:sz w:val="24"/>
    </w:rPr>
  </w:style>
  <w:style w:type="character" w:customStyle="1" w:styleId="CharCharChar2">
    <w:name w:val="Char Char Char2"/>
    <w:rsid w:val="00CE0FA8"/>
    <w:rPr>
      <w:rFonts w:cs="Arial"/>
      <w:b/>
      <w:bCs/>
      <w:szCs w:val="32"/>
      <w:lang w:val="en-US" w:eastAsia="en-US" w:bidi="ar-SA"/>
    </w:rPr>
  </w:style>
  <w:style w:type="character" w:customStyle="1" w:styleId="style1">
    <w:name w:val="style1"/>
    <w:rsid w:val="00CE0FA8"/>
  </w:style>
  <w:style w:type="character" w:customStyle="1" w:styleId="subheader">
    <w:name w:val="subheader"/>
    <w:rsid w:val="00CE0FA8"/>
  </w:style>
  <w:style w:type="paragraph" w:customStyle="1" w:styleId="text-textbodyhoustontexttext-dateline">
    <w:name w:val="text-textbody houstontext text-dateline"/>
    <w:basedOn w:val="Normal"/>
    <w:qFormat/>
    <w:rsid w:val="00CE0FA8"/>
    <w:pPr>
      <w:spacing w:before="100" w:beforeAutospacing="1" w:after="100" w:afterAutospacing="1"/>
    </w:pPr>
    <w:rPr>
      <w:rFonts w:eastAsia="Times New Roman"/>
      <w:sz w:val="24"/>
    </w:rPr>
  </w:style>
  <w:style w:type="paragraph" w:customStyle="1" w:styleId="text-textbodyhoustontext">
    <w:name w:val="text-textbody houstontext"/>
    <w:basedOn w:val="Normal"/>
    <w:qFormat/>
    <w:rsid w:val="00CE0FA8"/>
    <w:pPr>
      <w:spacing w:before="100" w:beforeAutospacing="1" w:after="100" w:afterAutospacing="1"/>
    </w:pPr>
    <w:rPr>
      <w:rFonts w:eastAsia="Times New Roman"/>
      <w:sz w:val="24"/>
    </w:rPr>
  </w:style>
  <w:style w:type="character" w:customStyle="1" w:styleId="text2">
    <w:name w:val="text2"/>
    <w:rsid w:val="00CE0FA8"/>
  </w:style>
  <w:style w:type="paragraph" w:customStyle="1" w:styleId="msolistparagraph0">
    <w:name w:val="msolistparagraph"/>
    <w:basedOn w:val="Normal"/>
    <w:qFormat/>
    <w:rsid w:val="00CE0FA8"/>
    <w:pPr>
      <w:spacing w:before="100" w:beforeAutospacing="1" w:after="100" w:afterAutospacing="1"/>
    </w:pPr>
    <w:rPr>
      <w:rFonts w:eastAsia="Times New Roman"/>
      <w:sz w:val="24"/>
    </w:rPr>
  </w:style>
  <w:style w:type="paragraph" w:customStyle="1" w:styleId="msolistparagraphcxsplast">
    <w:name w:val="msolistparagraphcxsplast"/>
    <w:basedOn w:val="Normal"/>
    <w:qFormat/>
    <w:rsid w:val="00CE0FA8"/>
    <w:pPr>
      <w:spacing w:before="100" w:beforeAutospacing="1" w:after="100" w:afterAutospacing="1"/>
    </w:pPr>
    <w:rPr>
      <w:rFonts w:eastAsia="Times New Roman"/>
      <w:sz w:val="24"/>
    </w:rPr>
  </w:style>
  <w:style w:type="character" w:customStyle="1" w:styleId="pmtermsel">
    <w:name w:val="pmtermsel"/>
    <w:rsid w:val="00CE0FA8"/>
  </w:style>
  <w:style w:type="paragraph" w:customStyle="1" w:styleId="StyleStyle4LatinTimesNewRomanAsianSimSunBold">
    <w:name w:val="Style Style4 + (Latin) Times New Roman (Asian) SimSun Bold"/>
    <w:basedOn w:val="Style4"/>
    <w:link w:val="StyleStyle4LatinTimesNewRomanAsianSimSunBoldChar"/>
    <w:qFormat/>
    <w:rsid w:val="00CE0FA8"/>
    <w:rPr>
      <w:rFonts w:ascii="Times New Roman" w:eastAsia="SimSun" w:hAnsi="Times New Roman"/>
      <w:b/>
      <w:bCs/>
    </w:rPr>
  </w:style>
  <w:style w:type="character" w:customStyle="1" w:styleId="StyleStyle4LatinTimesNewRomanAsianSimSunBoldChar">
    <w:name w:val="Style Style4 + (Latin) Times New Roman (Asian) SimSun Bold Char"/>
    <w:link w:val="StyleStyle4LatinTimesNewRomanAsianSimSunBold"/>
    <w:rsid w:val="00CE0FA8"/>
    <w:rPr>
      <w:rFonts w:ascii="Times New Roman" w:eastAsia="SimSun" w:hAnsi="Times New Roman"/>
      <w:b/>
      <w:bCs/>
      <w:u w:val="single"/>
    </w:rPr>
  </w:style>
  <w:style w:type="character" w:customStyle="1" w:styleId="articlehead2">
    <w:name w:val="articlehead2"/>
    <w:rsid w:val="00CE0FA8"/>
  </w:style>
  <w:style w:type="character" w:customStyle="1" w:styleId="pronset">
    <w:name w:val="pronset"/>
    <w:rsid w:val="00CE0FA8"/>
  </w:style>
  <w:style w:type="character" w:customStyle="1" w:styleId="showipapr">
    <w:name w:val="show_ipapr"/>
    <w:rsid w:val="00CE0FA8"/>
  </w:style>
  <w:style w:type="character" w:customStyle="1" w:styleId="prondelim">
    <w:name w:val="prondelim"/>
    <w:rsid w:val="00CE0FA8"/>
  </w:style>
  <w:style w:type="character" w:customStyle="1" w:styleId="prontoggle">
    <w:name w:val="pron_toggle"/>
    <w:rsid w:val="00CE0FA8"/>
  </w:style>
  <w:style w:type="character" w:customStyle="1" w:styleId="showspellpr">
    <w:name w:val="show_spellpr"/>
    <w:rsid w:val="00CE0FA8"/>
  </w:style>
  <w:style w:type="character" w:customStyle="1" w:styleId="boldface">
    <w:name w:val="boldface"/>
    <w:rsid w:val="00CE0FA8"/>
  </w:style>
  <w:style w:type="character" w:customStyle="1" w:styleId="pg">
    <w:name w:val="pg"/>
    <w:rsid w:val="00CE0FA8"/>
  </w:style>
  <w:style w:type="character" w:customStyle="1" w:styleId="secondary-bf">
    <w:name w:val="secondary-bf"/>
    <w:rsid w:val="00CE0FA8"/>
  </w:style>
  <w:style w:type="character" w:customStyle="1" w:styleId="dnindex">
    <w:name w:val="dnindex"/>
    <w:rsid w:val="00CE0FA8"/>
  </w:style>
  <w:style w:type="character" w:customStyle="1" w:styleId="1">
    <w:name w:val="1"/>
    <w:rsid w:val="00CE0FA8"/>
    <w:rPr>
      <w:rFonts w:cs="Arial"/>
      <w:bCs/>
      <w:sz w:val="20"/>
      <w:u w:val="single"/>
      <w:lang w:val="en-US" w:eastAsia="en-US" w:bidi="ar-SA"/>
    </w:rPr>
  </w:style>
  <w:style w:type="character" w:customStyle="1" w:styleId="Style11ptBoldUnderline1">
    <w:name w:val="Style 11 pt Bold Underline1"/>
    <w:rsid w:val="00CE0FA8"/>
    <w:rPr>
      <w:b/>
      <w:bCs/>
      <w:sz w:val="20"/>
      <w:u w:val="single"/>
    </w:rPr>
  </w:style>
  <w:style w:type="paragraph" w:styleId="BodyText3">
    <w:name w:val="Body Text 3"/>
    <w:basedOn w:val="Normal"/>
    <w:link w:val="BodyText3Char"/>
    <w:qFormat/>
    <w:rsid w:val="00CE0FA8"/>
    <w:rPr>
      <w:rFonts w:eastAsia="Times New Roman"/>
      <w:sz w:val="16"/>
    </w:rPr>
  </w:style>
  <w:style w:type="character" w:customStyle="1" w:styleId="BodyText3Char">
    <w:name w:val="Body Text 3 Char"/>
    <w:basedOn w:val="DefaultParagraphFont"/>
    <w:link w:val="BodyText3"/>
    <w:rsid w:val="00CE0FA8"/>
    <w:rPr>
      <w:rFonts w:ascii="Calibri" w:eastAsia="Times New Roman" w:hAnsi="Calibri"/>
      <w:sz w:val="16"/>
    </w:rPr>
  </w:style>
  <w:style w:type="character" w:customStyle="1" w:styleId="23">
    <w:name w:val="23"/>
    <w:rsid w:val="00CE0FA8"/>
    <w:rPr>
      <w:rFonts w:ascii="Times New Roman" w:hAnsi="Times New Roman" w:cs="Arial"/>
      <w:bCs/>
      <w:sz w:val="20"/>
      <w:u w:val="single"/>
      <w:lang w:val="en-US" w:eastAsia="en-US" w:bidi="ar-SA"/>
    </w:rPr>
  </w:style>
  <w:style w:type="character" w:customStyle="1" w:styleId="33">
    <w:name w:val="33"/>
    <w:rsid w:val="00CE0FA8"/>
    <w:rPr>
      <w:rFonts w:ascii="Times New Roman" w:hAnsi="Times New Roman" w:cs="Arial"/>
      <w:b/>
      <w:bCs/>
      <w:sz w:val="20"/>
      <w:u w:val="single"/>
      <w:lang w:val="en-US" w:eastAsia="en-US" w:bidi="ar-SA"/>
    </w:rPr>
  </w:style>
  <w:style w:type="character" w:customStyle="1" w:styleId="55">
    <w:name w:val="55"/>
    <w:rsid w:val="00CE0FA8"/>
    <w:rPr>
      <w:rFonts w:cs="Arial"/>
      <w:bCs/>
      <w:sz w:val="20"/>
      <w:u w:val="single"/>
      <w:lang w:val="en-US" w:eastAsia="en-US" w:bidi="ar-SA"/>
    </w:rPr>
  </w:style>
  <w:style w:type="character" w:customStyle="1" w:styleId="authoraffil">
    <w:name w:val="authoraffil"/>
    <w:rsid w:val="00CE0FA8"/>
  </w:style>
  <w:style w:type="character" w:customStyle="1" w:styleId="CharChar8">
    <w:name w:val="Char Char8"/>
    <w:rsid w:val="00CE0FA8"/>
    <w:rPr>
      <w:rFonts w:ascii="Georgia" w:eastAsia="Times New Roman" w:hAnsi="Georgia"/>
      <w:b/>
      <w:bCs/>
      <w:sz w:val="30"/>
      <w:szCs w:val="28"/>
      <w:u w:val="single"/>
    </w:rPr>
  </w:style>
  <w:style w:type="character" w:customStyle="1" w:styleId="FontStyle13">
    <w:name w:val="Font Style13"/>
    <w:uiPriority w:val="99"/>
    <w:rsid w:val="00CE0FA8"/>
    <w:rPr>
      <w:rFonts w:ascii="Constantia" w:hAnsi="Constantia" w:cs="Constantia"/>
      <w:sz w:val="18"/>
      <w:szCs w:val="18"/>
    </w:rPr>
  </w:style>
  <w:style w:type="paragraph" w:customStyle="1" w:styleId="TagsCharCharChar">
    <w:name w:val="Tags Char Char Char"/>
    <w:next w:val="Normal"/>
    <w:link w:val="TagsCharCharCharChar"/>
    <w:rsid w:val="00CE0FA8"/>
    <w:pPr>
      <w:widowControl w:val="0"/>
      <w:spacing w:after="0" w:line="240" w:lineRule="auto"/>
      <w:jc w:val="both"/>
      <w:outlineLvl w:val="1"/>
    </w:pPr>
    <w:rPr>
      <w:rFonts w:ascii="Times New Roman" w:eastAsia="Times New Roman" w:hAnsi="Times New Roman" w:cs="Times New Roman"/>
      <w:b/>
      <w:sz w:val="24"/>
      <w:szCs w:val="24"/>
    </w:rPr>
  </w:style>
  <w:style w:type="character" w:customStyle="1" w:styleId="TagsCharCharCharChar">
    <w:name w:val="Tags Char Char Char Char"/>
    <w:link w:val="TagsCharCharChar"/>
    <w:rsid w:val="00CE0FA8"/>
    <w:rPr>
      <w:rFonts w:ascii="Times New Roman" w:eastAsia="Times New Roman" w:hAnsi="Times New Roman" w:cs="Times New Roman"/>
      <w:b/>
      <w:sz w:val="24"/>
      <w:szCs w:val="24"/>
    </w:rPr>
  </w:style>
  <w:style w:type="character" w:customStyle="1" w:styleId="Citation1Char">
    <w:name w:val="Citation1 Char"/>
    <w:link w:val="Citation1"/>
    <w:locked/>
    <w:rsid w:val="00CE0FA8"/>
    <w:rPr>
      <w:rFonts w:ascii="Georgia" w:hAnsi="Georgia"/>
      <w:b/>
      <w:u w:val="single"/>
    </w:rPr>
  </w:style>
  <w:style w:type="paragraph" w:customStyle="1" w:styleId="Citation1">
    <w:name w:val="Citation1"/>
    <w:basedOn w:val="Normal"/>
    <w:link w:val="Citation1Char"/>
    <w:qFormat/>
    <w:rsid w:val="00CE0FA8"/>
    <w:rPr>
      <w:rFonts w:ascii="Georgia" w:hAnsi="Georgia"/>
      <w:b/>
      <w:u w:val="single"/>
    </w:rPr>
  </w:style>
  <w:style w:type="character" w:customStyle="1" w:styleId="TaglineChar">
    <w:name w:val="Tagline Char"/>
    <w:link w:val="Tagline"/>
    <w:locked/>
    <w:rsid w:val="00CE0FA8"/>
    <w:rPr>
      <w:rFonts w:ascii="Georgia" w:hAnsi="Georgia"/>
      <w:b/>
    </w:rPr>
  </w:style>
  <w:style w:type="paragraph" w:customStyle="1" w:styleId="Tagline">
    <w:name w:val="Tagline"/>
    <w:basedOn w:val="Normal"/>
    <w:link w:val="TaglineChar"/>
    <w:qFormat/>
    <w:rsid w:val="00CE0FA8"/>
    <w:rPr>
      <w:rFonts w:ascii="Georgia" w:hAnsi="Georgia"/>
      <w:b/>
    </w:rPr>
  </w:style>
  <w:style w:type="paragraph" w:customStyle="1" w:styleId="NothingCharCharChar">
    <w:name w:val="Nothing Char Char Char"/>
    <w:link w:val="NothingCharChar"/>
    <w:qFormat/>
    <w:rsid w:val="00CE0FA8"/>
    <w:pPr>
      <w:spacing w:after="0" w:line="240" w:lineRule="auto"/>
      <w:jc w:val="both"/>
    </w:pPr>
  </w:style>
  <w:style w:type="character" w:customStyle="1" w:styleId="StyleArial6ptBold">
    <w:name w:val="Style Arial 6 pt Bold"/>
    <w:rsid w:val="00CE0FA8"/>
    <w:rPr>
      <w:rFonts w:ascii="Arial" w:hAnsi="Arial" w:cs="Arial" w:hint="default"/>
      <w:bCs/>
      <w:sz w:val="12"/>
    </w:rPr>
  </w:style>
  <w:style w:type="character" w:customStyle="1" w:styleId="Heading2Char5">
    <w:name w:val="Heading 2 Char5"/>
    <w:aliases w:val="Heading 2 Char2 Char Char4,Heading 2 Char1 Char Char Char3,Heading 2 Char Char Char Char Char3,Heading 2 Char Char1 Char Char3,Heading 2 Char2 Char4"/>
    <w:qFormat/>
    <w:rsid w:val="00CE0FA8"/>
    <w:rPr>
      <w:rFonts w:ascii="Garamond" w:hAnsi="Garamond" w:cs="Arial" w:hint="default"/>
      <w:b/>
      <w:bCs/>
      <w:iCs/>
      <w:sz w:val="24"/>
      <w:szCs w:val="28"/>
      <w:lang w:val="en-US" w:eastAsia="en-US" w:bidi="ar-SA"/>
    </w:rPr>
  </w:style>
  <w:style w:type="paragraph" w:customStyle="1" w:styleId="BoldandUnderlineCharCharCharCharChar">
    <w:name w:val="Bold and Underline Char Char Char Char Char"/>
    <w:basedOn w:val="Normal"/>
    <w:link w:val="BoldandUnderlineCharCharCharCharCharChar"/>
    <w:qFormat/>
    <w:rsid w:val="00CE0FA8"/>
    <w:rPr>
      <w:rFonts w:eastAsia="Times New Roman"/>
      <w:b/>
      <w:u w:val="single"/>
    </w:rPr>
  </w:style>
  <w:style w:type="character" w:customStyle="1" w:styleId="BoldandUnderlineCharCharCharCharCharChar">
    <w:name w:val="Bold and Underline Char Char Char Char Char Char"/>
    <w:link w:val="BoldandUnderlineCharCharCharCharChar"/>
    <w:rsid w:val="00CE0FA8"/>
    <w:rPr>
      <w:rFonts w:ascii="Calibri" w:eastAsia="Times New Roman" w:hAnsi="Calibri"/>
      <w:b/>
      <w:u w:val="single"/>
    </w:rPr>
  </w:style>
  <w:style w:type="paragraph" w:customStyle="1" w:styleId="StyleLeft021">
    <w:name w:val="Style Left:  0.2&quot;1"/>
    <w:basedOn w:val="Normal"/>
    <w:uiPriority w:val="99"/>
    <w:qFormat/>
    <w:rsid w:val="00CE0FA8"/>
    <w:pPr>
      <w:ind w:left="288"/>
    </w:pPr>
    <w:rPr>
      <w:rFonts w:eastAsia="SimSun"/>
      <w:szCs w:val="20"/>
      <w:lang w:eastAsia="zh-CN"/>
    </w:rPr>
  </w:style>
  <w:style w:type="character" w:customStyle="1" w:styleId="FontStyle11">
    <w:name w:val="Font Style11"/>
    <w:uiPriority w:val="99"/>
    <w:rsid w:val="00CE0FA8"/>
    <w:rPr>
      <w:rFonts w:ascii="Times New Roman" w:hAnsi="Times New Roman" w:cs="Times New Roman" w:hint="default"/>
      <w:sz w:val="20"/>
      <w:szCs w:val="20"/>
    </w:rPr>
  </w:style>
  <w:style w:type="character" w:customStyle="1" w:styleId="FontStyle12">
    <w:name w:val="Font Style12"/>
    <w:uiPriority w:val="99"/>
    <w:rsid w:val="00CE0FA8"/>
    <w:rPr>
      <w:rFonts w:ascii="Times New Roman" w:hAnsi="Times New Roman" w:cs="Times New Roman" w:hint="default"/>
      <w:sz w:val="16"/>
      <w:szCs w:val="16"/>
    </w:rPr>
  </w:style>
  <w:style w:type="paragraph" w:customStyle="1" w:styleId="StyleStyleUnderlineTimesNewRoman11ptBorderSingle">
    <w:name w:val="Style Style Underline + Times New Roman + 11 pt Border: : (Single ..."/>
    <w:basedOn w:val="Normal"/>
    <w:link w:val="StyleStyleUnderlineTimesNewRoman11ptBorderSingleChar"/>
    <w:qFormat/>
    <w:rsid w:val="00CE0FA8"/>
    <w:rPr>
      <w:rFonts w:eastAsia="Times New Roman"/>
      <w:u w:val="single"/>
      <w:bdr w:val="single" w:sz="4" w:space="0" w:color="auto"/>
    </w:rPr>
  </w:style>
  <w:style w:type="character" w:customStyle="1" w:styleId="StyleStyleUnderlineTimesNewRoman11ptBorderSingleChar">
    <w:name w:val="Style Style Underline + Times New Roman + 11 pt Border: : (Single ... Char"/>
    <w:link w:val="StyleStyleUnderlineTimesNewRoman11ptBorderSingle"/>
    <w:rsid w:val="00CE0FA8"/>
    <w:rPr>
      <w:rFonts w:ascii="Calibri" w:eastAsia="Times New Roman" w:hAnsi="Calibri"/>
      <w:u w:val="single"/>
      <w:bdr w:val="single" w:sz="4" w:space="0" w:color="auto"/>
    </w:rPr>
  </w:style>
  <w:style w:type="paragraph" w:customStyle="1" w:styleId="StyleStyleUnderlineTimesNewRomanBold11ptNotBoldBor">
    <w:name w:val="Style Style Underline + Times New Roman Bold + 11 pt Not Bold Bor..."/>
    <w:basedOn w:val="Normal"/>
    <w:link w:val="StyleStyleUnderlineTimesNewRomanBold11ptNotBoldBorChar"/>
    <w:qFormat/>
    <w:rsid w:val="00CE0FA8"/>
    <w:rPr>
      <w:rFonts w:eastAsia="Times New Roman"/>
      <w:u w:val="single"/>
      <w:bdr w:val="single" w:sz="4" w:space="0" w:color="auto"/>
    </w:rPr>
  </w:style>
  <w:style w:type="character" w:customStyle="1" w:styleId="StyleStyleUnderlineTimesNewRomanBold11ptNotBoldBorChar">
    <w:name w:val="Style Style Underline + Times New Roman Bold + 11 pt Not Bold Bor... Char"/>
    <w:link w:val="StyleStyleUnderlineTimesNewRomanBold11ptNotBoldBor"/>
    <w:rsid w:val="00CE0FA8"/>
    <w:rPr>
      <w:rFonts w:ascii="Calibri" w:eastAsia="Times New Roman" w:hAnsi="Calibri"/>
      <w:u w:val="single"/>
      <w:bdr w:val="single" w:sz="4" w:space="0" w:color="auto"/>
    </w:rPr>
  </w:style>
  <w:style w:type="paragraph" w:customStyle="1" w:styleId="StyleMinimizedText11pt">
    <w:name w:val="Style Minimized Text + 11 pt"/>
    <w:basedOn w:val="MinimizedText"/>
    <w:link w:val="StyleMinimizedText11ptChar"/>
    <w:qFormat/>
    <w:rsid w:val="00CE0FA8"/>
    <w:pPr>
      <w:spacing w:after="0" w:line="240" w:lineRule="auto"/>
    </w:pPr>
    <w:rPr>
      <w:rFonts w:ascii="Times New Roman" w:eastAsiaTheme="minorHAnsi" w:hAnsi="Times New Roman"/>
      <w:sz w:val="20"/>
    </w:rPr>
  </w:style>
  <w:style w:type="character" w:customStyle="1" w:styleId="StyleMinimizedText11ptChar">
    <w:name w:val="Style Minimized Text + 11 pt Char"/>
    <w:link w:val="StyleMinimizedText11pt"/>
    <w:rsid w:val="00CE0FA8"/>
    <w:rPr>
      <w:rFonts w:ascii="Times New Roman" w:hAnsi="Times New Roman"/>
      <w:sz w:val="20"/>
      <w:szCs w:val="24"/>
    </w:rPr>
  </w:style>
  <w:style w:type="character" w:customStyle="1" w:styleId="boldcitationChar">
    <w:name w:val="bold citation Char"/>
    <w:rsid w:val="00CE0FA8"/>
    <w:rPr>
      <w:rFonts w:ascii="Arial" w:hAnsi="Arial"/>
      <w:b/>
      <w:sz w:val="28"/>
      <w:szCs w:val="24"/>
      <w:u w:val="thick"/>
      <w:lang w:val="en-US" w:eastAsia="en-US" w:bidi="ar-SA"/>
    </w:rPr>
  </w:style>
  <w:style w:type="paragraph" w:customStyle="1" w:styleId="BlockTitle20">
    <w:name w:val="Block Title #2"/>
    <w:basedOn w:val="Normal"/>
    <w:qFormat/>
    <w:rsid w:val="00CE0FA8"/>
    <w:pPr>
      <w:keepNext/>
      <w:pBdr>
        <w:top w:val="single" w:sz="18" w:space="1" w:color="000000"/>
        <w:left w:val="single" w:sz="18" w:space="4" w:color="000000"/>
        <w:bottom w:val="single" w:sz="18" w:space="1" w:color="000000"/>
        <w:right w:val="single" w:sz="18" w:space="4" w:color="000000"/>
      </w:pBdr>
      <w:ind w:left="1728" w:right="1728"/>
      <w:jc w:val="center"/>
    </w:pPr>
    <w:rPr>
      <w:rFonts w:eastAsia="Times New Roman"/>
      <w:b/>
      <w:bCs/>
      <w:color w:val="000000"/>
      <w:kern w:val="32"/>
      <w:sz w:val="32"/>
      <w:szCs w:val="32"/>
    </w:rPr>
  </w:style>
  <w:style w:type="paragraph" w:customStyle="1" w:styleId="Tagstyle">
    <w:name w:val="Tagstyle"/>
    <w:basedOn w:val="Normal"/>
    <w:next w:val="Normal"/>
    <w:qFormat/>
    <w:rsid w:val="00CE0FA8"/>
    <w:rPr>
      <w:b/>
    </w:rPr>
  </w:style>
  <w:style w:type="character" w:customStyle="1" w:styleId="citationunderlineChar">
    <w:name w:val="citation/underline Char"/>
    <w:rsid w:val="00CE0FA8"/>
    <w:rPr>
      <w:b/>
      <w:sz w:val="24"/>
      <w:szCs w:val="24"/>
      <w:u w:val="single"/>
      <w:lang w:val="en-US" w:eastAsia="en-US" w:bidi="ar-SA"/>
    </w:rPr>
  </w:style>
  <w:style w:type="character" w:customStyle="1" w:styleId="BoldunderlineChar3">
    <w:name w:val="Bold/underline Char"/>
    <w:link w:val="Boldunderline0"/>
    <w:rsid w:val="00CE0FA8"/>
    <w:rPr>
      <w:rFonts w:eastAsia="SimSun"/>
      <w:b/>
      <w:u w:val="single"/>
      <w:lang w:eastAsia="zh-CN"/>
    </w:rPr>
  </w:style>
  <w:style w:type="character" w:customStyle="1" w:styleId="underlinetextchar0">
    <w:name w:val="underlinetextchar"/>
    <w:rsid w:val="00CE0FA8"/>
  </w:style>
  <w:style w:type="paragraph" w:customStyle="1" w:styleId="CM27">
    <w:name w:val="CM27"/>
    <w:basedOn w:val="Normal"/>
    <w:next w:val="Normal"/>
    <w:uiPriority w:val="99"/>
    <w:qFormat/>
    <w:rsid w:val="00CE0FA8"/>
    <w:pPr>
      <w:autoSpaceDE w:val="0"/>
      <w:autoSpaceDN w:val="0"/>
      <w:adjustRightInd w:val="0"/>
    </w:pPr>
    <w:rPr>
      <w:rFonts w:ascii="Helvetica Neue LT" w:eastAsia="SimSun" w:hAnsi="Helvetica Neue LT"/>
      <w:lang w:eastAsia="zh-CN"/>
    </w:rPr>
  </w:style>
  <w:style w:type="character" w:customStyle="1" w:styleId="boldciteChar1">
    <w:name w:val="bold cite Char1"/>
    <w:rsid w:val="00CE0FA8"/>
    <w:rPr>
      <w:b/>
      <w:sz w:val="28"/>
      <w:u w:val="thick" w:color="000000"/>
    </w:rPr>
  </w:style>
  <w:style w:type="character" w:customStyle="1" w:styleId="tagCharCharChar1">
    <w:name w:val="tag Char Char Char1"/>
    <w:rsid w:val="00CE0FA8"/>
    <w:rPr>
      <w:b/>
      <w:sz w:val="24"/>
      <w:lang w:val="en-US" w:eastAsia="en-US" w:bidi="ar-SA"/>
    </w:rPr>
  </w:style>
  <w:style w:type="character" w:customStyle="1" w:styleId="underlinecardChar0">
    <w:name w:val="underline card Char"/>
    <w:rsid w:val="00CE0FA8"/>
    <w:rPr>
      <w:rFonts w:ascii="Arial" w:hAnsi="Arial"/>
      <w:sz w:val="18"/>
      <w:szCs w:val="24"/>
      <w:u w:val="single"/>
      <w:lang w:val="en-US" w:eastAsia="en-US" w:bidi="ar-SA"/>
    </w:rPr>
  </w:style>
  <w:style w:type="paragraph" w:customStyle="1" w:styleId="date-comments">
    <w:name w:val="date-comments"/>
    <w:basedOn w:val="Normal"/>
    <w:uiPriority w:val="99"/>
    <w:qFormat/>
    <w:rsid w:val="00CE0FA8"/>
    <w:pPr>
      <w:spacing w:before="100" w:beforeAutospacing="1" w:after="100" w:afterAutospacing="1"/>
    </w:pPr>
    <w:rPr>
      <w:rFonts w:ascii="Times" w:hAnsi="Times"/>
      <w:szCs w:val="20"/>
    </w:rPr>
  </w:style>
  <w:style w:type="character" w:customStyle="1" w:styleId="articleauthor0">
    <w:name w:val="articleauthor"/>
    <w:rsid w:val="00CE0FA8"/>
  </w:style>
  <w:style w:type="character" w:customStyle="1" w:styleId="bodysubtoc">
    <w:name w:val="bodysubtoc"/>
    <w:rsid w:val="00CE0FA8"/>
  </w:style>
  <w:style w:type="character" w:customStyle="1" w:styleId="lefttitlesmaller">
    <w:name w:val="lefttitlesmaller"/>
    <w:rsid w:val="00CE0FA8"/>
  </w:style>
  <w:style w:type="character" w:customStyle="1" w:styleId="mb">
    <w:name w:val="mb"/>
    <w:rsid w:val="00CE0FA8"/>
  </w:style>
  <w:style w:type="character" w:customStyle="1" w:styleId="smallcaps">
    <w:name w:val="smallcaps"/>
    <w:rsid w:val="00CE0FA8"/>
  </w:style>
  <w:style w:type="character" w:customStyle="1" w:styleId="submitted-date">
    <w:name w:val="submitted-date"/>
    <w:rsid w:val="00CE0FA8"/>
  </w:style>
  <w:style w:type="character" w:customStyle="1" w:styleId="submitted-time">
    <w:name w:val="submitted-time"/>
    <w:rsid w:val="00CE0FA8"/>
  </w:style>
  <w:style w:type="character" w:customStyle="1" w:styleId="A20">
    <w:name w:val="A2"/>
    <w:uiPriority w:val="99"/>
    <w:rsid w:val="00CE0FA8"/>
    <w:rPr>
      <w:rFonts w:ascii="Sabon LT Std" w:hAnsi="Sabon LT Std" w:cs="Sabon LT Std" w:hint="default"/>
      <w:color w:val="000000"/>
      <w:sz w:val="15"/>
      <w:szCs w:val="15"/>
    </w:rPr>
  </w:style>
  <w:style w:type="character" w:customStyle="1" w:styleId="searchword">
    <w:name w:val="searchword"/>
    <w:rsid w:val="00CE0FA8"/>
  </w:style>
  <w:style w:type="character" w:customStyle="1" w:styleId="bold">
    <w:name w:val="bold"/>
    <w:rsid w:val="00CE0FA8"/>
  </w:style>
  <w:style w:type="paragraph" w:customStyle="1" w:styleId="Heading2Char2CharChar12">
    <w:name w:val="Heading 2 Char2 Char Char12"/>
    <w:aliases w:val="Char Char Char Char Char Char1 Char Char Char Char Char1,Char Char22"/>
    <w:next w:val="Normal"/>
    <w:uiPriority w:val="99"/>
    <w:qFormat/>
    <w:rsid w:val="00CE0FA8"/>
    <w:pPr>
      <w:widowControl w:val="0"/>
      <w:spacing w:after="0" w:line="240" w:lineRule="auto"/>
      <w:jc w:val="both"/>
      <w:outlineLvl w:val="1"/>
    </w:pPr>
    <w:rPr>
      <w:rFonts w:ascii="Times New Roman" w:eastAsia="Times New Roman" w:hAnsi="Times New Roman" w:cs="Times New Roman"/>
      <w:b/>
      <w:sz w:val="24"/>
      <w:szCs w:val="24"/>
    </w:rPr>
  </w:style>
  <w:style w:type="character" w:customStyle="1" w:styleId="FootnoteTextChar1">
    <w:name w:val="Footnote Text Char1"/>
    <w:uiPriority w:val="99"/>
    <w:rsid w:val="00CE0FA8"/>
    <w:rPr>
      <w:rFonts w:ascii="Times New Roman" w:hAnsi="Times New Roman"/>
    </w:rPr>
  </w:style>
  <w:style w:type="character" w:customStyle="1" w:styleId="BodyText3Char1">
    <w:name w:val="Body Text 3 Char1"/>
    <w:rsid w:val="00CE0FA8"/>
    <w:rPr>
      <w:rFonts w:ascii="Times New Roman" w:hAnsi="Times New Roman"/>
      <w:sz w:val="16"/>
      <w:szCs w:val="16"/>
    </w:rPr>
  </w:style>
  <w:style w:type="character" w:customStyle="1" w:styleId="PlainTextChar1">
    <w:name w:val="Plain Text Char1"/>
    <w:uiPriority w:val="99"/>
    <w:rsid w:val="00CE0FA8"/>
    <w:rPr>
      <w:rFonts w:ascii="Consolas" w:hAnsi="Consolas" w:cs="Consolas"/>
      <w:sz w:val="21"/>
      <w:szCs w:val="21"/>
    </w:rPr>
  </w:style>
  <w:style w:type="character" w:customStyle="1" w:styleId="FontStyle19">
    <w:name w:val="Font Style19"/>
    <w:basedOn w:val="DefaultParagraphFont"/>
    <w:uiPriority w:val="99"/>
    <w:rsid w:val="00CE0FA8"/>
    <w:rPr>
      <w:rFonts w:ascii="Times New Roman" w:hAnsi="Times New Roman" w:cs="Times New Roman"/>
      <w:sz w:val="18"/>
      <w:szCs w:val="18"/>
    </w:rPr>
  </w:style>
  <w:style w:type="character" w:customStyle="1" w:styleId="bylines">
    <w:name w:val="bylines"/>
    <w:basedOn w:val="DefaultParagraphFont"/>
    <w:rsid w:val="00CE0FA8"/>
  </w:style>
  <w:style w:type="character" w:customStyle="1" w:styleId="StyleStyleBoldUnderlineUnderlineIntenseEmphasis1apple-style-2">
    <w:name w:val="Style Style Bold UnderlineUnderlineIntense Emphasis1apple-style-...2"/>
    <w:basedOn w:val="DefaultParagraphFont"/>
    <w:rsid w:val="00CE0FA8"/>
    <w:rPr>
      <w:b w:val="0"/>
      <w:bCs/>
      <w:sz w:val="22"/>
      <w:u w:val="single"/>
    </w:rPr>
  </w:style>
  <w:style w:type="character" w:customStyle="1" w:styleId="UL-None">
    <w:name w:val="UL-None"/>
    <w:basedOn w:val="DefaultParagraphFont"/>
    <w:rsid w:val="00CE0FA8"/>
    <w:rPr>
      <w:strike w:val="0"/>
      <w:dstrike w:val="0"/>
      <w:u w:val="none"/>
      <w:effect w:val="none"/>
    </w:rPr>
  </w:style>
  <w:style w:type="character" w:customStyle="1" w:styleId="FontStyle57">
    <w:name w:val="Font Style57"/>
    <w:rsid w:val="00CE0FA8"/>
    <w:rPr>
      <w:rFonts w:ascii="Georgia" w:hAnsi="Georgia" w:cs="Georgia"/>
      <w:b/>
      <w:bCs/>
      <w:sz w:val="14"/>
      <w:szCs w:val="14"/>
    </w:rPr>
  </w:style>
  <w:style w:type="character" w:customStyle="1" w:styleId="FontStyle89">
    <w:name w:val="Font Style89"/>
    <w:rsid w:val="00CE0FA8"/>
    <w:rPr>
      <w:rFonts w:ascii="Times New Roman" w:hAnsi="Times New Roman" w:cs="Times New Roman"/>
      <w:b/>
      <w:bCs/>
      <w:smallCaps/>
      <w:spacing w:val="40"/>
      <w:sz w:val="16"/>
      <w:szCs w:val="16"/>
    </w:rPr>
  </w:style>
  <w:style w:type="character" w:customStyle="1" w:styleId="style3Char0">
    <w:name w:val="style 3 Char"/>
    <w:rsid w:val="00CE0FA8"/>
    <w:rPr>
      <w:sz w:val="18"/>
      <w:szCs w:val="24"/>
      <w:lang w:val="en-US" w:eastAsia="en-US" w:bidi="ar-SA"/>
    </w:rPr>
  </w:style>
  <w:style w:type="paragraph" w:customStyle="1" w:styleId="CardTagandCite">
    <w:name w:val="Card Tag and Cite"/>
    <w:basedOn w:val="Normal"/>
    <w:next w:val="Normal"/>
    <w:link w:val="CardTagandCiteChar"/>
    <w:qFormat/>
    <w:rsid w:val="00CE0FA8"/>
    <w:rPr>
      <w:rFonts w:ascii="Arial Narrow" w:hAnsi="Arial Narrow"/>
      <w:b/>
      <w:sz w:val="26"/>
    </w:rPr>
  </w:style>
  <w:style w:type="paragraph" w:customStyle="1" w:styleId="003Cite">
    <w:name w:val="003Cite"/>
    <w:basedOn w:val="Normal"/>
    <w:qFormat/>
    <w:rsid w:val="00CE0FA8"/>
    <w:rPr>
      <w:rFonts w:eastAsia="Calibri"/>
      <w:sz w:val="16"/>
      <w:szCs w:val="16"/>
    </w:rPr>
  </w:style>
  <w:style w:type="paragraph" w:customStyle="1" w:styleId="hotroute1">
    <w:name w:val="hot route!"/>
    <w:basedOn w:val="Normal"/>
    <w:qFormat/>
    <w:rsid w:val="00CE0FA8"/>
    <w:pPr>
      <w:ind w:left="144"/>
    </w:pPr>
    <w:rPr>
      <w:rFonts w:eastAsia="Calibri"/>
      <w:szCs w:val="20"/>
    </w:rPr>
  </w:style>
  <w:style w:type="paragraph" w:customStyle="1" w:styleId="NormalBold">
    <w:name w:val="Normal + Bold"/>
    <w:aliases w:val="Double Underline"/>
    <w:basedOn w:val="Normal"/>
    <w:link w:val="NormalBoldChar"/>
    <w:qFormat/>
    <w:rsid w:val="00CE0FA8"/>
    <w:pPr>
      <w:jc w:val="both"/>
    </w:pPr>
    <w:rPr>
      <w:b/>
      <w:color w:val="000000"/>
      <w:u w:val="single"/>
    </w:rPr>
  </w:style>
  <w:style w:type="character" w:customStyle="1" w:styleId="NormalBoldChar">
    <w:name w:val="Normal + Bold Char"/>
    <w:aliases w:val="Double Underline Char"/>
    <w:basedOn w:val="DefaultParagraphFont"/>
    <w:link w:val="NormalBold"/>
    <w:rsid w:val="00CE0FA8"/>
    <w:rPr>
      <w:rFonts w:ascii="Calibri" w:hAnsi="Calibri"/>
      <w:b/>
      <w:color w:val="000000"/>
      <w:u w:val="single"/>
    </w:rPr>
  </w:style>
  <w:style w:type="character" w:customStyle="1" w:styleId="CardsFont6ptChar1">
    <w:name w:val="Cards + Font: 6 pt Char1"/>
    <w:link w:val="CardsFont6pt"/>
    <w:uiPriority w:val="99"/>
    <w:rsid w:val="00CE0FA8"/>
    <w:rPr>
      <w:rFonts w:ascii="Calibri" w:hAnsi="Calibri"/>
      <w:sz w:val="12"/>
    </w:rPr>
  </w:style>
  <w:style w:type="paragraph" w:customStyle="1" w:styleId="StyleCards12ptThickunderline">
    <w:name w:val="Style Cards + 12 pt Thick underline"/>
    <w:basedOn w:val="Normal"/>
    <w:link w:val="StyleCards12ptThickunderlineChar2"/>
    <w:qFormat/>
    <w:rsid w:val="00CE0FA8"/>
    <w:pPr>
      <w:autoSpaceDE w:val="0"/>
      <w:autoSpaceDN w:val="0"/>
      <w:adjustRightInd w:val="0"/>
      <w:ind w:left="432" w:right="432"/>
      <w:jc w:val="both"/>
    </w:pPr>
    <w:rPr>
      <w:rFonts w:eastAsia="Times New Roman"/>
      <w:sz w:val="24"/>
      <w:u w:val="thick"/>
      <w:lang w:val="x-none" w:eastAsia="x-none"/>
    </w:rPr>
  </w:style>
  <w:style w:type="character" w:customStyle="1" w:styleId="StyleCards12ptThickunderlineChar2">
    <w:name w:val="Style Cards + 12 pt Thick underline Char2"/>
    <w:link w:val="StyleCards12ptThickunderline"/>
    <w:rsid w:val="00CE0FA8"/>
    <w:rPr>
      <w:rFonts w:ascii="Calibri" w:eastAsia="Times New Roman" w:hAnsi="Calibri"/>
      <w:sz w:val="24"/>
      <w:u w:val="thick"/>
      <w:lang w:val="x-none" w:eastAsia="x-none"/>
    </w:rPr>
  </w:style>
  <w:style w:type="character" w:customStyle="1" w:styleId="BlockHeadingsChar1">
    <w:name w:val="Block Headings Char1"/>
    <w:rsid w:val="00CE0FA8"/>
    <w:rPr>
      <w:b/>
      <w:caps/>
    </w:rPr>
  </w:style>
  <w:style w:type="character" w:customStyle="1" w:styleId="Longcite">
    <w:name w:val="Longcite"/>
    <w:rsid w:val="00CE0FA8"/>
    <w:rPr>
      <w:sz w:val="16"/>
    </w:rPr>
  </w:style>
  <w:style w:type="character" w:customStyle="1" w:styleId="Style6pt">
    <w:name w:val="Style 6 pt"/>
    <w:qFormat/>
    <w:rsid w:val="00CE0FA8"/>
    <w:rPr>
      <w:sz w:val="12"/>
    </w:rPr>
  </w:style>
  <w:style w:type="paragraph" w:customStyle="1" w:styleId="NormalUnderline0">
    <w:name w:val="Normal + Underline"/>
    <w:basedOn w:val="Normal"/>
    <w:link w:val="NormalUnderlineChar0"/>
    <w:qFormat/>
    <w:rsid w:val="00CE0FA8"/>
    <w:pPr>
      <w:ind w:left="720"/>
    </w:pPr>
    <w:rPr>
      <w:rFonts w:eastAsia="Times New Roman"/>
      <w:b/>
      <w:sz w:val="24"/>
      <w:u w:val="single"/>
      <w:lang w:val="x-none" w:eastAsia="x-none"/>
    </w:rPr>
  </w:style>
  <w:style w:type="character" w:customStyle="1" w:styleId="NormalUnderlineChar0">
    <w:name w:val="Normal + Underline Char"/>
    <w:link w:val="NormalUnderline0"/>
    <w:rsid w:val="00CE0FA8"/>
    <w:rPr>
      <w:rFonts w:ascii="Calibri" w:eastAsia="Times New Roman" w:hAnsi="Calibri"/>
      <w:b/>
      <w:sz w:val="24"/>
      <w:u w:val="single"/>
      <w:lang w:val="x-none" w:eastAsia="x-none"/>
    </w:rPr>
  </w:style>
  <w:style w:type="character" w:customStyle="1" w:styleId="FontStyle170">
    <w:name w:val="Font Style170"/>
    <w:uiPriority w:val="99"/>
    <w:rsid w:val="00CE0FA8"/>
    <w:rPr>
      <w:rFonts w:ascii="Bookman Old Style" w:hAnsi="Bookman Old Style" w:cs="Bookman Old Style"/>
      <w:sz w:val="16"/>
      <w:szCs w:val="16"/>
    </w:rPr>
  </w:style>
  <w:style w:type="character" w:customStyle="1" w:styleId="FontStyle14">
    <w:name w:val="Font Style14"/>
    <w:uiPriority w:val="99"/>
    <w:rsid w:val="00CE0FA8"/>
    <w:rPr>
      <w:rFonts w:ascii="Book Antiqua" w:hAnsi="Book Antiqua" w:cs="Book Antiqua"/>
      <w:sz w:val="20"/>
      <w:szCs w:val="20"/>
    </w:rPr>
  </w:style>
  <w:style w:type="character" w:customStyle="1" w:styleId="FontStyle15">
    <w:name w:val="Font Style15"/>
    <w:uiPriority w:val="99"/>
    <w:rsid w:val="00CE0FA8"/>
    <w:rPr>
      <w:rFonts w:ascii="Book Antiqua" w:hAnsi="Book Antiqua" w:cs="Book Antiqua"/>
      <w:b/>
      <w:bCs/>
      <w:spacing w:val="10"/>
      <w:sz w:val="16"/>
      <w:szCs w:val="16"/>
    </w:rPr>
  </w:style>
  <w:style w:type="character" w:customStyle="1" w:styleId="FontStyle17">
    <w:name w:val="Font Style17"/>
    <w:uiPriority w:val="99"/>
    <w:rsid w:val="00CE0FA8"/>
    <w:rPr>
      <w:rFonts w:ascii="Book Antiqua" w:hAnsi="Book Antiqua" w:cs="Book Antiqua"/>
      <w:i/>
      <w:iCs/>
      <w:spacing w:val="10"/>
      <w:sz w:val="22"/>
      <w:szCs w:val="22"/>
    </w:rPr>
  </w:style>
  <w:style w:type="character" w:customStyle="1" w:styleId="FontStyle329">
    <w:name w:val="Font Style329"/>
    <w:basedOn w:val="DefaultParagraphFont"/>
    <w:uiPriority w:val="99"/>
    <w:rsid w:val="00CE0FA8"/>
    <w:rPr>
      <w:rFonts w:ascii="Times New Roman" w:hAnsi="Times New Roman" w:cs="Times New Roman" w:hint="default"/>
      <w:b/>
      <w:bCs/>
      <w:spacing w:val="-10"/>
      <w:sz w:val="18"/>
      <w:szCs w:val="18"/>
    </w:rPr>
  </w:style>
  <w:style w:type="paragraph" w:customStyle="1" w:styleId="svarticle">
    <w:name w:val="svarticle"/>
    <w:basedOn w:val="Normal"/>
    <w:uiPriority w:val="99"/>
    <w:qFormat/>
    <w:rsid w:val="00CE0FA8"/>
    <w:pPr>
      <w:spacing w:before="100" w:beforeAutospacing="1" w:after="100" w:afterAutospacing="1"/>
    </w:pPr>
    <w:rPr>
      <w:rFonts w:eastAsia="Times New Roman"/>
      <w:sz w:val="24"/>
    </w:rPr>
  </w:style>
  <w:style w:type="character" w:customStyle="1" w:styleId="FontStyle39">
    <w:name w:val="Font Style39"/>
    <w:uiPriority w:val="99"/>
    <w:rsid w:val="00CE0FA8"/>
    <w:rPr>
      <w:rFonts w:ascii="Constantia" w:hAnsi="Constantia" w:cs="Constantia" w:hint="default"/>
      <w:b/>
      <w:bCs/>
      <w:sz w:val="18"/>
      <w:szCs w:val="18"/>
    </w:rPr>
  </w:style>
  <w:style w:type="character" w:customStyle="1" w:styleId="6">
    <w:name w:val="6"/>
    <w:rsid w:val="00CE0FA8"/>
    <w:rPr>
      <w:rFonts w:ascii="Arial" w:hAnsi="Arial" w:cs="Arial" w:hint="default"/>
      <w:bCs/>
      <w:sz w:val="20"/>
      <w:u w:val="single"/>
      <w:lang w:val="en-US" w:eastAsia="en-US" w:bidi="ar-SA"/>
    </w:rPr>
  </w:style>
  <w:style w:type="paragraph" w:customStyle="1" w:styleId="CardT1">
    <w:name w:val="CardT1"/>
    <w:basedOn w:val="Normal"/>
    <w:link w:val="CardT1Char"/>
    <w:qFormat/>
    <w:rsid w:val="00CE0FA8"/>
    <w:pPr>
      <w:widowControl w:val="0"/>
      <w:jc w:val="both"/>
    </w:pPr>
    <w:rPr>
      <w:rFonts w:ascii="Arial" w:eastAsia="Calibri" w:hAnsi="Arial" w:cs="Arial"/>
      <w:kern w:val="2"/>
      <w:sz w:val="14"/>
      <w:szCs w:val="14"/>
      <w:lang w:eastAsia="zh-TW"/>
    </w:rPr>
  </w:style>
  <w:style w:type="character" w:customStyle="1" w:styleId="CardT1Char">
    <w:name w:val="CardT1 Char"/>
    <w:link w:val="CardT1"/>
    <w:rsid w:val="00CE0FA8"/>
    <w:rPr>
      <w:rFonts w:ascii="Arial" w:eastAsia="Calibri" w:hAnsi="Arial" w:cs="Arial"/>
      <w:kern w:val="2"/>
      <w:sz w:val="14"/>
      <w:szCs w:val="14"/>
      <w:lang w:eastAsia="zh-TW"/>
    </w:rPr>
  </w:style>
  <w:style w:type="character" w:customStyle="1" w:styleId="CardCite1">
    <w:name w:val="CardCite1"/>
    <w:qFormat/>
    <w:rsid w:val="00CE0FA8"/>
    <w:rPr>
      <w:rFonts w:ascii="Times New Roman" w:hAnsi="Times New Roman"/>
      <w:b/>
      <w:sz w:val="22"/>
      <w:szCs w:val="22"/>
      <w:u w:val="single"/>
      <w:lang w:val="en-US" w:eastAsia="en-US" w:bidi="ar-SA"/>
    </w:rPr>
  </w:style>
  <w:style w:type="character" w:customStyle="1" w:styleId="css-8l6xbc">
    <w:name w:val="css-8l6xbc"/>
    <w:basedOn w:val="DefaultParagraphFont"/>
    <w:rsid w:val="00CE0FA8"/>
  </w:style>
  <w:style w:type="character" w:customStyle="1" w:styleId="A6">
    <w:name w:val="A6"/>
    <w:uiPriority w:val="99"/>
    <w:rsid w:val="00CE0FA8"/>
    <w:rPr>
      <w:rFonts w:cs="ScalaLancetPro"/>
      <w:color w:val="000000"/>
      <w:sz w:val="9"/>
      <w:szCs w:val="9"/>
    </w:rPr>
  </w:style>
  <w:style w:type="character" w:customStyle="1" w:styleId="Hyperlink1">
    <w:name w:val="Hyperlink1"/>
    <w:rsid w:val="00CE0FA8"/>
    <w:rPr>
      <w:color w:val="002FF6"/>
      <w:sz w:val="22"/>
      <w:u w:val="single"/>
    </w:rPr>
  </w:style>
  <w:style w:type="character" w:customStyle="1" w:styleId="citationref">
    <w:name w:val="citationref"/>
    <w:basedOn w:val="DefaultParagraphFont"/>
    <w:rsid w:val="00CE0FA8"/>
  </w:style>
  <w:style w:type="character" w:customStyle="1" w:styleId="italics">
    <w:name w:val="italics"/>
    <w:basedOn w:val="DefaultParagraphFont"/>
    <w:rsid w:val="00CE0FA8"/>
  </w:style>
  <w:style w:type="character" w:customStyle="1" w:styleId="c-timestamplabel">
    <w:name w:val="c-timestamp__label"/>
    <w:basedOn w:val="DefaultParagraphFont"/>
    <w:rsid w:val="00CE0FA8"/>
  </w:style>
  <w:style w:type="character" w:customStyle="1" w:styleId="Style8pt1">
    <w:name w:val="Style 8 pt1"/>
    <w:rsid w:val="00CE0FA8"/>
    <w:rPr>
      <w:rFonts w:ascii="Georgia" w:hAnsi="Georgia" w:hint="default"/>
      <w:sz w:val="16"/>
    </w:rPr>
  </w:style>
  <w:style w:type="paragraph" w:customStyle="1" w:styleId="UnderlineS">
    <w:name w:val="Underline S"/>
    <w:basedOn w:val="Normal"/>
    <w:link w:val="UnderlineSChar"/>
    <w:qFormat/>
    <w:rsid w:val="00CE0FA8"/>
    <w:pPr>
      <w:spacing w:after="200"/>
    </w:pPr>
    <w:rPr>
      <w:rFonts w:eastAsia="Calibri"/>
      <w:u w:val="single"/>
      <w:lang w:val="x-none" w:eastAsia="zh-CN"/>
    </w:rPr>
  </w:style>
  <w:style w:type="character" w:customStyle="1" w:styleId="UnderlineSChar">
    <w:name w:val="Underline S Char"/>
    <w:link w:val="UnderlineS"/>
    <w:rsid w:val="00CE0FA8"/>
    <w:rPr>
      <w:rFonts w:ascii="Calibri" w:eastAsia="Calibri" w:hAnsi="Calibri"/>
      <w:u w:val="single"/>
      <w:lang w:val="x-none" w:eastAsia="zh-CN"/>
    </w:rPr>
  </w:style>
  <w:style w:type="character" w:customStyle="1" w:styleId="BoldUnderlineCharChar">
    <w:name w:val="BoldUnderline Char Char"/>
    <w:locked/>
    <w:rsid w:val="00CE0FA8"/>
    <w:rPr>
      <w:rFonts w:ascii="Calibri" w:eastAsia="Times New Roman" w:hAnsi="Calibri" w:cs="Times New Roman"/>
      <w:b/>
      <w:sz w:val="20"/>
      <w:szCs w:val="24"/>
      <w:u w:val="single"/>
    </w:rPr>
  </w:style>
  <w:style w:type="paragraph" w:customStyle="1" w:styleId="Ununderlined">
    <w:name w:val="Ununderlined"/>
    <w:basedOn w:val="Normal"/>
    <w:link w:val="UnunderlinedChar"/>
    <w:qFormat/>
    <w:rsid w:val="00CE0FA8"/>
    <w:pPr>
      <w:jc w:val="both"/>
    </w:pPr>
    <w:rPr>
      <w:rFonts w:eastAsia="SimSun"/>
      <w:sz w:val="12"/>
    </w:rPr>
  </w:style>
  <w:style w:type="character" w:customStyle="1" w:styleId="UnunderlinedChar">
    <w:name w:val="Ununderlined Char"/>
    <w:link w:val="Ununderlined"/>
    <w:rsid w:val="00CE0FA8"/>
    <w:rPr>
      <w:rFonts w:ascii="Calibri" w:eastAsia="SimSun" w:hAnsi="Calibri"/>
      <w:sz w:val="12"/>
    </w:rPr>
  </w:style>
  <w:style w:type="paragraph" w:customStyle="1" w:styleId="Highlighting">
    <w:name w:val="Highlighting"/>
    <w:basedOn w:val="Normal"/>
    <w:link w:val="HighlightingChar"/>
    <w:autoRedefine/>
    <w:qFormat/>
    <w:rsid w:val="00CE0FA8"/>
    <w:rPr>
      <w:rFonts w:eastAsia="SimSun"/>
      <w:sz w:val="24"/>
      <w:u w:val="thick"/>
    </w:rPr>
  </w:style>
  <w:style w:type="character" w:customStyle="1" w:styleId="HighlightingChar">
    <w:name w:val="Highlighting Char"/>
    <w:link w:val="Highlighting"/>
    <w:rsid w:val="00CE0FA8"/>
    <w:rPr>
      <w:rFonts w:ascii="Calibri" w:eastAsia="SimSun" w:hAnsi="Calibri"/>
      <w:sz w:val="24"/>
      <w:u w:val="thick"/>
    </w:rPr>
  </w:style>
  <w:style w:type="paragraph" w:customStyle="1" w:styleId="CITE">
    <w:name w:val="CITE"/>
    <w:basedOn w:val="Heading2"/>
    <w:link w:val="CITEChar2"/>
    <w:autoRedefine/>
    <w:qFormat/>
    <w:rsid w:val="00CE0FA8"/>
    <w:pPr>
      <w:keepLines w:val="0"/>
      <w:pageBreakBefore w:val="0"/>
      <w:spacing w:before="60" w:after="60"/>
      <w:jc w:val="left"/>
    </w:pPr>
    <w:rPr>
      <w:rFonts w:eastAsia="Times New Roman" w:cs="Arial"/>
      <w:b w:val="0"/>
      <w:iCs/>
      <w:smallCaps/>
      <w:sz w:val="20"/>
      <w:szCs w:val="20"/>
    </w:rPr>
  </w:style>
  <w:style w:type="character" w:customStyle="1" w:styleId="CITEChar2">
    <w:name w:val="CITE Char"/>
    <w:link w:val="CITE"/>
    <w:rsid w:val="00CE0FA8"/>
    <w:rPr>
      <w:rFonts w:ascii="Calibri" w:eastAsia="Times New Roman" w:hAnsi="Calibri" w:cs="Arial"/>
      <w:iCs/>
      <w:smallCaps/>
      <w:sz w:val="20"/>
      <w:szCs w:val="20"/>
      <w:u w:val="double"/>
    </w:rPr>
  </w:style>
  <w:style w:type="character" w:customStyle="1" w:styleId="UnderlineStyleChar7">
    <w:name w:val="Underline Style Char7"/>
    <w:rsid w:val="00CE0FA8"/>
    <w:rPr>
      <w:rFonts w:ascii="Garamond" w:hAnsi="Garamond" w:hint="default"/>
      <w:sz w:val="22"/>
      <w:szCs w:val="24"/>
      <w:u w:val="single"/>
      <w:lang w:val="en-US" w:eastAsia="en-US" w:bidi="ar-SA"/>
    </w:rPr>
  </w:style>
  <w:style w:type="paragraph" w:customStyle="1" w:styleId="teaserpermalink">
    <w:name w:val="teaser_permalink"/>
    <w:basedOn w:val="Normal"/>
    <w:qFormat/>
    <w:rsid w:val="00CE0FA8"/>
    <w:pPr>
      <w:spacing w:before="100" w:beforeAutospacing="1" w:after="100" w:afterAutospacing="1"/>
    </w:pPr>
    <w:rPr>
      <w:rFonts w:eastAsia="Times New Roman"/>
      <w:sz w:val="24"/>
      <w:lang w:eastAsia="zh-CN"/>
    </w:rPr>
  </w:style>
  <w:style w:type="character" w:customStyle="1" w:styleId="TagGreg">
    <w:name w:val="TagGreg"/>
    <w:uiPriority w:val="1"/>
    <w:qFormat/>
    <w:rsid w:val="00CE0FA8"/>
    <w:rPr>
      <w:b/>
      <w:sz w:val="24"/>
    </w:rPr>
  </w:style>
  <w:style w:type="character" w:customStyle="1" w:styleId="Boxing-New">
    <w:name w:val="Boxing - New"/>
    <w:rsid w:val="00CE0FA8"/>
    <w:rPr>
      <w:rFonts w:ascii="Arial Narrow" w:hAnsi="Arial Narrow"/>
      <w:sz w:val="16"/>
      <w:u w:val="none"/>
      <w:bdr w:val="single" w:sz="4" w:space="0" w:color="auto"/>
    </w:rPr>
  </w:style>
  <w:style w:type="character" w:customStyle="1" w:styleId="StyleDebateUnderline10pt">
    <w:name w:val="Style Debate Underline + 10 pt"/>
    <w:rsid w:val="00CE0FA8"/>
    <w:rPr>
      <w:rFonts w:ascii="Times New Roman" w:hAnsi="Times New Roman"/>
      <w:sz w:val="20"/>
      <w:szCs w:val="20"/>
      <w:u w:val="single"/>
    </w:rPr>
  </w:style>
  <w:style w:type="character" w:customStyle="1" w:styleId="ssl01">
    <w:name w:val="ss_l01"/>
    <w:rsid w:val="00CE0FA8"/>
    <w:rPr>
      <w:color w:val="000000"/>
      <w:sz w:val="32"/>
      <w:szCs w:val="32"/>
    </w:rPr>
  </w:style>
  <w:style w:type="character" w:customStyle="1" w:styleId="Cardnon-underlinedChar">
    <w:name w:val="Card non-underlined Char"/>
    <w:link w:val="Cardnon-underlined"/>
    <w:rsid w:val="00CE0FA8"/>
    <w:rPr>
      <w:rFonts w:ascii="Calibri" w:eastAsia="Times New Roman" w:hAnsi="Calibri"/>
      <w:sz w:val="16"/>
      <w:szCs w:val="16"/>
    </w:rPr>
  </w:style>
  <w:style w:type="character" w:customStyle="1" w:styleId="Heading4Char1">
    <w:name w:val="Heading 4 Char1"/>
    <w:aliases w:val="No Spacing4 Char1,No Spacing11111 Char1,No Spacing5 Char1,Char Char Char Char Char Char Char Char Char1, Char Char Char Char"/>
    <w:qFormat/>
    <w:rsid w:val="00CE0FA8"/>
    <w:rPr>
      <w:rFonts w:ascii="Times New Roman" w:eastAsia="Times New Roman" w:hAnsi="Times New Roman" w:cs="Times New Roman"/>
      <w:b/>
      <w:bCs/>
      <w:sz w:val="28"/>
      <w:szCs w:val="28"/>
    </w:rPr>
  </w:style>
  <w:style w:type="character" w:customStyle="1" w:styleId="allocatoragentsleft">
    <w:name w:val="al_locatoragentsleft"/>
    <w:rsid w:val="00CE0FA8"/>
  </w:style>
  <w:style w:type="character" w:styleId="HTMLTypewriter">
    <w:name w:val="HTML Typewriter"/>
    <w:unhideWhenUsed/>
    <w:rsid w:val="00CE0FA8"/>
    <w:rPr>
      <w:rFonts w:ascii="Courier New" w:eastAsia="Times New Roman" w:hAnsi="Courier New" w:cs="Courier New"/>
      <w:sz w:val="20"/>
      <w:szCs w:val="20"/>
    </w:rPr>
  </w:style>
  <w:style w:type="character" w:customStyle="1" w:styleId="UnderlinesCharChar">
    <w:name w:val="Underlines Char Char"/>
    <w:rsid w:val="00CE0FA8"/>
    <w:rPr>
      <w:rFonts w:cs="Arial"/>
      <w:b/>
      <w:bCs/>
      <w:noProof w:val="0"/>
      <w:sz w:val="22"/>
      <w:szCs w:val="26"/>
      <w:u w:val="single"/>
      <w:lang w:val="en-US" w:eastAsia="en-US" w:bidi="ar-SA"/>
    </w:rPr>
  </w:style>
  <w:style w:type="paragraph" w:customStyle="1" w:styleId="Carding">
    <w:name w:val="Carding"/>
    <w:basedOn w:val="Normal"/>
    <w:qFormat/>
    <w:rsid w:val="00CE0FA8"/>
    <w:rPr>
      <w:rFonts w:eastAsia="Times New Roman"/>
      <w:sz w:val="18"/>
    </w:rPr>
  </w:style>
  <w:style w:type="character" w:customStyle="1" w:styleId="TagsChar1">
    <w:name w:val="Tags Char1"/>
    <w:aliases w:val="Super Script Char1,TagStyle Char1,Tag Char2,TAG Char3,Heading 2 Char1 Char2,TAG Char1 Char2,Heading 2 Char Char Char2,Heading 2 Char1 Char Char Char2,Heading 2 Char Char Char Char Char2,Heading 2 Char1 Char Char Char Char Char2,Tag&amp;Ci Char"/>
    <w:qFormat/>
    <w:rsid w:val="00CE0FA8"/>
    <w:rPr>
      <w:rFonts w:ascii="Arial Narrow" w:hAnsi="Arial Narrow"/>
      <w:b/>
      <w:noProof w:val="0"/>
      <w:sz w:val="22"/>
      <w:szCs w:val="60"/>
      <w:lang w:val="en-US" w:eastAsia="en-US" w:bidi="ar-SA"/>
    </w:rPr>
  </w:style>
  <w:style w:type="character" w:customStyle="1" w:styleId="aunderline">
    <w:name w:val="aunderline"/>
    <w:qFormat/>
    <w:rsid w:val="00CE0FA8"/>
    <w:rPr>
      <w:rFonts w:ascii="Times New Roman" w:hAnsi="Times New Roman"/>
      <w:sz w:val="20"/>
      <w:szCs w:val="24"/>
      <w:u w:val="thick"/>
    </w:rPr>
  </w:style>
  <w:style w:type="character" w:customStyle="1" w:styleId="Taggin-New">
    <w:name w:val="Taggin - New"/>
    <w:rsid w:val="00CE0FA8"/>
    <w:rPr>
      <w:rFonts w:ascii="Arial Narrow" w:hAnsi="Arial Narrow"/>
      <w:b/>
      <w:sz w:val="22"/>
    </w:rPr>
  </w:style>
  <w:style w:type="character" w:customStyle="1" w:styleId="citesChar0">
    <w:name w:val="cites Char"/>
    <w:aliases w:val="Heading 1 Char3,Heading 1 Char Char Char Char Char2,Block Header Char1,BlockStyle Char,Heading 1 Char Char Char2,Heading 1 Char1 Char Char2,Brief - Title Heading 1 Char1"/>
    <w:qFormat/>
    <w:rsid w:val="00CE0FA8"/>
    <w:rPr>
      <w:rFonts w:ascii="Times New Roman" w:eastAsia="Malgun Gothic" w:hAnsi="Times New Roman" w:cs="Times New Roman"/>
      <w:b/>
      <w:szCs w:val="24"/>
      <w:u w:val="single"/>
    </w:rPr>
  </w:style>
  <w:style w:type="character" w:customStyle="1" w:styleId="pagetitle">
    <w:name w:val="pagetitle"/>
    <w:rsid w:val="00CE0FA8"/>
  </w:style>
  <w:style w:type="character" w:customStyle="1" w:styleId="StyleUnderlineCharChar9ptBold1">
    <w:name w:val="Style Underline Char Char + 9 pt Bold1"/>
    <w:rsid w:val="00CE0FA8"/>
    <w:rPr>
      <w:rFonts w:ascii="Times New Roman" w:hAnsi="Times New Roman"/>
      <w:b/>
      <w:bCs/>
      <w:sz w:val="20"/>
      <w:szCs w:val="24"/>
      <w:u w:val="single"/>
      <w:lang w:val="en-US" w:eastAsia="en-US" w:bidi="ar-SA"/>
    </w:rPr>
  </w:style>
  <w:style w:type="character" w:customStyle="1" w:styleId="StyleUnderlineCharChar9pt1">
    <w:name w:val="Style Underline Char Char + 9 pt1"/>
    <w:rsid w:val="00CE0FA8"/>
    <w:rPr>
      <w:rFonts w:ascii="Times New Roman" w:hAnsi="Times New Roman"/>
      <w:sz w:val="20"/>
      <w:szCs w:val="24"/>
      <w:u w:val="single"/>
      <w:lang w:val="en-US" w:eastAsia="en-US" w:bidi="ar-SA"/>
    </w:rPr>
  </w:style>
  <w:style w:type="paragraph" w:customStyle="1" w:styleId="StyleUnderline9pt0">
    <w:name w:val="Style Underline + 9 pt"/>
    <w:link w:val="StyleUnderline9ptChar"/>
    <w:qFormat/>
    <w:rsid w:val="00CE0FA8"/>
    <w:pPr>
      <w:spacing w:after="200" w:line="276" w:lineRule="auto"/>
    </w:pPr>
    <w:rPr>
      <w:rFonts w:ascii="Calibri" w:eastAsia="Times New Roman" w:hAnsi="Calibri" w:cs="Times New Roman"/>
      <w:szCs w:val="20"/>
      <w:u w:val="single"/>
    </w:rPr>
  </w:style>
  <w:style w:type="character" w:customStyle="1" w:styleId="StyleUnderline9ptChar">
    <w:name w:val="Style Underline + 9 pt Char"/>
    <w:link w:val="StyleUnderline9pt0"/>
    <w:rsid w:val="00CE0FA8"/>
    <w:rPr>
      <w:rFonts w:ascii="Calibri" w:eastAsia="Times New Roman" w:hAnsi="Calibri" w:cs="Times New Roman"/>
      <w:szCs w:val="20"/>
      <w:u w:val="single"/>
    </w:rPr>
  </w:style>
  <w:style w:type="character" w:customStyle="1" w:styleId="StyleUnderlineChar1Bold">
    <w:name w:val="Style Underline Char1 + Bold"/>
    <w:rsid w:val="00CE0FA8"/>
    <w:rPr>
      <w:rFonts w:ascii="Times New Roman" w:hAnsi="Times New Roman"/>
      <w:b/>
      <w:bCs/>
      <w:sz w:val="20"/>
      <w:szCs w:val="24"/>
      <w:u w:val="single"/>
      <w:lang w:val="en-US" w:eastAsia="en-US" w:bidi="ar-SA"/>
    </w:rPr>
  </w:style>
  <w:style w:type="paragraph" w:customStyle="1" w:styleId="Stylecard9pt">
    <w:name w:val="Style card + 9 pt"/>
    <w:basedOn w:val="Normal"/>
    <w:link w:val="Stylecard9ptChar"/>
    <w:qFormat/>
    <w:rsid w:val="00CE0FA8"/>
    <w:pPr>
      <w:widowControl w:val="0"/>
      <w:ind w:left="288" w:right="288"/>
    </w:pPr>
    <w:rPr>
      <w:rFonts w:ascii="Arial Narrow" w:eastAsia="Times New Roman" w:hAnsi="Arial Narrow"/>
      <w:kern w:val="32"/>
      <w:szCs w:val="20"/>
    </w:rPr>
  </w:style>
  <w:style w:type="character" w:customStyle="1" w:styleId="Stylecard9ptChar">
    <w:name w:val="Style card + 9 pt Char"/>
    <w:link w:val="Stylecard9pt"/>
    <w:rsid w:val="00CE0FA8"/>
    <w:rPr>
      <w:rFonts w:ascii="Arial Narrow" w:eastAsia="Times New Roman" w:hAnsi="Arial Narrow"/>
      <w:kern w:val="32"/>
      <w:szCs w:val="20"/>
    </w:rPr>
  </w:style>
  <w:style w:type="paragraph" w:customStyle="1" w:styleId="NormalWeb8">
    <w:name w:val="Normal (Web)8"/>
    <w:basedOn w:val="Normal"/>
    <w:qFormat/>
    <w:rsid w:val="00CE0FA8"/>
    <w:pPr>
      <w:spacing w:before="100" w:beforeAutospacing="1" w:after="100" w:afterAutospacing="1"/>
    </w:pPr>
    <w:rPr>
      <w:rFonts w:eastAsia="Times New Roman"/>
      <w:sz w:val="18"/>
      <w:szCs w:val="18"/>
    </w:rPr>
  </w:style>
  <w:style w:type="character" w:customStyle="1" w:styleId="Style11ptBlackUnderline">
    <w:name w:val="Style 11 pt Black Underline"/>
    <w:rsid w:val="00CE0FA8"/>
    <w:rPr>
      <w:color w:val="000000"/>
      <w:sz w:val="20"/>
      <w:u w:val="single"/>
    </w:rPr>
  </w:style>
  <w:style w:type="character" w:customStyle="1" w:styleId="Style11ptBlack">
    <w:name w:val="Style 11 pt Black"/>
    <w:rsid w:val="00CE0FA8"/>
    <w:rPr>
      <w:color w:val="000000"/>
      <w:sz w:val="20"/>
    </w:rPr>
  </w:style>
  <w:style w:type="character" w:customStyle="1" w:styleId="StyleUnderlineCharTimesBold">
    <w:name w:val="Style Underline Char + Times Bold"/>
    <w:rsid w:val="00CE0FA8"/>
    <w:rPr>
      <w:rFonts w:ascii="Times" w:hAnsi="Times"/>
      <w:b w:val="0"/>
      <w:bCs/>
      <w:sz w:val="20"/>
      <w:u w:val="single"/>
    </w:rPr>
  </w:style>
  <w:style w:type="character" w:customStyle="1" w:styleId="blubigktbiz">
    <w:name w:val="blubigktbiz"/>
    <w:rsid w:val="00CE0FA8"/>
  </w:style>
  <w:style w:type="paragraph" w:customStyle="1" w:styleId="StyleevidencetextBorderSinglesolidlineAuto05ptL">
    <w:name w:val="Style evidence text + Border: : (Single solid line Auto  0.5 pt L..."/>
    <w:basedOn w:val="evidencetext"/>
    <w:link w:val="StyleevidencetextBorderSinglesolidlineAuto05ptLChar"/>
    <w:qFormat/>
    <w:rsid w:val="00CE0FA8"/>
    <w:pPr>
      <w:ind w:left="-1080" w:right="1728"/>
    </w:pPr>
    <w:rPr>
      <w:color w:val="auto"/>
      <w:sz w:val="24"/>
      <w:szCs w:val="20"/>
      <w:u w:val="thick"/>
      <w:bdr w:val="single" w:sz="4" w:space="0" w:color="auto"/>
    </w:rPr>
  </w:style>
  <w:style w:type="character" w:customStyle="1" w:styleId="StyleevidencetextBorderSinglesolidlineAuto05ptLChar">
    <w:name w:val="Style evidence text + Border: : (Single solid line Auto  0.5 pt L... Char"/>
    <w:link w:val="StyleevidencetextBorderSinglesolidlineAuto05ptL"/>
    <w:rsid w:val="00CE0FA8"/>
    <w:rPr>
      <w:rFonts w:ascii="Calibri" w:eastAsia="Times New Roman" w:hAnsi="Calibri"/>
      <w:sz w:val="24"/>
      <w:szCs w:val="20"/>
      <w:u w:val="thick"/>
      <w:bdr w:val="single" w:sz="4" w:space="0" w:color="auto"/>
    </w:rPr>
  </w:style>
  <w:style w:type="paragraph" w:styleId="Caption">
    <w:name w:val="caption"/>
    <w:aliases w:val="caption"/>
    <w:basedOn w:val="Normal"/>
    <w:next w:val="Normal"/>
    <w:qFormat/>
    <w:rsid w:val="00CE0FA8"/>
    <w:rPr>
      <w:rFonts w:eastAsia="Times New Roman"/>
      <w:b/>
      <w:bCs/>
      <w:sz w:val="18"/>
      <w:szCs w:val="18"/>
      <w:lang w:bidi="en-US"/>
    </w:rPr>
  </w:style>
  <w:style w:type="character" w:customStyle="1" w:styleId="Style4CharChar">
    <w:name w:val="Style4 Char Char"/>
    <w:rsid w:val="00CE0FA8"/>
    <w:rPr>
      <w:rFonts w:ascii="Arial Narrow" w:hAnsi="Arial Narrow"/>
      <w:noProof w:val="0"/>
      <w:szCs w:val="24"/>
      <w:u w:val="single"/>
      <w:lang w:val="en-US" w:eastAsia="en-US" w:bidi="ar-SA"/>
    </w:rPr>
  </w:style>
  <w:style w:type="character" w:customStyle="1" w:styleId="StyleEmphasisArial12ptBold">
    <w:name w:val="Style Emphasis + Arial 12 pt Bold"/>
    <w:rsid w:val="00CE0FA8"/>
    <w:rPr>
      <w:rFonts w:ascii="Arial" w:hAnsi="Arial"/>
      <w:b/>
      <w:bCs/>
      <w:i/>
      <w:iCs/>
      <w:sz w:val="24"/>
    </w:rPr>
  </w:style>
  <w:style w:type="character" w:customStyle="1" w:styleId="super">
    <w:name w:val="super"/>
    <w:rsid w:val="00CE0FA8"/>
  </w:style>
  <w:style w:type="character" w:customStyle="1" w:styleId="text30">
    <w:name w:val="text30"/>
    <w:rsid w:val="00CE0FA8"/>
  </w:style>
  <w:style w:type="character" w:customStyle="1" w:styleId="uppercase">
    <w:name w:val="uppercase"/>
    <w:rsid w:val="00CE0FA8"/>
  </w:style>
  <w:style w:type="character" w:customStyle="1" w:styleId="BodyTextIndentChar1">
    <w:name w:val="Body Text Indent Char1"/>
    <w:rsid w:val="00CE0FA8"/>
    <w:rPr>
      <w:rFonts w:ascii="Times New Roman" w:hAnsi="Times New Roman" w:cs="Times New Roman"/>
      <w:sz w:val="20"/>
    </w:rPr>
  </w:style>
  <w:style w:type="character" w:customStyle="1" w:styleId="CiteCharCharCharCharCharChar">
    <w:name w:val="Cite Char Char Char Char Char Char"/>
    <w:rsid w:val="00CE0FA8"/>
    <w:rPr>
      <w:b/>
      <w:noProof w:val="0"/>
      <w:sz w:val="22"/>
      <w:szCs w:val="24"/>
      <w:u w:val="single"/>
      <w:lang w:val="en-US" w:eastAsia="en-US" w:bidi="ar-SA"/>
    </w:rPr>
  </w:style>
  <w:style w:type="character" w:customStyle="1" w:styleId="mainbody1">
    <w:name w:val="mainbody1"/>
    <w:rsid w:val="00CE0FA8"/>
    <w:rPr>
      <w:rFonts w:ascii="Verdana" w:hAnsi="Verdana" w:hint="default"/>
      <w:color w:val="000000"/>
      <w:sz w:val="22"/>
      <w:szCs w:val="22"/>
    </w:rPr>
  </w:style>
  <w:style w:type="character" w:customStyle="1" w:styleId="Heading3CharCharCharChar">
    <w:name w:val="Heading 3 Char Char Char Char"/>
    <w:rsid w:val="00CE0FA8"/>
    <w:rPr>
      <w:rFonts w:ascii="Arial" w:hAnsi="Arial" w:cs="Arial" w:hint="default"/>
      <w:bCs/>
      <w:szCs w:val="26"/>
      <w:u w:val="single"/>
      <w:lang w:val="en-US" w:eastAsia="en-US" w:bidi="ar-SA"/>
    </w:rPr>
  </w:style>
  <w:style w:type="paragraph" w:customStyle="1" w:styleId="StyleLeft02">
    <w:name w:val="Style Left:  0.2&quot;"/>
    <w:basedOn w:val="Normal"/>
    <w:qFormat/>
    <w:rsid w:val="00CE0FA8"/>
    <w:rPr>
      <w:rFonts w:eastAsia="Calibri"/>
      <w:szCs w:val="20"/>
    </w:rPr>
  </w:style>
  <w:style w:type="paragraph" w:customStyle="1" w:styleId="Normaltext0">
    <w:name w:val="Normal text"/>
    <w:basedOn w:val="Normal"/>
    <w:link w:val="NormaltextCharChar"/>
    <w:autoRedefine/>
    <w:qFormat/>
    <w:rsid w:val="00CE0FA8"/>
    <w:pPr>
      <w:ind w:left="432"/>
    </w:pPr>
    <w:rPr>
      <w:rFonts w:eastAsia="SimSun"/>
      <w:color w:val="000000"/>
      <w:sz w:val="16"/>
      <w:szCs w:val="20"/>
      <w:lang w:val="x-none" w:eastAsia="x-none"/>
    </w:rPr>
  </w:style>
  <w:style w:type="character" w:customStyle="1" w:styleId="NormaltextCharChar">
    <w:name w:val="Normal text Char Char"/>
    <w:link w:val="Normaltext0"/>
    <w:rsid w:val="00CE0FA8"/>
    <w:rPr>
      <w:rFonts w:ascii="Calibri" w:eastAsia="SimSun" w:hAnsi="Calibri"/>
      <w:color w:val="000000"/>
      <w:sz w:val="16"/>
      <w:szCs w:val="20"/>
      <w:lang w:val="x-none" w:eastAsia="x-none"/>
    </w:rPr>
  </w:style>
  <w:style w:type="paragraph" w:customStyle="1" w:styleId="TagofCard">
    <w:name w:val="Tag of Card"/>
    <w:basedOn w:val="Normaltext0"/>
    <w:next w:val="Normaltext0"/>
    <w:link w:val="TagofCardChar"/>
    <w:autoRedefine/>
    <w:qFormat/>
    <w:rsid w:val="00CE0FA8"/>
    <w:rPr>
      <w:b/>
      <w:sz w:val="28"/>
    </w:rPr>
  </w:style>
  <w:style w:type="character" w:customStyle="1" w:styleId="TagofCardChar">
    <w:name w:val="Tag of Card Char"/>
    <w:link w:val="TagofCard"/>
    <w:rsid w:val="00CE0FA8"/>
    <w:rPr>
      <w:rFonts w:ascii="Calibri" w:eastAsia="SimSun" w:hAnsi="Calibri"/>
      <w:b/>
      <w:color w:val="000000"/>
      <w:sz w:val="28"/>
      <w:szCs w:val="20"/>
      <w:lang w:val="x-none" w:eastAsia="x-none"/>
    </w:rPr>
  </w:style>
  <w:style w:type="paragraph" w:customStyle="1" w:styleId="Sourcename">
    <w:name w:val="Source name"/>
    <w:basedOn w:val="Normaltext0"/>
    <w:link w:val="SourcenameChar"/>
    <w:autoRedefine/>
    <w:qFormat/>
    <w:rsid w:val="00CE0FA8"/>
    <w:rPr>
      <w:b/>
      <w:bCs/>
      <w:sz w:val="20"/>
    </w:rPr>
  </w:style>
  <w:style w:type="character" w:customStyle="1" w:styleId="SourcenameChar">
    <w:name w:val="Source name Char"/>
    <w:link w:val="Sourcename"/>
    <w:rsid w:val="00CE0FA8"/>
    <w:rPr>
      <w:rFonts w:ascii="Calibri" w:eastAsia="SimSun" w:hAnsi="Calibri"/>
      <w:b/>
      <w:bCs/>
      <w:color w:val="000000"/>
      <w:sz w:val="20"/>
      <w:szCs w:val="20"/>
      <w:lang w:val="x-none" w:eastAsia="x-none"/>
    </w:rPr>
  </w:style>
  <w:style w:type="paragraph" w:customStyle="1" w:styleId="underlinedcard">
    <w:name w:val="underlined card"/>
    <w:basedOn w:val="Normaltext0"/>
    <w:link w:val="underlinedcardChar0"/>
    <w:autoRedefine/>
    <w:qFormat/>
    <w:rsid w:val="00CE0FA8"/>
    <w:rPr>
      <w:sz w:val="22"/>
      <w:u w:val="single"/>
    </w:rPr>
  </w:style>
  <w:style w:type="character" w:customStyle="1" w:styleId="underlinedcardChar0">
    <w:name w:val="underlined card Char"/>
    <w:link w:val="underlinedcard"/>
    <w:rsid w:val="00CE0FA8"/>
    <w:rPr>
      <w:rFonts w:ascii="Calibri" w:eastAsia="SimSun" w:hAnsi="Calibri"/>
      <w:color w:val="000000"/>
      <w:szCs w:val="20"/>
      <w:u w:val="single"/>
      <w:lang w:val="x-none" w:eastAsia="x-none"/>
    </w:rPr>
  </w:style>
  <w:style w:type="paragraph" w:customStyle="1" w:styleId="FullText">
    <w:name w:val="Full Text"/>
    <w:basedOn w:val="Normal"/>
    <w:qFormat/>
    <w:rsid w:val="00CE0FA8"/>
    <w:rPr>
      <w:rFonts w:eastAsia="Times New Roman"/>
      <w:sz w:val="16"/>
    </w:rPr>
  </w:style>
  <w:style w:type="character" w:customStyle="1" w:styleId="SourceBold">
    <w:name w:val="Source Bold"/>
    <w:rsid w:val="00CE0FA8"/>
    <w:rPr>
      <w:rFonts w:ascii="Arial Narrow" w:hAnsi="Arial Narrow"/>
      <w:b/>
      <w:sz w:val="24"/>
      <w:u w:val="none"/>
    </w:rPr>
  </w:style>
  <w:style w:type="paragraph" w:customStyle="1" w:styleId="TextUnderline">
    <w:name w:val="Text Underline"/>
    <w:basedOn w:val="Normal"/>
    <w:link w:val="TextUnderlineChar"/>
    <w:qFormat/>
    <w:rsid w:val="00CE0FA8"/>
    <w:rPr>
      <w:rFonts w:ascii="Garamond" w:eastAsia="Times New Roman" w:hAnsi="Garamond"/>
      <w:bCs/>
      <w:kern w:val="20"/>
      <w:szCs w:val="32"/>
      <w:u w:val="single"/>
      <w:lang w:val="x-none" w:eastAsia="x-none"/>
    </w:rPr>
  </w:style>
  <w:style w:type="character" w:customStyle="1" w:styleId="TextUnderlineChar">
    <w:name w:val="Text Underline Char"/>
    <w:link w:val="TextUnderline"/>
    <w:rsid w:val="00CE0FA8"/>
    <w:rPr>
      <w:rFonts w:ascii="Garamond" w:eastAsia="Times New Roman" w:hAnsi="Garamond"/>
      <w:bCs/>
      <w:kern w:val="20"/>
      <w:szCs w:val="32"/>
      <w:u w:val="single"/>
      <w:lang w:val="x-none" w:eastAsia="x-none"/>
    </w:rPr>
  </w:style>
  <w:style w:type="character" w:customStyle="1" w:styleId="2xBoldUnderline">
    <w:name w:val="2x_Bold_Underline"/>
    <w:rsid w:val="00CE0FA8"/>
    <w:rPr>
      <w:b/>
      <w:bCs/>
      <w:sz w:val="24"/>
      <w:u w:val="thick"/>
    </w:rPr>
  </w:style>
  <w:style w:type="character" w:customStyle="1" w:styleId="Dottedunderline0">
    <w:name w:val="Dotted underline"/>
    <w:rsid w:val="00CE0FA8"/>
    <w:rPr>
      <w:u w:val="dotted"/>
    </w:rPr>
  </w:style>
  <w:style w:type="paragraph" w:customStyle="1" w:styleId="citeunread">
    <w:name w:val="cite unread"/>
    <w:basedOn w:val="Normal"/>
    <w:link w:val="citeunreadChar"/>
    <w:qFormat/>
    <w:rsid w:val="00CE0FA8"/>
    <w:pPr>
      <w:widowControl w:val="0"/>
      <w:overflowPunct w:val="0"/>
      <w:autoSpaceDE w:val="0"/>
      <w:autoSpaceDN w:val="0"/>
      <w:adjustRightInd w:val="0"/>
      <w:spacing w:after="120"/>
    </w:pPr>
    <w:rPr>
      <w:rFonts w:eastAsia="MS Mincho"/>
      <w:kern w:val="28"/>
      <w:sz w:val="18"/>
      <w:szCs w:val="20"/>
      <w:lang w:val="en" w:eastAsia="x-none"/>
    </w:rPr>
  </w:style>
  <w:style w:type="character" w:customStyle="1" w:styleId="citeunreadChar">
    <w:name w:val="cite unread Char"/>
    <w:link w:val="citeunread"/>
    <w:rsid w:val="00CE0FA8"/>
    <w:rPr>
      <w:rFonts w:ascii="Calibri" w:eastAsia="MS Mincho" w:hAnsi="Calibri"/>
      <w:kern w:val="28"/>
      <w:sz w:val="18"/>
      <w:szCs w:val="20"/>
      <w:lang w:val="en" w:eastAsia="x-none"/>
    </w:rPr>
  </w:style>
  <w:style w:type="paragraph" w:customStyle="1" w:styleId="read">
    <w:name w:val="read"/>
    <w:basedOn w:val="Normal"/>
    <w:next w:val="Normal"/>
    <w:link w:val="readCharChar"/>
    <w:qFormat/>
    <w:rsid w:val="00CE0FA8"/>
    <w:rPr>
      <w:rFonts w:eastAsia="Times New Roman"/>
      <w:b/>
      <w:szCs w:val="20"/>
      <w:u w:val="single"/>
      <w:lang w:val="x-none" w:eastAsia="x-none"/>
    </w:rPr>
  </w:style>
  <w:style w:type="character" w:customStyle="1" w:styleId="readCharChar">
    <w:name w:val="read Char Char"/>
    <w:link w:val="read"/>
    <w:locked/>
    <w:rsid w:val="00CE0FA8"/>
    <w:rPr>
      <w:rFonts w:ascii="Calibri" w:eastAsia="Times New Roman" w:hAnsi="Calibri"/>
      <w:b/>
      <w:szCs w:val="20"/>
      <w:u w:val="single"/>
      <w:lang w:val="x-none" w:eastAsia="x-none"/>
    </w:rPr>
  </w:style>
  <w:style w:type="paragraph" w:customStyle="1" w:styleId="2ndLevel-TAG">
    <w:name w:val="2nd Level - TAG"/>
    <w:basedOn w:val="Normal"/>
    <w:next w:val="Normal"/>
    <w:qFormat/>
    <w:rsid w:val="00CE0FA8"/>
    <w:pPr>
      <w:spacing w:before="240"/>
      <w:outlineLvl w:val="2"/>
    </w:pPr>
    <w:rPr>
      <w:rFonts w:eastAsia="Times New Roman"/>
      <w:b/>
    </w:rPr>
  </w:style>
  <w:style w:type="character" w:customStyle="1" w:styleId="readChar">
    <w:name w:val="read Char"/>
    <w:rsid w:val="00CE0FA8"/>
    <w:rPr>
      <w:szCs w:val="22"/>
      <w:u w:val="single"/>
      <w:lang w:val="en-US" w:eastAsia="en-US" w:bidi="ar-SA"/>
    </w:rPr>
  </w:style>
  <w:style w:type="character" w:customStyle="1" w:styleId="underlining0">
    <w:name w:val="underlining"/>
    <w:rsid w:val="00CE0FA8"/>
    <w:rPr>
      <w:u w:val="single"/>
    </w:rPr>
  </w:style>
  <w:style w:type="paragraph" w:styleId="BodyTextIndent2">
    <w:name w:val="Body Text Indent 2"/>
    <w:basedOn w:val="Normal"/>
    <w:link w:val="BodyTextIndent2Char"/>
    <w:rsid w:val="00CE0FA8"/>
    <w:pPr>
      <w:ind w:leftChars="233" w:left="559" w:firstLineChars="300" w:firstLine="600"/>
    </w:pPr>
    <w:rPr>
      <w:rFonts w:ascii="HGSSoeiKakugothicUB" w:eastAsia="MS Mincho"/>
      <w:szCs w:val="20"/>
      <w:lang w:val="x-none" w:eastAsia="ja-JP"/>
    </w:rPr>
  </w:style>
  <w:style w:type="character" w:customStyle="1" w:styleId="BodyTextIndent2Char">
    <w:name w:val="Body Text Indent 2 Char"/>
    <w:basedOn w:val="DefaultParagraphFont"/>
    <w:link w:val="BodyTextIndent2"/>
    <w:rsid w:val="00CE0FA8"/>
    <w:rPr>
      <w:rFonts w:ascii="HGSSoeiKakugothicUB" w:eastAsia="MS Mincho" w:hAnsi="Calibri"/>
      <w:szCs w:val="20"/>
      <w:lang w:val="x-none" w:eastAsia="ja-JP"/>
    </w:rPr>
  </w:style>
  <w:style w:type="paragraph" w:customStyle="1" w:styleId="CiteCard0">
    <w:name w:val="Cite_Card"/>
    <w:link w:val="CiteCardChar"/>
    <w:qFormat/>
    <w:rsid w:val="00CE0FA8"/>
    <w:pPr>
      <w:spacing w:after="0" w:line="240" w:lineRule="auto"/>
      <w:ind w:left="720" w:right="720"/>
      <w:jc w:val="both"/>
    </w:pPr>
    <w:rPr>
      <w:rFonts w:ascii="Times New Roman" w:eastAsia="Times New Roman" w:hAnsi="Times New Roman" w:cs="Arial"/>
      <w:bCs/>
      <w:sz w:val="20"/>
      <w:szCs w:val="20"/>
    </w:rPr>
  </w:style>
  <w:style w:type="character" w:customStyle="1" w:styleId="CiteCardChar">
    <w:name w:val="Cite_Card Char"/>
    <w:link w:val="CiteCard0"/>
    <w:rsid w:val="00CE0FA8"/>
    <w:rPr>
      <w:rFonts w:ascii="Times New Roman" w:eastAsia="Times New Roman" w:hAnsi="Times New Roman" w:cs="Arial"/>
      <w:bCs/>
      <w:sz w:val="20"/>
      <w:szCs w:val="20"/>
    </w:rPr>
  </w:style>
  <w:style w:type="character" w:customStyle="1" w:styleId="btitle">
    <w:name w:val="btitle"/>
    <w:rsid w:val="00CE0FA8"/>
  </w:style>
  <w:style w:type="character" w:customStyle="1" w:styleId="green">
    <w:name w:val="green"/>
    <w:rsid w:val="00CE0FA8"/>
  </w:style>
  <w:style w:type="paragraph" w:customStyle="1" w:styleId="CM14">
    <w:name w:val="CM14"/>
    <w:basedOn w:val="Default"/>
    <w:next w:val="Default"/>
    <w:uiPriority w:val="99"/>
    <w:qFormat/>
    <w:rsid w:val="00CE0FA8"/>
    <w:pPr>
      <w:widowControl w:val="0"/>
      <w:spacing w:after="0" w:line="240" w:lineRule="auto"/>
    </w:pPr>
    <w:rPr>
      <w:rFonts w:ascii="Times New Roman" w:eastAsia="MS Mincho" w:hAnsi="Times New Roman" w:cs="Times New Roman"/>
      <w:sz w:val="24"/>
    </w:rPr>
  </w:style>
  <w:style w:type="character" w:customStyle="1" w:styleId="BodyText20">
    <w:name w:val="Body Text2"/>
    <w:rsid w:val="00CE0FA8"/>
    <w:rPr>
      <w:rFonts w:ascii="Times New Roman" w:eastAsia="Times New Roman" w:hAnsi="Times New Roman" w:cs="Times New Roman" w:hint="default"/>
      <w:b w:val="0"/>
      <w:bCs w:val="0"/>
      <w:i w:val="0"/>
      <w:iCs w:val="0"/>
      <w:smallCaps w:val="0"/>
      <w:strike w:val="0"/>
      <w:dstrike w:val="0"/>
      <w:color w:val="000000"/>
      <w:spacing w:val="0"/>
      <w:w w:val="100"/>
      <w:position w:val="0"/>
      <w:sz w:val="18"/>
      <w:szCs w:val="18"/>
      <w:u w:val="none"/>
      <w:effect w:val="none"/>
      <w:lang w:val="en-US"/>
    </w:rPr>
  </w:style>
  <w:style w:type="character" w:customStyle="1" w:styleId="BodyText30">
    <w:name w:val="Body Text3"/>
    <w:rsid w:val="00CE0FA8"/>
    <w:rPr>
      <w:rFonts w:ascii="Times New Roman" w:eastAsia="Times New Roman" w:hAnsi="Times New Roman" w:cs="Times New Roman" w:hint="default"/>
      <w:b w:val="0"/>
      <w:bCs w:val="0"/>
      <w:i w:val="0"/>
      <w:iCs w:val="0"/>
      <w:smallCaps w:val="0"/>
      <w:strike w:val="0"/>
      <w:dstrike w:val="0"/>
      <w:color w:val="000000"/>
      <w:spacing w:val="0"/>
      <w:w w:val="100"/>
      <w:position w:val="0"/>
      <w:sz w:val="18"/>
      <w:szCs w:val="18"/>
      <w:u w:val="none"/>
      <w:effect w:val="none"/>
      <w:lang w:val="en-US"/>
    </w:rPr>
  </w:style>
  <w:style w:type="character" w:customStyle="1" w:styleId="BodytextBold">
    <w:name w:val="Body text + Bold"/>
    <w:rsid w:val="00CE0FA8"/>
    <w:rPr>
      <w:rFonts w:ascii="Constantia" w:eastAsia="Constantia" w:hAnsi="Constantia" w:cs="Constantia" w:hint="default"/>
      <w:b/>
      <w:bCs/>
      <w:color w:val="000000"/>
      <w:spacing w:val="0"/>
      <w:w w:val="100"/>
      <w:position w:val="0"/>
      <w:sz w:val="18"/>
      <w:szCs w:val="18"/>
      <w:shd w:val="clear" w:color="auto" w:fill="FFFFFF"/>
      <w:lang w:val="en-US"/>
    </w:rPr>
  </w:style>
  <w:style w:type="character" w:customStyle="1" w:styleId="Bodytext6pt">
    <w:name w:val="Body text + 6 pt"/>
    <w:rsid w:val="00CE0FA8"/>
    <w:rPr>
      <w:rFonts w:ascii="Constantia" w:eastAsia="Constantia" w:hAnsi="Constantia" w:cs="Constantia" w:hint="default"/>
      <w:color w:val="000000"/>
      <w:spacing w:val="0"/>
      <w:w w:val="100"/>
      <w:position w:val="0"/>
      <w:sz w:val="12"/>
      <w:szCs w:val="12"/>
      <w:shd w:val="clear" w:color="auto" w:fill="FFFFFF"/>
      <w:lang w:val="en-US"/>
    </w:rPr>
  </w:style>
  <w:style w:type="character" w:customStyle="1" w:styleId="Bodytext85pt">
    <w:name w:val="Body text + 8.5 pt"/>
    <w:aliases w:val="Spacing 1 pt"/>
    <w:rsid w:val="00CE0FA8"/>
    <w:rPr>
      <w:rFonts w:ascii="Times New Roman" w:eastAsia="Times New Roman" w:hAnsi="Times New Roman" w:cs="Times New Roman" w:hint="default"/>
      <w:b w:val="0"/>
      <w:bCs w:val="0"/>
      <w:i w:val="0"/>
      <w:iCs w:val="0"/>
      <w:smallCaps w:val="0"/>
      <w:strike w:val="0"/>
      <w:dstrike w:val="0"/>
      <w:color w:val="000000"/>
      <w:spacing w:val="0"/>
      <w:w w:val="100"/>
      <w:position w:val="0"/>
      <w:sz w:val="17"/>
      <w:szCs w:val="17"/>
      <w:u w:val="none"/>
      <w:effect w:val="none"/>
      <w:lang w:val="en-US"/>
    </w:rPr>
  </w:style>
  <w:style w:type="character" w:customStyle="1" w:styleId="BodyText4">
    <w:name w:val="Body Text4"/>
    <w:rsid w:val="00CE0FA8"/>
    <w:rPr>
      <w:rFonts w:ascii="Times New Roman" w:eastAsia="Times New Roman" w:hAnsi="Times New Roman" w:cs="Times New Roman" w:hint="default"/>
      <w:b w:val="0"/>
      <w:bCs w:val="0"/>
      <w:i w:val="0"/>
      <w:iCs w:val="0"/>
      <w:smallCaps w:val="0"/>
      <w:strike w:val="0"/>
      <w:dstrike w:val="0"/>
      <w:color w:val="000000"/>
      <w:spacing w:val="0"/>
      <w:w w:val="100"/>
      <w:position w:val="0"/>
      <w:sz w:val="18"/>
      <w:szCs w:val="18"/>
      <w:u w:val="none"/>
      <w:effect w:val="none"/>
      <w:lang w:val="en-US"/>
    </w:rPr>
  </w:style>
  <w:style w:type="character" w:customStyle="1" w:styleId="BodytextItalic1">
    <w:name w:val="Body text + Italic1"/>
    <w:aliases w:val="Spacing 0 pt1,Body text (16) + Georgia,Not Bold2,Picture caption (42) + FrankRuehl,Body text (154) + Arial"/>
    <w:uiPriority w:val="99"/>
    <w:rsid w:val="00CE0FA8"/>
    <w:rPr>
      <w:rFonts w:ascii="Sylfaen" w:hAnsi="Sylfaen" w:cs="Sylfaen"/>
      <w:i/>
      <w:iCs/>
      <w:sz w:val="19"/>
      <w:szCs w:val="19"/>
      <w:u w:val="none"/>
      <w:shd w:val="clear" w:color="auto" w:fill="FFFFFF"/>
    </w:rPr>
  </w:style>
  <w:style w:type="character" w:customStyle="1" w:styleId="AnalyticsChar">
    <w:name w:val="Analytics Char"/>
    <w:basedOn w:val="DefaultParagraphFont"/>
    <w:link w:val="Analytics"/>
    <w:uiPriority w:val="4"/>
    <w:rsid w:val="00CE0FA8"/>
    <w:rPr>
      <w:rFonts w:ascii="Palatino Linotype" w:hAnsi="Palatino Linotype" w:cs="Palatino Linotype"/>
      <w:b/>
      <w:sz w:val="24"/>
    </w:rPr>
  </w:style>
  <w:style w:type="character" w:customStyle="1" w:styleId="Emph">
    <w:name w:val="Emph"/>
    <w:basedOn w:val="DefaultParagraphFont"/>
    <w:uiPriority w:val="1"/>
    <w:qFormat/>
    <w:rsid w:val="00CE0FA8"/>
    <w:rPr>
      <w:rFonts w:ascii="Arial" w:hAnsi="Arial"/>
      <w:b/>
      <w:sz w:val="20"/>
      <w:u w:val="single"/>
      <w:bdr w:val="single" w:sz="8" w:space="0" w:color="auto"/>
    </w:rPr>
  </w:style>
  <w:style w:type="character" w:customStyle="1" w:styleId="cardchar00">
    <w:name w:val="cardchar0"/>
    <w:basedOn w:val="DefaultParagraphFont"/>
    <w:rsid w:val="00CE0FA8"/>
  </w:style>
  <w:style w:type="character" w:customStyle="1" w:styleId="UnderlineNon-bold">
    <w:name w:val="Underline Non - bold"/>
    <w:rsid w:val="00CE0FA8"/>
    <w:rPr>
      <w:rFonts w:ascii="Times New Roman" w:hAnsi="Times New Roman"/>
      <w:iCs/>
      <w:sz w:val="22"/>
      <w:u w:val="single"/>
    </w:rPr>
  </w:style>
  <w:style w:type="paragraph" w:customStyle="1" w:styleId="StyleHeading4UnderlinedsmalltextGaramond">
    <w:name w:val="Style Heading 4Underlinedsmall text + Garamond"/>
    <w:basedOn w:val="Heading4"/>
    <w:link w:val="StyleHeading4UnderlinedsmalltextGaramondChar"/>
    <w:qFormat/>
    <w:rsid w:val="00CE0FA8"/>
    <w:rPr>
      <w:rFonts w:ascii="Garamond" w:eastAsia="Times New Roman" w:hAnsi="Garamond" w:cs="Times New Roman"/>
      <w:b w:val="0"/>
      <w:bCs/>
      <w:iCs w:val="0"/>
      <w:szCs w:val="20"/>
      <w:u w:val="single"/>
    </w:rPr>
  </w:style>
  <w:style w:type="character" w:customStyle="1" w:styleId="StyleHeading4UnderlinedsmalltextGaramondChar">
    <w:name w:val="Style Heading 4Underlinedsmall text + Garamond Char"/>
    <w:link w:val="StyleHeading4UnderlinedsmalltextGaramond"/>
    <w:rsid w:val="00CE0FA8"/>
    <w:rPr>
      <w:rFonts w:ascii="Garamond" w:eastAsia="Times New Roman" w:hAnsi="Garamond" w:cs="Times New Roman"/>
      <w:bCs/>
      <w:sz w:val="26"/>
      <w:szCs w:val="20"/>
      <w:u w:val="single"/>
    </w:rPr>
  </w:style>
  <w:style w:type="character" w:customStyle="1" w:styleId="Heading4Char2">
    <w:name w:val="Heading 4 Char2"/>
    <w:aliases w:val="Underlined Char2,small text Char1,body Char2,No Spacing21 Char1,CD - Cite Char1"/>
    <w:uiPriority w:val="4"/>
    <w:qFormat/>
    <w:rsid w:val="00CE0FA8"/>
    <w:rPr>
      <w:rFonts w:ascii="Bell MT" w:eastAsia="Times New Roman" w:hAnsi="Bell MT"/>
      <w:bCs/>
      <w:iCs/>
      <w:sz w:val="22"/>
      <w:u w:val="single"/>
    </w:rPr>
  </w:style>
  <w:style w:type="character" w:customStyle="1" w:styleId="Heading5Char2">
    <w:name w:val="Heading 5 Char2"/>
    <w:aliases w:val="Blocks Char2"/>
    <w:rsid w:val="00CE0FA8"/>
    <w:rPr>
      <w:rFonts w:ascii="Bell MT" w:eastAsia="Times New Roman" w:hAnsi="Bell MT"/>
      <w:bCs/>
      <w:iCs/>
      <w:sz w:val="10"/>
      <w:szCs w:val="26"/>
    </w:rPr>
  </w:style>
  <w:style w:type="paragraph" w:customStyle="1" w:styleId="Heading2-NotBold">
    <w:name w:val="Heading 2 - Not Bold"/>
    <w:basedOn w:val="Heading2"/>
    <w:autoRedefine/>
    <w:uiPriority w:val="99"/>
    <w:qFormat/>
    <w:rsid w:val="00CE0FA8"/>
    <w:pPr>
      <w:keepNext w:val="0"/>
      <w:keepLines w:val="0"/>
      <w:pageBreakBefore w:val="0"/>
      <w:jc w:val="left"/>
    </w:pPr>
    <w:rPr>
      <w:rFonts w:ascii="Garamond" w:eastAsia="Calibri" w:hAnsi="Garamond" w:cs="Times New Roman"/>
      <w:b w:val="0"/>
      <w:bCs/>
      <w:sz w:val="22"/>
      <w:u w:val="none"/>
    </w:rPr>
  </w:style>
  <w:style w:type="paragraph" w:customStyle="1" w:styleId="Heading2-Bold">
    <w:name w:val="Heading 2 - Bold"/>
    <w:basedOn w:val="Normal"/>
    <w:autoRedefine/>
    <w:uiPriority w:val="99"/>
    <w:qFormat/>
    <w:rsid w:val="00CE0FA8"/>
    <w:rPr>
      <w:rFonts w:ascii="Garamond" w:eastAsia="Calibri" w:hAnsi="Garamond"/>
      <w:b/>
    </w:rPr>
  </w:style>
  <w:style w:type="character" w:customStyle="1" w:styleId="Style2CharChar">
    <w:name w:val="Style2 Char Char"/>
    <w:rsid w:val="00CE0FA8"/>
    <w:rPr>
      <w:u w:val="thick"/>
      <w:lang w:val="en-US" w:eastAsia="en-US" w:bidi="ar-SA"/>
    </w:rPr>
  </w:style>
  <w:style w:type="character" w:customStyle="1" w:styleId="authordate1">
    <w:name w:val="authordate"/>
    <w:rsid w:val="00CE0FA8"/>
  </w:style>
  <w:style w:type="paragraph" w:customStyle="1" w:styleId="tag">
    <w:name w:val="%tag"/>
    <w:basedOn w:val="Normal"/>
    <w:next w:val="Normal"/>
    <w:link w:val="tagChar0"/>
    <w:qFormat/>
    <w:rsid w:val="00CE0FA8"/>
    <w:rPr>
      <w:rFonts w:ascii="Garamond" w:eastAsia="Calibri" w:hAnsi="Garamond"/>
      <w:bCs/>
      <w:sz w:val="18"/>
    </w:rPr>
  </w:style>
  <w:style w:type="character" w:customStyle="1" w:styleId="underline0">
    <w:name w:val="%underline"/>
    <w:qFormat/>
    <w:rsid w:val="00CE0FA8"/>
    <w:rPr>
      <w:rFonts w:ascii="Times New Roman" w:hAnsi="Times New Roman"/>
      <w:sz w:val="16"/>
      <w:u w:val="none"/>
    </w:rPr>
  </w:style>
  <w:style w:type="character" w:customStyle="1" w:styleId="AUNDERLINE0">
    <w:name w:val="AUNDERLINE"/>
    <w:qFormat/>
    <w:rsid w:val="00CE0FA8"/>
    <w:rPr>
      <w:rFonts w:ascii="Times New Roman" w:hAnsi="Times New Roman"/>
      <w:sz w:val="20"/>
      <w:u w:val="single"/>
    </w:rPr>
  </w:style>
  <w:style w:type="paragraph" w:customStyle="1" w:styleId="Style20">
    <w:name w:val="Style 2"/>
    <w:basedOn w:val="Normal"/>
    <w:link w:val="Style2Char0"/>
    <w:qFormat/>
    <w:rsid w:val="00CE0FA8"/>
    <w:pPr>
      <w:ind w:left="432"/>
    </w:pPr>
    <w:rPr>
      <w:rFonts w:eastAsia="Times New Roman"/>
      <w:szCs w:val="20"/>
      <w:u w:val="single"/>
      <w:lang w:val="x-none" w:eastAsia="x-none"/>
    </w:rPr>
  </w:style>
  <w:style w:type="character" w:customStyle="1" w:styleId="Style2Char0">
    <w:name w:val="Style 2 Char"/>
    <w:link w:val="Style20"/>
    <w:rsid w:val="00CE0FA8"/>
    <w:rPr>
      <w:rFonts w:ascii="Calibri" w:eastAsia="Times New Roman" w:hAnsi="Calibri"/>
      <w:szCs w:val="20"/>
      <w:u w:val="single"/>
      <w:lang w:val="x-none" w:eastAsia="x-none"/>
    </w:rPr>
  </w:style>
  <w:style w:type="paragraph" w:customStyle="1" w:styleId="GAUnderline">
    <w:name w:val="GA Underline"/>
    <w:basedOn w:val="Normal"/>
    <w:link w:val="GAUnderlineChar"/>
    <w:qFormat/>
    <w:rsid w:val="00CE0FA8"/>
    <w:rPr>
      <w:rFonts w:ascii="Garamond" w:eastAsia="Times New Roman" w:hAnsi="Garamond"/>
      <w:szCs w:val="20"/>
      <w:u w:val="single"/>
      <w:lang w:val="x-none" w:eastAsia="x-none"/>
    </w:rPr>
  </w:style>
  <w:style w:type="character" w:customStyle="1" w:styleId="GAUnderlineChar">
    <w:name w:val="GA Underline Char"/>
    <w:link w:val="GAUnderline"/>
    <w:rsid w:val="00CE0FA8"/>
    <w:rPr>
      <w:rFonts w:ascii="Garamond" w:eastAsia="Times New Roman" w:hAnsi="Garamond"/>
      <w:szCs w:val="20"/>
      <w:u w:val="single"/>
      <w:lang w:val="x-none" w:eastAsia="x-none"/>
    </w:rPr>
  </w:style>
  <w:style w:type="paragraph" w:customStyle="1" w:styleId="textsmall0">
    <w:name w:val="textsmall"/>
    <w:basedOn w:val="Normal"/>
    <w:link w:val="textsmallChar0"/>
    <w:qFormat/>
    <w:rsid w:val="00CE0FA8"/>
    <w:rPr>
      <w:rFonts w:eastAsia="Times New Roman"/>
      <w:sz w:val="18"/>
      <w:szCs w:val="20"/>
      <w:lang w:val="x-none" w:eastAsia="x-none"/>
    </w:rPr>
  </w:style>
  <w:style w:type="character" w:customStyle="1" w:styleId="textsmallChar0">
    <w:name w:val="textsmall Char"/>
    <w:link w:val="textsmall0"/>
    <w:rsid w:val="00CE0FA8"/>
    <w:rPr>
      <w:rFonts w:ascii="Calibri" w:eastAsia="Times New Roman" w:hAnsi="Calibri"/>
      <w:sz w:val="18"/>
      <w:szCs w:val="20"/>
      <w:lang w:val="x-none" w:eastAsia="x-none"/>
    </w:rPr>
  </w:style>
  <w:style w:type="paragraph" w:customStyle="1" w:styleId="cardtextemphasis">
    <w:name w:val="card text emphasis"/>
    <w:basedOn w:val="Normal"/>
    <w:link w:val="cardtextemphasisChar"/>
    <w:qFormat/>
    <w:rsid w:val="00CE0FA8"/>
    <w:pPr>
      <w:spacing w:after="200"/>
    </w:pPr>
    <w:rPr>
      <w:rFonts w:ascii="Trebuchet MS" w:eastAsia="Verdana" w:hAnsi="Trebuchet MS" w:cs="Times New Roman"/>
      <w:b/>
      <w:sz w:val="18"/>
      <w:u w:val="single"/>
    </w:rPr>
  </w:style>
  <w:style w:type="paragraph" w:customStyle="1" w:styleId="Micro">
    <w:name w:val="Micro"/>
    <w:basedOn w:val="Normal"/>
    <w:next w:val="Normal"/>
    <w:link w:val="MicroChar"/>
    <w:qFormat/>
    <w:rsid w:val="00CE0FA8"/>
    <w:rPr>
      <w:rFonts w:eastAsia="Times New Roman"/>
      <w:sz w:val="12"/>
    </w:rPr>
  </w:style>
  <w:style w:type="character" w:customStyle="1" w:styleId="MicroChar">
    <w:name w:val="Micro Char"/>
    <w:link w:val="Micro"/>
    <w:rsid w:val="00CE0FA8"/>
    <w:rPr>
      <w:rFonts w:ascii="Calibri" w:eastAsia="Times New Roman" w:hAnsi="Calibri"/>
      <w:sz w:val="12"/>
    </w:rPr>
  </w:style>
  <w:style w:type="paragraph" w:customStyle="1" w:styleId="CardNotUnderlined">
    <w:name w:val="Card Not Underlined"/>
    <w:basedOn w:val="Normal"/>
    <w:link w:val="CardNotUnderlinedChar1"/>
    <w:autoRedefine/>
    <w:qFormat/>
    <w:rsid w:val="00CE0FA8"/>
    <w:rPr>
      <w:rFonts w:ascii="Bell MT" w:eastAsia="Calibri" w:hAnsi="Bell MT"/>
      <w:szCs w:val="20"/>
    </w:rPr>
  </w:style>
  <w:style w:type="character" w:customStyle="1" w:styleId="UnderlinedCharChar0">
    <w:name w:val="Underlined Char Char"/>
    <w:rsid w:val="00CE0FA8"/>
    <w:rPr>
      <w:rFonts w:ascii="Garamond" w:hAnsi="Garamond"/>
      <w:szCs w:val="28"/>
      <w:u w:val="single"/>
      <w:lang w:val="en-US" w:eastAsia="en-US" w:bidi="ar-SA"/>
    </w:rPr>
  </w:style>
  <w:style w:type="paragraph" w:customStyle="1" w:styleId="h-lead">
    <w:name w:val="h-lead"/>
    <w:basedOn w:val="Normal"/>
    <w:uiPriority w:val="99"/>
    <w:qFormat/>
    <w:rsid w:val="00CE0FA8"/>
    <w:pPr>
      <w:spacing w:before="100" w:beforeAutospacing="1" w:after="100" w:afterAutospacing="1"/>
    </w:pPr>
    <w:rPr>
      <w:rFonts w:eastAsia="Times New Roman"/>
      <w:sz w:val="24"/>
    </w:rPr>
  </w:style>
  <w:style w:type="character" w:customStyle="1" w:styleId="slug-doi">
    <w:name w:val="slug-doi"/>
    <w:basedOn w:val="DefaultParagraphFont"/>
    <w:rsid w:val="00CE0FA8"/>
  </w:style>
  <w:style w:type="paragraph" w:customStyle="1" w:styleId="intro">
    <w:name w:val="intro"/>
    <w:basedOn w:val="Normal"/>
    <w:qFormat/>
    <w:rsid w:val="00CE0FA8"/>
    <w:pPr>
      <w:spacing w:before="100" w:beforeAutospacing="1" w:after="100" w:afterAutospacing="1"/>
    </w:pPr>
    <w:rPr>
      <w:rFonts w:eastAsia="Times New Roman"/>
      <w:sz w:val="24"/>
    </w:rPr>
  </w:style>
  <w:style w:type="character" w:customStyle="1" w:styleId="af">
    <w:name w:val="af"/>
    <w:basedOn w:val="DefaultParagraphFont"/>
    <w:rsid w:val="00CE0FA8"/>
  </w:style>
  <w:style w:type="character" w:customStyle="1" w:styleId="ab">
    <w:name w:val="ab"/>
    <w:basedOn w:val="DefaultParagraphFont"/>
    <w:rsid w:val="00CE0FA8"/>
  </w:style>
  <w:style w:type="character" w:customStyle="1" w:styleId="em">
    <w:name w:val="em"/>
    <w:basedOn w:val="DefaultParagraphFont"/>
    <w:rsid w:val="00CE0FA8"/>
  </w:style>
  <w:style w:type="character" w:customStyle="1" w:styleId="au">
    <w:name w:val="au"/>
    <w:basedOn w:val="DefaultParagraphFont"/>
    <w:rsid w:val="00CE0FA8"/>
  </w:style>
  <w:style w:type="character" w:customStyle="1" w:styleId="ti">
    <w:name w:val="ti"/>
    <w:basedOn w:val="DefaultParagraphFont"/>
    <w:rsid w:val="00CE0FA8"/>
  </w:style>
  <w:style w:type="character" w:customStyle="1" w:styleId="subheadblue">
    <w:name w:val="subhead_blue"/>
    <w:basedOn w:val="DefaultParagraphFont"/>
    <w:rsid w:val="00CE0FA8"/>
  </w:style>
  <w:style w:type="character" w:customStyle="1" w:styleId="affiliation">
    <w:name w:val="affiliation"/>
    <w:basedOn w:val="DefaultParagraphFont"/>
    <w:rsid w:val="00CE0FA8"/>
  </w:style>
  <w:style w:type="character" w:customStyle="1" w:styleId="slug-doi-wrapper">
    <w:name w:val="slug-doi-wrapper"/>
    <w:basedOn w:val="DefaultParagraphFont"/>
    <w:rsid w:val="00CE0FA8"/>
  </w:style>
  <w:style w:type="character" w:customStyle="1" w:styleId="slug-metadata-noteahead-of-print">
    <w:name w:val="slug-metadata-note ahead-of-print"/>
    <w:basedOn w:val="DefaultParagraphFont"/>
    <w:rsid w:val="00CE0FA8"/>
  </w:style>
  <w:style w:type="character" w:customStyle="1" w:styleId="slug-ahead-of-print-date">
    <w:name w:val="slug-ahead-of-print-date"/>
    <w:basedOn w:val="DefaultParagraphFont"/>
    <w:rsid w:val="00CE0FA8"/>
  </w:style>
  <w:style w:type="character" w:customStyle="1" w:styleId="medium-bold">
    <w:name w:val="medium-bold"/>
    <w:basedOn w:val="DefaultParagraphFont"/>
    <w:rsid w:val="00CE0FA8"/>
  </w:style>
  <w:style w:type="character" w:customStyle="1" w:styleId="goohl0">
    <w:name w:val="goohl0"/>
    <w:basedOn w:val="DefaultParagraphFont"/>
    <w:rsid w:val="00CE0FA8"/>
  </w:style>
  <w:style w:type="character" w:customStyle="1" w:styleId="TagCharChar1">
    <w:name w:val="Tag Char Char1"/>
    <w:aliases w:val="Heading 2 Char Char Char Char Char Char Char2, Char Char Char Char1 Char1, Char Ch,T Ch,TAG C"/>
    <w:qFormat/>
    <w:rsid w:val="00CE0FA8"/>
    <w:rPr>
      <w:b/>
      <w:sz w:val="24"/>
      <w:szCs w:val="24"/>
      <w:lang w:val="en-US" w:eastAsia="en-US" w:bidi="ar-SA"/>
    </w:rPr>
  </w:style>
  <w:style w:type="paragraph" w:customStyle="1" w:styleId="areyou">
    <w:name w:val="are you"/>
    <w:basedOn w:val="Normal"/>
    <w:link w:val="areyouChar"/>
    <w:uiPriority w:val="4"/>
    <w:qFormat/>
    <w:rsid w:val="00CE0FA8"/>
    <w:pPr>
      <w:outlineLvl w:val="3"/>
    </w:pPr>
    <w:rPr>
      <w:rFonts w:cs="Calibri"/>
      <w:b/>
      <w:sz w:val="26"/>
    </w:rPr>
  </w:style>
  <w:style w:type="character" w:customStyle="1" w:styleId="12TimesNewRoman">
    <w:name w:val="12 Times New Roman"/>
    <w:rsid w:val="00CE0FA8"/>
    <w:rPr>
      <w:rFonts w:ascii="Times New Roman" w:eastAsia="Times New Roman" w:hAnsi="Times New Roman"/>
      <w:b w:val="0"/>
      <w:i w:val="0"/>
      <w:strike w:val="0"/>
      <w:dstrike w:val="0"/>
      <w:color w:val="000000"/>
      <w:spacing w:val="0"/>
      <w:position w:val="0"/>
      <w:sz w:val="20"/>
      <w:u w:val="none" w:color="000000"/>
      <w:vertAlign w:val="baseline"/>
      <w:lang w:val="en-US"/>
    </w:rPr>
  </w:style>
  <w:style w:type="paragraph" w:customStyle="1" w:styleId="StyleHeading2TagHEADING2TagCite11pt">
    <w:name w:val="Style Heading 2TagHEADING 2Tag&amp;Cite + 11 pt"/>
    <w:basedOn w:val="Heading2"/>
    <w:link w:val="StyleHeading2TagHEADING2TagCite11ptChar"/>
    <w:qFormat/>
    <w:rsid w:val="00CE0FA8"/>
    <w:pPr>
      <w:keepNext w:val="0"/>
      <w:keepLines w:val="0"/>
      <w:pageBreakBefore w:val="0"/>
      <w:widowControl w:val="0"/>
      <w:spacing w:before="60" w:after="60"/>
      <w:jc w:val="left"/>
    </w:pPr>
    <w:rPr>
      <w:rFonts w:ascii="Bell MT" w:eastAsia="Times New Roman" w:hAnsi="Bell MT" w:cs="Times New Roman"/>
      <w:sz w:val="22"/>
      <w:szCs w:val="28"/>
      <w:u w:val="none"/>
    </w:rPr>
  </w:style>
  <w:style w:type="character" w:customStyle="1" w:styleId="StyleHeading2TagHEADING2TagCite11ptChar">
    <w:name w:val="Style Heading 2TagHEADING 2Tag&amp;Cite + 11 pt Char"/>
    <w:link w:val="StyleHeading2TagHEADING2TagCite11pt"/>
    <w:rsid w:val="00CE0FA8"/>
    <w:rPr>
      <w:rFonts w:ascii="Bell MT" w:eastAsia="Times New Roman" w:hAnsi="Bell MT" w:cs="Times New Roman"/>
      <w:b/>
      <w:szCs w:val="28"/>
    </w:rPr>
  </w:style>
  <w:style w:type="paragraph" w:customStyle="1" w:styleId="F4-NormalText">
    <w:name w:val="F4 - Normal Text"/>
    <w:basedOn w:val="Normal"/>
    <w:qFormat/>
    <w:rsid w:val="00CE0FA8"/>
    <w:rPr>
      <w:rFonts w:eastAsia="Calibri"/>
    </w:rPr>
  </w:style>
  <w:style w:type="character" w:customStyle="1" w:styleId="berief">
    <w:name w:val="berief"/>
    <w:rsid w:val="00CE0FA8"/>
    <w:rPr>
      <w:rFonts w:ascii="Times New Roman" w:eastAsia="Times New Roman" w:hAnsi="Times New Roman" w:cs="Times New Roman"/>
      <w:sz w:val="20"/>
      <w:u w:val="none"/>
    </w:rPr>
  </w:style>
  <w:style w:type="character" w:customStyle="1" w:styleId="areyouChar">
    <w:name w:val="are you Char"/>
    <w:basedOn w:val="DefaultParagraphFont"/>
    <w:link w:val="areyou"/>
    <w:uiPriority w:val="4"/>
    <w:rsid w:val="00CE0FA8"/>
    <w:rPr>
      <w:rFonts w:ascii="Calibri" w:hAnsi="Calibri" w:cs="Calibri"/>
      <w:b/>
      <w:sz w:val="26"/>
    </w:rPr>
  </w:style>
  <w:style w:type="character" w:customStyle="1" w:styleId="Brief-Smalltext">
    <w:name w:val="Brief - Small text"/>
    <w:rsid w:val="00CE0FA8"/>
    <w:rPr>
      <w:rFonts w:ascii="Times New Roman" w:hAnsi="Times New Roman" w:cs="Times New Roman"/>
      <w:sz w:val="14"/>
      <w:u w:val="none"/>
    </w:rPr>
  </w:style>
  <w:style w:type="paragraph" w:customStyle="1" w:styleId="F3-TagAuthor">
    <w:name w:val="F3 - Tag/Author"/>
    <w:basedOn w:val="Normal"/>
    <w:uiPriority w:val="99"/>
    <w:qFormat/>
    <w:rsid w:val="00CE0FA8"/>
    <w:rPr>
      <w:rFonts w:eastAsia="Times New Roman"/>
      <w:b/>
    </w:rPr>
  </w:style>
  <w:style w:type="paragraph" w:customStyle="1" w:styleId="F5-UnderlineNormal">
    <w:name w:val="F5 - Underline Normal"/>
    <w:basedOn w:val="Normal"/>
    <w:uiPriority w:val="99"/>
    <w:qFormat/>
    <w:rsid w:val="00CE0FA8"/>
    <w:rPr>
      <w:rFonts w:eastAsia="Calibri"/>
      <w:u w:val="single"/>
    </w:rPr>
  </w:style>
  <w:style w:type="character" w:customStyle="1" w:styleId="F8-UnderlineBold">
    <w:name w:val="F8 - Underline/Bold"/>
    <w:rsid w:val="00CE0FA8"/>
    <w:rPr>
      <w:rFonts w:ascii="Times New Roman" w:hAnsi="Times New Roman"/>
      <w:b/>
      <w:sz w:val="20"/>
      <w:u w:val="single"/>
    </w:rPr>
  </w:style>
  <w:style w:type="character" w:customStyle="1" w:styleId="F7-SmallFont">
    <w:name w:val="F7 - Small Font"/>
    <w:rsid w:val="00CE0FA8"/>
    <w:rPr>
      <w:rFonts w:ascii="Times New Roman" w:hAnsi="Times New Roman"/>
      <w:sz w:val="14"/>
    </w:rPr>
  </w:style>
  <w:style w:type="paragraph" w:customStyle="1" w:styleId="Brief-PrimarySource">
    <w:name w:val="Brief - Primary Source"/>
    <w:basedOn w:val="Normal"/>
    <w:qFormat/>
    <w:rsid w:val="00CE0FA8"/>
    <w:rPr>
      <w:rFonts w:eastAsia="Times New Roman"/>
      <w:b/>
      <w:sz w:val="24"/>
      <w:u w:val="single"/>
    </w:rPr>
  </w:style>
  <w:style w:type="paragraph" w:customStyle="1" w:styleId="Brief-Underline">
    <w:name w:val="Brief - Underline"/>
    <w:basedOn w:val="Normal"/>
    <w:qFormat/>
    <w:rsid w:val="00CE0FA8"/>
    <w:rPr>
      <w:rFonts w:eastAsia="Times New Roman"/>
      <w:u w:val="single"/>
    </w:rPr>
  </w:style>
  <w:style w:type="character" w:customStyle="1" w:styleId="Brief-Bold">
    <w:name w:val="Brief - Bold"/>
    <w:rsid w:val="00CE0FA8"/>
    <w:rPr>
      <w:rFonts w:cs="Times New Roman"/>
      <w:b/>
    </w:rPr>
  </w:style>
  <w:style w:type="character" w:customStyle="1" w:styleId="Card-Underline">
    <w:name w:val="Card - Underline"/>
    <w:rsid w:val="00CE0FA8"/>
    <w:rPr>
      <w:rFonts w:cs="Times New Roman"/>
      <w:u w:val="single"/>
    </w:rPr>
  </w:style>
  <w:style w:type="character" w:customStyle="1" w:styleId="beriefunderline">
    <w:name w:val="berief = underline"/>
    <w:rsid w:val="00CE0FA8"/>
    <w:rPr>
      <w:rFonts w:ascii="Times New Roman" w:eastAsia="Times New Roman" w:hAnsi="Times New Roman" w:cs="Times New Roman"/>
      <w:sz w:val="20"/>
      <w:u w:val="single"/>
    </w:rPr>
  </w:style>
  <w:style w:type="paragraph" w:customStyle="1" w:styleId="Brief">
    <w:name w:val="Brief"/>
    <w:basedOn w:val="Brief-PrimarySource"/>
    <w:qFormat/>
    <w:rsid w:val="00CE0FA8"/>
    <w:rPr>
      <w:b w:val="0"/>
    </w:rPr>
  </w:style>
  <w:style w:type="character" w:customStyle="1" w:styleId="BoldText10pt">
    <w:name w:val="Bold Text 10 pt"/>
    <w:rsid w:val="00CE0FA8"/>
    <w:rPr>
      <w:rFonts w:ascii="Times New Roman" w:hAnsi="Times New Roman"/>
      <w:b/>
      <w:color w:val="000000"/>
      <w:spacing w:val="0"/>
      <w:position w:val="0"/>
      <w:sz w:val="20"/>
      <w:u w:val="none" w:color="000000"/>
      <w:vertAlign w:val="baseline"/>
      <w:lang w:val="en-US"/>
    </w:rPr>
  </w:style>
  <w:style w:type="paragraph" w:customStyle="1" w:styleId="CM2">
    <w:name w:val="CM2"/>
    <w:basedOn w:val="Normal"/>
    <w:next w:val="Normal"/>
    <w:uiPriority w:val="99"/>
    <w:qFormat/>
    <w:rsid w:val="00CE0FA8"/>
    <w:pPr>
      <w:widowControl w:val="0"/>
      <w:autoSpaceDE w:val="0"/>
      <w:autoSpaceDN w:val="0"/>
      <w:adjustRightInd w:val="0"/>
      <w:spacing w:line="553" w:lineRule="atLeast"/>
    </w:pPr>
    <w:rPr>
      <w:rFonts w:eastAsia="Times New Roman"/>
      <w:sz w:val="24"/>
    </w:rPr>
  </w:style>
  <w:style w:type="paragraph" w:customStyle="1" w:styleId="CM9">
    <w:name w:val="CM9"/>
    <w:basedOn w:val="Normal"/>
    <w:next w:val="Normal"/>
    <w:uiPriority w:val="99"/>
    <w:qFormat/>
    <w:rsid w:val="00CE0FA8"/>
    <w:pPr>
      <w:widowControl w:val="0"/>
      <w:autoSpaceDE w:val="0"/>
      <w:autoSpaceDN w:val="0"/>
      <w:adjustRightInd w:val="0"/>
      <w:spacing w:line="553" w:lineRule="atLeast"/>
    </w:pPr>
    <w:rPr>
      <w:rFonts w:eastAsia="Times New Roman"/>
      <w:sz w:val="24"/>
    </w:rPr>
  </w:style>
  <w:style w:type="paragraph" w:customStyle="1" w:styleId="CM4">
    <w:name w:val="CM4"/>
    <w:basedOn w:val="Normal"/>
    <w:next w:val="Normal"/>
    <w:uiPriority w:val="99"/>
    <w:qFormat/>
    <w:rsid w:val="00CE0FA8"/>
    <w:pPr>
      <w:widowControl w:val="0"/>
      <w:autoSpaceDE w:val="0"/>
      <w:autoSpaceDN w:val="0"/>
      <w:adjustRightInd w:val="0"/>
      <w:spacing w:line="553" w:lineRule="atLeast"/>
    </w:pPr>
    <w:rPr>
      <w:rFonts w:eastAsia="Times New Roman"/>
      <w:sz w:val="24"/>
    </w:rPr>
  </w:style>
  <w:style w:type="paragraph" w:customStyle="1" w:styleId="CM11">
    <w:name w:val="CM11"/>
    <w:basedOn w:val="Normal"/>
    <w:next w:val="Normal"/>
    <w:uiPriority w:val="99"/>
    <w:qFormat/>
    <w:rsid w:val="00CE0FA8"/>
    <w:pPr>
      <w:widowControl w:val="0"/>
      <w:autoSpaceDE w:val="0"/>
      <w:autoSpaceDN w:val="0"/>
      <w:adjustRightInd w:val="0"/>
      <w:spacing w:line="553" w:lineRule="atLeast"/>
    </w:pPr>
    <w:rPr>
      <w:rFonts w:eastAsia="Times New Roman"/>
      <w:sz w:val="24"/>
    </w:rPr>
  </w:style>
  <w:style w:type="paragraph" w:customStyle="1" w:styleId="CM16">
    <w:name w:val="CM16"/>
    <w:basedOn w:val="Normal"/>
    <w:next w:val="Normal"/>
    <w:uiPriority w:val="99"/>
    <w:qFormat/>
    <w:rsid w:val="00CE0FA8"/>
    <w:pPr>
      <w:widowControl w:val="0"/>
      <w:autoSpaceDE w:val="0"/>
      <w:autoSpaceDN w:val="0"/>
      <w:adjustRightInd w:val="0"/>
      <w:spacing w:line="553" w:lineRule="atLeast"/>
    </w:pPr>
    <w:rPr>
      <w:rFonts w:eastAsia="Times New Roman"/>
      <w:sz w:val="24"/>
    </w:rPr>
  </w:style>
  <w:style w:type="paragraph" w:customStyle="1" w:styleId="CM19">
    <w:name w:val="CM19"/>
    <w:basedOn w:val="Default"/>
    <w:next w:val="Default"/>
    <w:uiPriority w:val="99"/>
    <w:qFormat/>
    <w:rsid w:val="00CE0FA8"/>
    <w:pPr>
      <w:widowControl w:val="0"/>
      <w:spacing w:after="0" w:line="276" w:lineRule="atLeast"/>
    </w:pPr>
    <w:rPr>
      <w:rFonts w:ascii="Times New Roman" w:eastAsia="Times New Roman" w:hAnsi="Times New Roman" w:cs="Times New Roman"/>
      <w:sz w:val="24"/>
    </w:rPr>
  </w:style>
  <w:style w:type="paragraph" w:customStyle="1" w:styleId="CM34">
    <w:name w:val="CM34"/>
    <w:basedOn w:val="Default"/>
    <w:next w:val="Default"/>
    <w:uiPriority w:val="99"/>
    <w:qFormat/>
    <w:rsid w:val="00CE0FA8"/>
    <w:pPr>
      <w:widowControl w:val="0"/>
      <w:spacing w:after="0" w:line="240" w:lineRule="auto"/>
    </w:pPr>
    <w:rPr>
      <w:rFonts w:ascii="Times New Roman" w:eastAsia="Times New Roman" w:hAnsi="Times New Roman" w:cs="Times New Roman"/>
      <w:sz w:val="24"/>
    </w:rPr>
  </w:style>
  <w:style w:type="paragraph" w:customStyle="1" w:styleId="CM56">
    <w:name w:val="CM56"/>
    <w:basedOn w:val="Default"/>
    <w:next w:val="Default"/>
    <w:uiPriority w:val="99"/>
    <w:qFormat/>
    <w:rsid w:val="00CE0FA8"/>
    <w:pPr>
      <w:widowControl w:val="0"/>
      <w:spacing w:after="0" w:line="240" w:lineRule="auto"/>
    </w:pPr>
    <w:rPr>
      <w:rFonts w:ascii="Times New Roman" w:eastAsia="Calibri" w:hAnsi="Times New Roman" w:cs="Times New Roman"/>
      <w:sz w:val="24"/>
    </w:rPr>
  </w:style>
  <w:style w:type="paragraph" w:customStyle="1" w:styleId="CM58">
    <w:name w:val="CM58"/>
    <w:basedOn w:val="Default"/>
    <w:next w:val="Default"/>
    <w:uiPriority w:val="99"/>
    <w:qFormat/>
    <w:rsid w:val="00CE0FA8"/>
    <w:pPr>
      <w:widowControl w:val="0"/>
      <w:spacing w:after="0" w:line="240" w:lineRule="auto"/>
    </w:pPr>
    <w:rPr>
      <w:rFonts w:ascii="Times New Roman" w:eastAsia="Calibri" w:hAnsi="Times New Roman" w:cs="Times New Roman"/>
      <w:sz w:val="24"/>
    </w:rPr>
  </w:style>
  <w:style w:type="paragraph" w:customStyle="1" w:styleId="CM57">
    <w:name w:val="CM57"/>
    <w:basedOn w:val="Default"/>
    <w:next w:val="Default"/>
    <w:uiPriority w:val="99"/>
    <w:qFormat/>
    <w:rsid w:val="00CE0FA8"/>
    <w:pPr>
      <w:widowControl w:val="0"/>
      <w:spacing w:after="0" w:line="240" w:lineRule="auto"/>
    </w:pPr>
    <w:rPr>
      <w:rFonts w:ascii="Times New Roman" w:eastAsia="Calibri" w:hAnsi="Times New Roman" w:cs="Times New Roman"/>
      <w:sz w:val="24"/>
    </w:rPr>
  </w:style>
  <w:style w:type="paragraph" w:customStyle="1" w:styleId="CM1">
    <w:name w:val="CM1"/>
    <w:basedOn w:val="Default"/>
    <w:next w:val="Default"/>
    <w:uiPriority w:val="99"/>
    <w:qFormat/>
    <w:rsid w:val="00CE0FA8"/>
    <w:pPr>
      <w:widowControl w:val="0"/>
      <w:spacing w:after="0" w:line="240" w:lineRule="auto"/>
    </w:pPr>
    <w:rPr>
      <w:rFonts w:ascii="Times New Roman" w:eastAsia="Calibri" w:hAnsi="Times New Roman" w:cs="Times New Roman"/>
      <w:sz w:val="24"/>
    </w:rPr>
  </w:style>
  <w:style w:type="paragraph" w:customStyle="1" w:styleId="CM49">
    <w:name w:val="CM49"/>
    <w:basedOn w:val="Default"/>
    <w:next w:val="Default"/>
    <w:uiPriority w:val="99"/>
    <w:qFormat/>
    <w:rsid w:val="00CE0FA8"/>
    <w:pPr>
      <w:widowControl w:val="0"/>
      <w:spacing w:after="0" w:line="240" w:lineRule="auto"/>
    </w:pPr>
    <w:rPr>
      <w:rFonts w:ascii="Times New Roman" w:eastAsia="Calibri" w:hAnsi="Times New Roman" w:cs="Times New Roman"/>
      <w:sz w:val="24"/>
    </w:rPr>
  </w:style>
  <w:style w:type="paragraph" w:customStyle="1" w:styleId="CM41">
    <w:name w:val="CM41"/>
    <w:basedOn w:val="Default"/>
    <w:next w:val="Default"/>
    <w:uiPriority w:val="99"/>
    <w:qFormat/>
    <w:rsid w:val="00CE0FA8"/>
    <w:pPr>
      <w:widowControl w:val="0"/>
      <w:spacing w:after="0" w:line="240" w:lineRule="auto"/>
    </w:pPr>
    <w:rPr>
      <w:rFonts w:ascii="Times New Roman" w:eastAsia="Calibri" w:hAnsi="Times New Roman" w:cs="Times New Roman"/>
      <w:sz w:val="24"/>
    </w:rPr>
  </w:style>
  <w:style w:type="paragraph" w:customStyle="1" w:styleId="Normal-SIGN1">
    <w:name w:val="Normal-SIGN1"/>
    <w:basedOn w:val="Default"/>
    <w:next w:val="Default"/>
    <w:uiPriority w:val="99"/>
    <w:qFormat/>
    <w:rsid w:val="00CE0FA8"/>
    <w:pPr>
      <w:widowControl w:val="0"/>
      <w:spacing w:after="0" w:line="240" w:lineRule="auto"/>
    </w:pPr>
    <w:rPr>
      <w:rFonts w:ascii="Times New Roman" w:eastAsia="Calibri" w:hAnsi="Times New Roman" w:cs="Times New Roman"/>
      <w:sz w:val="24"/>
    </w:rPr>
  </w:style>
  <w:style w:type="paragraph" w:customStyle="1" w:styleId="CM3">
    <w:name w:val="CM3"/>
    <w:basedOn w:val="Default"/>
    <w:next w:val="Default"/>
    <w:uiPriority w:val="99"/>
    <w:qFormat/>
    <w:rsid w:val="00CE0FA8"/>
    <w:pPr>
      <w:widowControl w:val="0"/>
      <w:spacing w:after="0" w:line="553" w:lineRule="atLeast"/>
    </w:pPr>
    <w:rPr>
      <w:rFonts w:ascii="Times New Roman" w:eastAsia="Calibri" w:hAnsi="Times New Roman" w:cs="Times New Roman"/>
      <w:sz w:val="24"/>
    </w:rPr>
  </w:style>
  <w:style w:type="paragraph" w:customStyle="1" w:styleId="CM33">
    <w:name w:val="CM33"/>
    <w:basedOn w:val="Default"/>
    <w:next w:val="Default"/>
    <w:uiPriority w:val="99"/>
    <w:qFormat/>
    <w:rsid w:val="00CE0FA8"/>
    <w:pPr>
      <w:widowControl w:val="0"/>
      <w:spacing w:after="0" w:line="240" w:lineRule="auto"/>
    </w:pPr>
    <w:rPr>
      <w:rFonts w:ascii="Times New Roman" w:eastAsia="Calibri" w:hAnsi="Times New Roman" w:cs="Times New Roman"/>
      <w:sz w:val="24"/>
    </w:rPr>
  </w:style>
  <w:style w:type="paragraph" w:customStyle="1" w:styleId="CM37">
    <w:name w:val="CM37"/>
    <w:basedOn w:val="Default"/>
    <w:next w:val="Default"/>
    <w:uiPriority w:val="99"/>
    <w:qFormat/>
    <w:rsid w:val="00CE0FA8"/>
    <w:pPr>
      <w:widowControl w:val="0"/>
      <w:spacing w:after="0" w:line="240" w:lineRule="auto"/>
    </w:pPr>
    <w:rPr>
      <w:rFonts w:ascii="Times New Roman" w:eastAsia="Calibri" w:hAnsi="Times New Roman" w:cs="Times New Roman"/>
      <w:sz w:val="24"/>
    </w:rPr>
  </w:style>
  <w:style w:type="paragraph" w:customStyle="1" w:styleId="CM7">
    <w:name w:val="CM7"/>
    <w:basedOn w:val="Default"/>
    <w:next w:val="Default"/>
    <w:uiPriority w:val="99"/>
    <w:qFormat/>
    <w:rsid w:val="00CE0FA8"/>
    <w:pPr>
      <w:widowControl w:val="0"/>
      <w:spacing w:after="0" w:line="553" w:lineRule="atLeast"/>
    </w:pPr>
    <w:rPr>
      <w:rFonts w:ascii="Times New Roman" w:eastAsia="Calibri" w:hAnsi="Times New Roman" w:cs="Times New Roman"/>
      <w:sz w:val="24"/>
    </w:rPr>
  </w:style>
  <w:style w:type="paragraph" w:customStyle="1" w:styleId="Brief-Card">
    <w:name w:val="Brief - Card"/>
    <w:basedOn w:val="Normal"/>
    <w:uiPriority w:val="99"/>
    <w:qFormat/>
    <w:rsid w:val="00CE0FA8"/>
    <w:rPr>
      <w:rFonts w:eastAsia="Times New Roman"/>
    </w:rPr>
  </w:style>
  <w:style w:type="paragraph" w:customStyle="1" w:styleId="Normal3">
    <w:name w:val="Normal+3"/>
    <w:basedOn w:val="Normal"/>
    <w:next w:val="Normal"/>
    <w:uiPriority w:val="99"/>
    <w:qFormat/>
    <w:rsid w:val="00CE0FA8"/>
    <w:pPr>
      <w:widowControl w:val="0"/>
      <w:autoSpaceDE w:val="0"/>
      <w:autoSpaceDN w:val="0"/>
      <w:adjustRightInd w:val="0"/>
    </w:pPr>
    <w:rPr>
      <w:rFonts w:eastAsia="Times New Roman"/>
      <w:sz w:val="24"/>
    </w:rPr>
  </w:style>
  <w:style w:type="paragraph" w:customStyle="1" w:styleId="Normal10">
    <w:name w:val="Normal+1"/>
    <w:basedOn w:val="Normal"/>
    <w:next w:val="Normal"/>
    <w:uiPriority w:val="99"/>
    <w:qFormat/>
    <w:rsid w:val="00CE0FA8"/>
    <w:pPr>
      <w:widowControl w:val="0"/>
      <w:autoSpaceDE w:val="0"/>
      <w:autoSpaceDN w:val="0"/>
      <w:adjustRightInd w:val="0"/>
    </w:pPr>
    <w:rPr>
      <w:rFonts w:eastAsia="Times New Roman"/>
      <w:sz w:val="24"/>
    </w:rPr>
  </w:style>
  <w:style w:type="paragraph" w:customStyle="1" w:styleId="Heading23">
    <w:name w:val="Heading 2+3"/>
    <w:basedOn w:val="Normal"/>
    <w:next w:val="Normal"/>
    <w:uiPriority w:val="99"/>
    <w:qFormat/>
    <w:rsid w:val="00CE0FA8"/>
    <w:pPr>
      <w:widowControl w:val="0"/>
      <w:autoSpaceDE w:val="0"/>
      <w:autoSpaceDN w:val="0"/>
      <w:adjustRightInd w:val="0"/>
    </w:pPr>
    <w:rPr>
      <w:rFonts w:eastAsia="Times New Roman"/>
      <w:sz w:val="24"/>
    </w:rPr>
  </w:style>
  <w:style w:type="paragraph" w:customStyle="1" w:styleId="Normal5">
    <w:name w:val="Normal+5"/>
    <w:basedOn w:val="Default"/>
    <w:next w:val="Default"/>
    <w:uiPriority w:val="99"/>
    <w:qFormat/>
    <w:rsid w:val="00CE0FA8"/>
    <w:pPr>
      <w:widowControl w:val="0"/>
      <w:spacing w:after="0" w:line="240" w:lineRule="auto"/>
    </w:pPr>
    <w:rPr>
      <w:rFonts w:ascii="Arial Black" w:eastAsia="Times New Roman" w:hAnsi="Arial Black" w:cs="Times New Roman"/>
      <w:sz w:val="24"/>
    </w:rPr>
  </w:style>
  <w:style w:type="character" w:customStyle="1" w:styleId="eoeaheader">
    <w:name w:val="eoea_header"/>
    <w:basedOn w:val="DefaultParagraphFont"/>
    <w:rsid w:val="00CE0FA8"/>
  </w:style>
  <w:style w:type="character" w:customStyle="1" w:styleId="SC4208902">
    <w:name w:val="SC.4.208902"/>
    <w:rsid w:val="00CE0FA8"/>
    <w:rPr>
      <w:rFonts w:cs="Century"/>
      <w:color w:val="000000"/>
      <w:sz w:val="22"/>
      <w:szCs w:val="22"/>
    </w:rPr>
  </w:style>
  <w:style w:type="character" w:customStyle="1" w:styleId="SC4208915">
    <w:name w:val="SC.4.208915"/>
    <w:rsid w:val="00CE0FA8"/>
    <w:rPr>
      <w:rFonts w:cs="Century"/>
      <w:color w:val="000000"/>
      <w:sz w:val="13"/>
      <w:szCs w:val="13"/>
    </w:rPr>
  </w:style>
  <w:style w:type="character" w:customStyle="1" w:styleId="SC273764">
    <w:name w:val="SC.2.73764"/>
    <w:rsid w:val="00CE0FA8"/>
    <w:rPr>
      <w:rFonts w:cs="Century"/>
      <w:color w:val="000000"/>
      <w:sz w:val="72"/>
      <w:szCs w:val="72"/>
    </w:rPr>
  </w:style>
  <w:style w:type="character" w:customStyle="1" w:styleId="SC273779">
    <w:name w:val="SC.2.73779"/>
    <w:rsid w:val="00CE0FA8"/>
    <w:rPr>
      <w:rFonts w:cs="Century"/>
      <w:color w:val="000000"/>
      <w:sz w:val="40"/>
      <w:szCs w:val="40"/>
    </w:rPr>
  </w:style>
  <w:style w:type="character" w:customStyle="1" w:styleId="SC273763">
    <w:name w:val="SC.2.73763"/>
    <w:rsid w:val="00CE0FA8"/>
    <w:rPr>
      <w:rFonts w:cs="Century"/>
      <w:b/>
      <w:bCs/>
      <w:color w:val="000000"/>
    </w:rPr>
  </w:style>
  <w:style w:type="character" w:customStyle="1" w:styleId="SC4208910">
    <w:name w:val="SC.4.208910"/>
    <w:rsid w:val="00CE0FA8"/>
    <w:rPr>
      <w:rFonts w:cs="Century"/>
      <w:color w:val="000000"/>
      <w:sz w:val="28"/>
      <w:szCs w:val="28"/>
    </w:rPr>
  </w:style>
  <w:style w:type="character" w:customStyle="1" w:styleId="SC4208911">
    <w:name w:val="SC.4.208911"/>
    <w:rsid w:val="00CE0FA8"/>
    <w:rPr>
      <w:rFonts w:cs="Century"/>
      <w:color w:val="000000"/>
    </w:rPr>
  </w:style>
  <w:style w:type="paragraph" w:customStyle="1" w:styleId="Cover1">
    <w:name w:val="Cover 1"/>
    <w:basedOn w:val="Normal"/>
    <w:next w:val="Normal"/>
    <w:uiPriority w:val="99"/>
    <w:qFormat/>
    <w:rsid w:val="00CE0FA8"/>
    <w:pPr>
      <w:widowControl w:val="0"/>
      <w:autoSpaceDE w:val="0"/>
      <w:autoSpaceDN w:val="0"/>
      <w:adjustRightInd w:val="0"/>
    </w:pPr>
    <w:rPr>
      <w:rFonts w:eastAsia="Times New Roman"/>
      <w:sz w:val="24"/>
    </w:rPr>
  </w:style>
  <w:style w:type="paragraph" w:customStyle="1" w:styleId="Cover2">
    <w:name w:val="Cover 2"/>
    <w:basedOn w:val="Normal"/>
    <w:next w:val="Normal"/>
    <w:uiPriority w:val="99"/>
    <w:qFormat/>
    <w:rsid w:val="00CE0FA8"/>
    <w:pPr>
      <w:widowControl w:val="0"/>
      <w:autoSpaceDE w:val="0"/>
      <w:autoSpaceDN w:val="0"/>
      <w:adjustRightInd w:val="0"/>
    </w:pPr>
    <w:rPr>
      <w:rFonts w:eastAsia="Times New Roman"/>
      <w:sz w:val="24"/>
    </w:rPr>
  </w:style>
  <w:style w:type="paragraph" w:customStyle="1" w:styleId="ReportDate">
    <w:name w:val="ReportDate"/>
    <w:basedOn w:val="Default"/>
    <w:next w:val="Default"/>
    <w:uiPriority w:val="99"/>
    <w:qFormat/>
    <w:rsid w:val="00CE0FA8"/>
    <w:pPr>
      <w:widowControl w:val="0"/>
      <w:spacing w:after="0" w:line="240" w:lineRule="auto"/>
    </w:pPr>
    <w:rPr>
      <w:rFonts w:ascii="Times New Roman" w:eastAsia="Times New Roman" w:hAnsi="Times New Roman" w:cs="Times New Roman"/>
      <w:sz w:val="24"/>
    </w:rPr>
  </w:style>
  <w:style w:type="paragraph" w:customStyle="1" w:styleId="CM30">
    <w:name w:val="CM30"/>
    <w:basedOn w:val="Default"/>
    <w:next w:val="Default"/>
    <w:uiPriority w:val="99"/>
    <w:qFormat/>
    <w:rsid w:val="00CE0FA8"/>
    <w:pPr>
      <w:widowControl w:val="0"/>
      <w:spacing w:after="0" w:line="240" w:lineRule="auto"/>
    </w:pPr>
    <w:rPr>
      <w:rFonts w:ascii="Times New Roman" w:eastAsia="Calibri" w:hAnsi="Times New Roman" w:cs="Times New Roman"/>
      <w:sz w:val="24"/>
    </w:rPr>
  </w:style>
  <w:style w:type="paragraph" w:customStyle="1" w:styleId="CM28">
    <w:name w:val="CM28"/>
    <w:basedOn w:val="Default"/>
    <w:next w:val="Default"/>
    <w:uiPriority w:val="99"/>
    <w:qFormat/>
    <w:rsid w:val="00CE0FA8"/>
    <w:pPr>
      <w:widowControl w:val="0"/>
      <w:spacing w:after="0" w:line="240" w:lineRule="auto"/>
    </w:pPr>
    <w:rPr>
      <w:rFonts w:ascii="Times New Roman" w:eastAsia="Calibri" w:hAnsi="Times New Roman" w:cs="Times New Roman"/>
      <w:sz w:val="24"/>
    </w:rPr>
  </w:style>
  <w:style w:type="paragraph" w:customStyle="1" w:styleId="CM8">
    <w:name w:val="CM8"/>
    <w:basedOn w:val="Default"/>
    <w:next w:val="Default"/>
    <w:uiPriority w:val="99"/>
    <w:qFormat/>
    <w:rsid w:val="00CE0FA8"/>
    <w:pPr>
      <w:widowControl w:val="0"/>
      <w:spacing w:after="0" w:line="240" w:lineRule="auto"/>
    </w:pPr>
    <w:rPr>
      <w:rFonts w:ascii="Times New Roman" w:eastAsia="Calibri" w:hAnsi="Times New Roman" w:cs="Times New Roman"/>
      <w:sz w:val="24"/>
    </w:rPr>
  </w:style>
  <w:style w:type="paragraph" w:customStyle="1" w:styleId="CM6">
    <w:name w:val="CM6"/>
    <w:basedOn w:val="Default"/>
    <w:next w:val="Default"/>
    <w:uiPriority w:val="99"/>
    <w:qFormat/>
    <w:rsid w:val="00CE0FA8"/>
    <w:pPr>
      <w:widowControl w:val="0"/>
      <w:spacing w:after="0" w:line="553" w:lineRule="atLeast"/>
    </w:pPr>
    <w:rPr>
      <w:rFonts w:ascii="Times New Roman" w:eastAsia="Calibri" w:hAnsi="Times New Roman" w:cs="Times New Roman"/>
      <w:sz w:val="24"/>
    </w:rPr>
  </w:style>
  <w:style w:type="paragraph" w:customStyle="1" w:styleId="CM22">
    <w:name w:val="CM22"/>
    <w:basedOn w:val="Default"/>
    <w:next w:val="Default"/>
    <w:uiPriority w:val="99"/>
    <w:qFormat/>
    <w:rsid w:val="00CE0FA8"/>
    <w:pPr>
      <w:widowControl w:val="0"/>
      <w:spacing w:after="0" w:line="240" w:lineRule="auto"/>
    </w:pPr>
    <w:rPr>
      <w:rFonts w:ascii="Times New Roman" w:eastAsia="Calibri" w:hAnsi="Times New Roman" w:cs="Times New Roman"/>
      <w:sz w:val="24"/>
    </w:rPr>
  </w:style>
  <w:style w:type="character" w:customStyle="1" w:styleId="articlesubtitle">
    <w:name w:val="article_sub_title"/>
    <w:basedOn w:val="DefaultParagraphFont"/>
    <w:rsid w:val="00CE0FA8"/>
  </w:style>
  <w:style w:type="character" w:customStyle="1" w:styleId="newsdate2">
    <w:name w:val="news_date2"/>
    <w:basedOn w:val="DefaultParagraphFont"/>
    <w:rsid w:val="00CE0FA8"/>
  </w:style>
  <w:style w:type="character" w:customStyle="1" w:styleId="readarticleheader">
    <w:name w:val="readarticleheader"/>
    <w:basedOn w:val="DefaultParagraphFont"/>
    <w:rsid w:val="00CE0FA8"/>
  </w:style>
  <w:style w:type="paragraph" w:customStyle="1" w:styleId="DoubleUnderlined">
    <w:name w:val="Double Underlined"/>
    <w:basedOn w:val="Heading2"/>
    <w:autoRedefine/>
    <w:uiPriority w:val="99"/>
    <w:qFormat/>
    <w:rsid w:val="00CE0FA8"/>
    <w:pPr>
      <w:keepLines w:val="0"/>
      <w:pageBreakBefore w:val="0"/>
      <w:widowControl w:val="0"/>
      <w:suppressAutoHyphens/>
      <w:jc w:val="left"/>
    </w:pPr>
    <w:rPr>
      <w:rFonts w:ascii="Trebuchet MS" w:eastAsia="Times New Roman" w:hAnsi="Trebuchet MS" w:cs="Times New Roman"/>
      <w:b w:val="0"/>
      <w:bCs/>
      <w:sz w:val="22"/>
      <w:szCs w:val="20"/>
      <w:u w:val="thick"/>
    </w:rPr>
  </w:style>
  <w:style w:type="paragraph" w:customStyle="1" w:styleId="IndexFixer">
    <w:name w:val="Index Fixer"/>
    <w:basedOn w:val="Heading1"/>
    <w:uiPriority w:val="99"/>
    <w:qFormat/>
    <w:rsid w:val="00CE0FA8"/>
    <w:pPr>
      <w:keepNext w:val="0"/>
      <w:keepLines w:val="0"/>
      <w:pageBreakBefore w:val="0"/>
      <w:pBdr>
        <w:top w:val="none" w:sz="0" w:space="0" w:color="auto"/>
        <w:left w:val="none" w:sz="0" w:space="0" w:color="auto"/>
        <w:bottom w:val="none" w:sz="0" w:space="0" w:color="auto"/>
        <w:right w:val="none" w:sz="0" w:space="0" w:color="auto"/>
      </w:pBdr>
      <w:suppressAutoHyphens/>
      <w:jc w:val="left"/>
      <w:outlineLvl w:val="9"/>
    </w:pPr>
    <w:rPr>
      <w:rFonts w:eastAsia="Times" w:cs="Times New Roman"/>
      <w:bCs/>
      <w:caps/>
      <w:sz w:val="32"/>
      <w:szCs w:val="20"/>
    </w:rPr>
  </w:style>
  <w:style w:type="paragraph" w:customStyle="1" w:styleId="SmallNormal">
    <w:name w:val="Small Normal"/>
    <w:basedOn w:val="Normal"/>
    <w:qFormat/>
    <w:rsid w:val="00CE0FA8"/>
    <w:pPr>
      <w:widowControl w:val="0"/>
      <w:suppressAutoHyphens/>
    </w:pPr>
    <w:rPr>
      <w:rFonts w:ascii="Garamond" w:eastAsia="Times New Roman" w:hAnsi="Garamond"/>
      <w:sz w:val="18"/>
      <w:szCs w:val="18"/>
    </w:rPr>
  </w:style>
  <w:style w:type="character" w:customStyle="1" w:styleId="medium-normal1">
    <w:name w:val="medium-normal1"/>
    <w:rsid w:val="00CE0FA8"/>
    <w:rPr>
      <w:rFonts w:ascii="Arial" w:hAnsi="Arial" w:cs="Arial" w:hint="default"/>
      <w:b w:val="0"/>
      <w:bCs w:val="0"/>
      <w:i w:val="0"/>
      <w:iCs w:val="0"/>
      <w:sz w:val="20"/>
      <w:szCs w:val="20"/>
    </w:rPr>
  </w:style>
  <w:style w:type="paragraph" w:customStyle="1" w:styleId="StyleLeft025Right025TopSinglesolidlineAuto">
    <w:name w:val="Style Left:  0.25&quot; Right:  0.25&quot; Top: (Single solid line Auto  ..."/>
    <w:basedOn w:val="Normal"/>
    <w:qFormat/>
    <w:rsid w:val="00CE0FA8"/>
    <w:pPr>
      <w:pBdr>
        <w:top w:val="single" w:sz="4" w:space="1" w:color="auto"/>
        <w:left w:val="single" w:sz="4" w:space="0" w:color="auto"/>
        <w:bottom w:val="single" w:sz="4" w:space="1" w:color="auto"/>
        <w:right w:val="single" w:sz="4" w:space="4" w:color="auto"/>
      </w:pBdr>
      <w:ind w:left="360" w:right="360"/>
    </w:pPr>
    <w:rPr>
      <w:rFonts w:eastAsia="Times New Roman"/>
      <w:sz w:val="24"/>
      <w:szCs w:val="20"/>
    </w:rPr>
  </w:style>
  <w:style w:type="paragraph" w:customStyle="1" w:styleId="UnderlinedCard0">
    <w:name w:val="Underlined Card"/>
    <w:basedOn w:val="Normal"/>
    <w:uiPriority w:val="99"/>
    <w:qFormat/>
    <w:rsid w:val="00CE0FA8"/>
    <w:pPr>
      <w:ind w:left="720" w:right="720"/>
    </w:pPr>
    <w:rPr>
      <w:rFonts w:ascii="Palatino Linotype" w:eastAsia="Times New Roman" w:hAnsi="Palatino Linotype"/>
      <w:szCs w:val="20"/>
      <w:u w:val="single"/>
    </w:rPr>
  </w:style>
  <w:style w:type="character" w:customStyle="1" w:styleId="char">
    <w:name w:val="char"/>
    <w:basedOn w:val="DefaultParagraphFont"/>
    <w:rsid w:val="00CE0FA8"/>
  </w:style>
  <w:style w:type="character" w:customStyle="1" w:styleId="UnderlineCharCharCharCharCharChar">
    <w:name w:val="Underline Char Char Char Char Char Char"/>
    <w:rsid w:val="00CE0FA8"/>
    <w:rPr>
      <w:rFonts w:ascii="Arial Narrow" w:hAnsi="Arial Narrow"/>
      <w:szCs w:val="24"/>
      <w:u w:val="single"/>
      <w:lang w:val="en-US" w:eastAsia="en-US" w:bidi="ar-SA"/>
    </w:rPr>
  </w:style>
  <w:style w:type="paragraph" w:customStyle="1" w:styleId="PageHeader-Underline18pt">
    <w:name w:val="Page Header - Underline 18 pt"/>
    <w:uiPriority w:val="99"/>
    <w:qFormat/>
    <w:rsid w:val="00CE0FA8"/>
    <w:pPr>
      <w:spacing w:after="0" w:line="240" w:lineRule="auto"/>
    </w:pPr>
    <w:rPr>
      <w:rFonts w:ascii="Times New Roman" w:eastAsia="Times New Roman" w:hAnsi="Times New Roman" w:cs="Times New Roman"/>
      <w:b/>
      <w:color w:val="000000"/>
      <w:sz w:val="36"/>
      <w:szCs w:val="20"/>
      <w:u w:val="single" w:color="000000"/>
    </w:rPr>
  </w:style>
  <w:style w:type="paragraph" w:customStyle="1" w:styleId="ArgumentTags">
    <w:name w:val="Argument Tags"/>
    <w:basedOn w:val="Heading2"/>
    <w:uiPriority w:val="99"/>
    <w:qFormat/>
    <w:rsid w:val="00CE0FA8"/>
    <w:pPr>
      <w:keepLines w:val="0"/>
      <w:pageBreakBefore w:val="0"/>
      <w:suppressAutoHyphens/>
      <w:jc w:val="left"/>
    </w:pPr>
    <w:rPr>
      <w:rFonts w:eastAsia="Times New Roman" w:cs="Arial"/>
      <w:iCs/>
      <w:sz w:val="24"/>
      <w:szCs w:val="28"/>
      <w:u w:val="none"/>
    </w:rPr>
  </w:style>
  <w:style w:type="character" w:customStyle="1" w:styleId="bolding1">
    <w:name w:val="bolding1"/>
    <w:rsid w:val="00CE0FA8"/>
    <w:rPr>
      <w:b/>
      <w:bCs/>
    </w:rPr>
  </w:style>
  <w:style w:type="character" w:customStyle="1" w:styleId="bookoptions1">
    <w:name w:val="book_options1"/>
    <w:rsid w:val="00CE0FA8"/>
    <w:rPr>
      <w:b/>
      <w:bCs/>
      <w:color w:val="333366"/>
    </w:rPr>
  </w:style>
  <w:style w:type="character" w:customStyle="1" w:styleId="descriptionblock">
    <w:name w:val="description block"/>
    <w:basedOn w:val="DefaultParagraphFont"/>
    <w:rsid w:val="00CE0FA8"/>
  </w:style>
  <w:style w:type="character" w:customStyle="1" w:styleId="detailsboxblock">
    <w:name w:val="detailsbox block"/>
    <w:basedOn w:val="DefaultParagraphFont"/>
    <w:rsid w:val="00CE0FA8"/>
  </w:style>
  <w:style w:type="character" w:customStyle="1" w:styleId="Char3">
    <w:name w:val="Char3"/>
    <w:aliases w:val="Tag Line Char Char1"/>
    <w:rsid w:val="00CE0FA8"/>
    <w:rPr>
      <w:rFonts w:cs="Arial"/>
      <w:bCs/>
      <w:u w:val="thick"/>
      <w:lang w:val="en-US" w:eastAsia="en-US" w:bidi="ar-SA"/>
    </w:rPr>
  </w:style>
  <w:style w:type="paragraph" w:customStyle="1" w:styleId="StyleHeading110pt">
    <w:name w:val="Style Heading 1 + 10 pt"/>
    <w:basedOn w:val="Heading1"/>
    <w:qFormat/>
    <w:rsid w:val="00CE0FA8"/>
    <w:pPr>
      <w:keepNext w:val="0"/>
      <w:keepLines w:val="0"/>
      <w:pageBreakBefore w:val="0"/>
      <w:pBdr>
        <w:top w:val="single" w:sz="18" w:space="1" w:color="000000"/>
        <w:left w:val="single" w:sz="18" w:space="4" w:color="000000"/>
        <w:bottom w:val="single" w:sz="18" w:space="1" w:color="000000"/>
        <w:right w:val="single" w:sz="18" w:space="4" w:color="000000"/>
      </w:pBdr>
      <w:suppressAutoHyphens/>
    </w:pPr>
    <w:rPr>
      <w:rFonts w:eastAsia="Times New Roman" w:cs="Times New Roman"/>
      <w:caps/>
      <w:kern w:val="32"/>
      <w:sz w:val="32"/>
    </w:rPr>
  </w:style>
  <w:style w:type="paragraph" w:customStyle="1" w:styleId="StyleStyleHeading110pt10pt">
    <w:name w:val="Style Style Heading 1 + 10 pt + 10 pt"/>
    <w:basedOn w:val="StyleHeading110pt"/>
    <w:qFormat/>
    <w:rsid w:val="00CE0FA8"/>
  </w:style>
  <w:style w:type="paragraph" w:customStyle="1" w:styleId="StyleUnderliningTimesNewRomanBoldNounderlineKernat16">
    <w:name w:val="Style Underlining + Times New Roman Bold No underline Kern at 16..."/>
    <w:basedOn w:val="Normal"/>
    <w:qFormat/>
    <w:rsid w:val="00CE0FA8"/>
    <w:rPr>
      <w:rFonts w:eastAsia="Times New Roman"/>
      <w:b/>
      <w:bCs/>
      <w:kern w:val="32"/>
      <w:sz w:val="32"/>
      <w:szCs w:val="32"/>
    </w:rPr>
  </w:style>
  <w:style w:type="paragraph" w:customStyle="1" w:styleId="StyleUnderliningTimesNewRomanBoldNounderlineKernat161">
    <w:name w:val="Style Underlining + Times New Roman Bold No underline Kern at 16...1"/>
    <w:basedOn w:val="Normal"/>
    <w:qFormat/>
    <w:rsid w:val="00CE0FA8"/>
    <w:rPr>
      <w:rFonts w:eastAsia="Times New Roman"/>
      <w:b/>
      <w:bCs/>
      <w:kern w:val="32"/>
      <w:sz w:val="32"/>
      <w:szCs w:val="32"/>
    </w:rPr>
  </w:style>
  <w:style w:type="paragraph" w:customStyle="1" w:styleId="StyleBoldUnderliningKernat16pt">
    <w:name w:val="Style Bold Underlining + Kern at 16 pt"/>
    <w:qFormat/>
    <w:rsid w:val="00CE0FA8"/>
  </w:style>
  <w:style w:type="paragraph" w:customStyle="1" w:styleId="boldy">
    <w:name w:val="boldy"/>
    <w:basedOn w:val="Heading2"/>
    <w:uiPriority w:val="99"/>
    <w:qFormat/>
    <w:rsid w:val="00CE0FA8"/>
    <w:pPr>
      <w:keepLines w:val="0"/>
      <w:pageBreakBefore w:val="0"/>
      <w:suppressAutoHyphens/>
      <w:jc w:val="left"/>
    </w:pPr>
    <w:rPr>
      <w:rFonts w:eastAsia="Times New Roman" w:cs="Arial"/>
      <w:iCs/>
      <w:sz w:val="22"/>
      <w:szCs w:val="20"/>
      <w:u w:val="none"/>
    </w:rPr>
  </w:style>
  <w:style w:type="paragraph" w:customStyle="1" w:styleId="TxBr6p1">
    <w:name w:val="TxBr_6p1"/>
    <w:basedOn w:val="Normal"/>
    <w:uiPriority w:val="99"/>
    <w:qFormat/>
    <w:rsid w:val="00CE0FA8"/>
    <w:pPr>
      <w:tabs>
        <w:tab w:val="left" w:pos="204"/>
      </w:tabs>
      <w:autoSpaceDE w:val="0"/>
      <w:autoSpaceDN w:val="0"/>
      <w:adjustRightInd w:val="0"/>
      <w:spacing w:line="238" w:lineRule="atLeast"/>
      <w:ind w:firstLine="204"/>
    </w:pPr>
    <w:rPr>
      <w:rFonts w:eastAsia="Times New Roman"/>
      <w:sz w:val="24"/>
      <w:szCs w:val="20"/>
    </w:rPr>
  </w:style>
  <w:style w:type="paragraph" w:customStyle="1" w:styleId="cardCharCharCharCharCharCharCharCharCharCharCharCharCharCharChar">
    <w:name w:val="card Char Char Char Char Char Char Char Char Char Char Char Char Char Char Char"/>
    <w:basedOn w:val="Normal"/>
    <w:uiPriority w:val="99"/>
    <w:qFormat/>
    <w:rsid w:val="00CE0FA8"/>
    <w:pPr>
      <w:ind w:left="400"/>
    </w:pPr>
    <w:rPr>
      <w:rFonts w:eastAsia="Times New Roman"/>
      <w:szCs w:val="20"/>
    </w:rPr>
  </w:style>
  <w:style w:type="character" w:customStyle="1" w:styleId="texto11">
    <w:name w:val="texto11"/>
    <w:rsid w:val="00CE0FA8"/>
    <w:rPr>
      <w:rFonts w:ascii="Arial" w:hAnsi="Arial" w:cs="Arial" w:hint="default"/>
      <w:b w:val="0"/>
      <w:bCs w:val="0"/>
      <w:i w:val="0"/>
      <w:iCs w:val="0"/>
      <w:caps w:val="0"/>
      <w:color w:val="000000"/>
      <w:sz w:val="26"/>
      <w:szCs w:val="26"/>
    </w:rPr>
  </w:style>
  <w:style w:type="paragraph" w:customStyle="1" w:styleId="UnderlineStyle0">
    <w:name w:val="Underline Style"/>
    <w:basedOn w:val="Normal"/>
    <w:link w:val="UnderlineStyleChar"/>
    <w:qFormat/>
    <w:rsid w:val="00CE0FA8"/>
    <w:rPr>
      <w:rFonts w:eastAsia="Times New Roman"/>
      <w:b/>
      <w:sz w:val="24"/>
      <w:u w:val="single"/>
    </w:rPr>
  </w:style>
  <w:style w:type="paragraph" w:customStyle="1" w:styleId="Normalization">
    <w:name w:val="Normalization"/>
    <w:basedOn w:val="Normal"/>
    <w:qFormat/>
    <w:rsid w:val="00CE0FA8"/>
    <w:rPr>
      <w:rFonts w:eastAsia="Times New Roman"/>
      <w:sz w:val="18"/>
    </w:rPr>
  </w:style>
  <w:style w:type="paragraph" w:customStyle="1" w:styleId="BreifTitle">
    <w:name w:val="Breif Title"/>
    <w:basedOn w:val="Normal"/>
    <w:autoRedefine/>
    <w:qFormat/>
    <w:rsid w:val="00CE0FA8"/>
    <w:pPr>
      <w:widowControl w:val="0"/>
      <w:autoSpaceDE w:val="0"/>
      <w:autoSpaceDN w:val="0"/>
      <w:adjustRightInd w:val="0"/>
      <w:jc w:val="center"/>
      <w:outlineLvl w:val="0"/>
    </w:pPr>
    <w:rPr>
      <w:rFonts w:eastAsia="Times New Roman"/>
      <w:b/>
      <w:caps/>
      <w:sz w:val="24"/>
    </w:rPr>
  </w:style>
  <w:style w:type="character" w:customStyle="1" w:styleId="DebateCiteCharCharChar">
    <w:name w:val="Debate Cite Char Char Char"/>
    <w:rsid w:val="00CE0FA8"/>
    <w:rPr>
      <w:b/>
      <w:sz w:val="32"/>
      <w:szCs w:val="32"/>
      <w:lang w:val="en-US" w:eastAsia="en-US" w:bidi="ar-SA"/>
    </w:rPr>
  </w:style>
  <w:style w:type="paragraph" w:styleId="BodyTextFirstIndent">
    <w:name w:val="Body Text First Indent"/>
    <w:basedOn w:val="BodyText"/>
    <w:link w:val="BodyTextFirstIndentChar"/>
    <w:rsid w:val="00CE0FA8"/>
    <w:pPr>
      <w:spacing w:after="120"/>
      <w:ind w:firstLine="210"/>
    </w:pPr>
    <w:rPr>
      <w:rFonts w:eastAsia="Times New Roman"/>
      <w:sz w:val="24"/>
      <w:szCs w:val="24"/>
    </w:rPr>
  </w:style>
  <w:style w:type="character" w:customStyle="1" w:styleId="BodyTextFirstIndentChar">
    <w:name w:val="Body Text First Indent Char"/>
    <w:basedOn w:val="BodyTextChar"/>
    <w:link w:val="BodyTextFirstIndent"/>
    <w:rsid w:val="00CE0FA8"/>
    <w:rPr>
      <w:rFonts w:ascii="Calibri" w:eastAsia="Times New Roman" w:hAnsi="Calibri"/>
      <w:sz w:val="24"/>
      <w:szCs w:val="24"/>
    </w:rPr>
  </w:style>
  <w:style w:type="character" w:customStyle="1" w:styleId="TagChar3">
    <w:name w:val="Tag Char3"/>
    <w:rsid w:val="00CE0FA8"/>
    <w:rPr>
      <w:rFonts w:ascii="Palatino Linotype" w:hAnsi="Palatino Linotype"/>
      <w:b/>
      <w:sz w:val="24"/>
      <w:szCs w:val="24"/>
      <w:lang w:val="en-US" w:eastAsia="en-US" w:bidi="ar-SA"/>
    </w:rPr>
  </w:style>
  <w:style w:type="paragraph" w:customStyle="1" w:styleId="DebateHeader">
    <w:name w:val="Debate Header"/>
    <w:basedOn w:val="TOC1"/>
    <w:autoRedefine/>
    <w:qFormat/>
    <w:rsid w:val="00CE0FA8"/>
    <w:pPr>
      <w:jc w:val="center"/>
      <w:outlineLvl w:val="0"/>
    </w:pPr>
    <w:rPr>
      <w:rFonts w:eastAsia="Times New Roman"/>
      <w:b/>
      <w:sz w:val="32"/>
      <w:szCs w:val="32"/>
      <w:u w:val="single"/>
    </w:rPr>
  </w:style>
  <w:style w:type="paragraph" w:customStyle="1" w:styleId="Tagandcite">
    <w:name w:val="Tag and cite"/>
    <w:basedOn w:val="Normal"/>
    <w:autoRedefine/>
    <w:qFormat/>
    <w:rsid w:val="00CE0FA8"/>
    <w:rPr>
      <w:rFonts w:eastAsia="Times New Roman"/>
      <w:color w:val="333333"/>
    </w:rPr>
  </w:style>
  <w:style w:type="paragraph" w:customStyle="1" w:styleId="StyleTagandCiteFranklinGothicDemi">
    <w:name w:val="Style Tag and Cite + Franklin Gothic Demi"/>
    <w:basedOn w:val="Normal"/>
    <w:autoRedefine/>
    <w:qFormat/>
    <w:rsid w:val="00CE0FA8"/>
    <w:rPr>
      <w:rFonts w:ascii="Franklin Gothic Demi" w:eastAsia="Times New Roman" w:hAnsi="Franklin Gothic Demi"/>
      <w:b/>
      <w:caps/>
      <w:color w:val="333333"/>
      <w:sz w:val="24"/>
    </w:rPr>
  </w:style>
  <w:style w:type="paragraph" w:customStyle="1" w:styleId="StyleStyleTagandCiteFranklinGothicDemi11pt">
    <w:name w:val="Style Style Tag and Cite + Franklin Gothic Demi + 11 pt"/>
    <w:basedOn w:val="StyleTagandCiteFranklinGothicDemi"/>
    <w:autoRedefine/>
    <w:qFormat/>
    <w:rsid w:val="00CE0FA8"/>
  </w:style>
  <w:style w:type="character" w:customStyle="1" w:styleId="Style10ptBold">
    <w:name w:val="Style 10 pt Bold"/>
    <w:rsid w:val="00CE0FA8"/>
    <w:rPr>
      <w:b/>
      <w:bCs/>
      <w:sz w:val="20"/>
    </w:rPr>
  </w:style>
  <w:style w:type="character" w:customStyle="1" w:styleId="text9">
    <w:name w:val="text9"/>
    <w:basedOn w:val="DefaultParagraphFont"/>
    <w:rsid w:val="00CE0FA8"/>
  </w:style>
  <w:style w:type="character" w:customStyle="1" w:styleId="text21">
    <w:name w:val="text21"/>
    <w:basedOn w:val="DefaultParagraphFont"/>
    <w:rsid w:val="00CE0FA8"/>
  </w:style>
  <w:style w:type="character" w:customStyle="1" w:styleId="text19">
    <w:name w:val="text19"/>
    <w:basedOn w:val="DefaultParagraphFont"/>
    <w:rsid w:val="00CE0FA8"/>
  </w:style>
  <w:style w:type="paragraph" w:customStyle="1" w:styleId="tagCharCharCharCharCharCharChar">
    <w:name w:val="tag Char Char Char Char Char Char Char"/>
    <w:basedOn w:val="Normal"/>
    <w:qFormat/>
    <w:rsid w:val="00CE0FA8"/>
    <w:rPr>
      <w:rFonts w:eastAsia="Times New Roman"/>
      <w:b/>
      <w:sz w:val="24"/>
      <w:szCs w:val="20"/>
    </w:rPr>
  </w:style>
  <w:style w:type="character" w:customStyle="1" w:styleId="term2">
    <w:name w:val="term2"/>
    <w:rsid w:val="00CE0FA8"/>
    <w:rPr>
      <w:b/>
      <w:bCs/>
    </w:rPr>
  </w:style>
  <w:style w:type="paragraph" w:customStyle="1" w:styleId="title-bold-medium">
    <w:name w:val="title-bold-medium"/>
    <w:basedOn w:val="Normal"/>
    <w:qFormat/>
    <w:rsid w:val="00CE0FA8"/>
    <w:pPr>
      <w:spacing w:before="100" w:beforeAutospacing="1" w:after="100" w:afterAutospacing="1"/>
    </w:pPr>
    <w:rPr>
      <w:rFonts w:eastAsia="Arial Unicode MS"/>
      <w:b/>
      <w:bCs/>
      <w:color w:val="000000"/>
      <w:szCs w:val="20"/>
    </w:rPr>
  </w:style>
  <w:style w:type="character" w:customStyle="1" w:styleId="pmterms12">
    <w:name w:val="pmterms12"/>
    <w:rsid w:val="00CE0FA8"/>
    <w:rPr>
      <w:b/>
      <w:bCs/>
      <w:i w:val="0"/>
      <w:iCs w:val="0"/>
      <w:color w:val="000000"/>
    </w:rPr>
  </w:style>
  <w:style w:type="paragraph" w:customStyle="1" w:styleId="lact">
    <w:name w:val="lact"/>
    <w:basedOn w:val="Normal"/>
    <w:qFormat/>
    <w:rsid w:val="00CE0FA8"/>
    <w:pPr>
      <w:spacing w:before="100" w:beforeAutospacing="1" w:after="100" w:afterAutospacing="1"/>
    </w:pPr>
    <w:rPr>
      <w:rFonts w:eastAsia="Arial Unicode MS"/>
      <w:b/>
      <w:bCs/>
      <w:color w:val="000000"/>
      <w:szCs w:val="20"/>
    </w:rPr>
  </w:style>
  <w:style w:type="paragraph" w:styleId="BlockText">
    <w:name w:val="Block Text"/>
    <w:basedOn w:val="Normal"/>
    <w:rsid w:val="00CE0FA8"/>
    <w:pPr>
      <w:ind w:left="229" w:right="229"/>
    </w:pPr>
    <w:rPr>
      <w:rFonts w:ascii="Verdana" w:eastAsia="Times New Roman" w:hAnsi="Verdana"/>
      <w:sz w:val="16"/>
      <w:szCs w:val="20"/>
    </w:rPr>
  </w:style>
  <w:style w:type="paragraph" w:styleId="NormalIndent">
    <w:name w:val="Normal Indent"/>
    <w:basedOn w:val="Normal"/>
    <w:rsid w:val="00CE0FA8"/>
    <w:pPr>
      <w:ind w:left="720"/>
    </w:pPr>
    <w:rPr>
      <w:rFonts w:eastAsia="Times New Roman"/>
      <w:szCs w:val="20"/>
    </w:rPr>
  </w:style>
  <w:style w:type="character" w:customStyle="1" w:styleId="ToReadChar">
    <w:name w:val="To Read Char"/>
    <w:rsid w:val="00CE0FA8"/>
    <w:rPr>
      <w:rFonts w:ascii="Verdana" w:hAnsi="Verdana"/>
      <w:b/>
      <w:szCs w:val="24"/>
      <w:u w:val="single"/>
      <w:lang w:val="en-US" w:eastAsia="en-US" w:bidi="ar-SA"/>
    </w:rPr>
  </w:style>
  <w:style w:type="character" w:customStyle="1" w:styleId="ToReadCharChar">
    <w:name w:val="To Read Char Char"/>
    <w:rsid w:val="00CE0FA8"/>
    <w:rPr>
      <w:rFonts w:ascii="Verdana" w:hAnsi="Verdana"/>
      <w:b/>
      <w:szCs w:val="24"/>
      <w:u w:val="single"/>
      <w:lang w:val="en-US" w:eastAsia="en-US" w:bidi="ar-SA"/>
    </w:rPr>
  </w:style>
  <w:style w:type="paragraph" w:customStyle="1" w:styleId="BLOCKTITLE0">
    <w:name w:val="BLOCK TITLE"/>
    <w:basedOn w:val="Heading1"/>
    <w:qFormat/>
    <w:rsid w:val="00CE0FA8"/>
    <w:pPr>
      <w:keepLines w:val="0"/>
      <w:pageBreakBefore w:val="0"/>
      <w:pBdr>
        <w:top w:val="none" w:sz="0" w:space="0" w:color="auto"/>
        <w:left w:val="none" w:sz="0" w:space="0" w:color="auto"/>
        <w:bottom w:val="none" w:sz="0" w:space="0" w:color="auto"/>
        <w:right w:val="none" w:sz="0" w:space="0" w:color="auto"/>
      </w:pBdr>
      <w:suppressAutoHyphens/>
    </w:pPr>
    <w:rPr>
      <w:rFonts w:ascii="Sylfaen" w:eastAsia="Times New Roman" w:hAnsi="Sylfaen" w:cs="Times New Roman"/>
      <w:caps/>
      <w:kern w:val="32"/>
      <w:sz w:val="32"/>
    </w:rPr>
  </w:style>
  <w:style w:type="paragraph" w:styleId="EnvelopeReturn">
    <w:name w:val="envelope return"/>
    <w:basedOn w:val="Normal"/>
    <w:rsid w:val="00CE0FA8"/>
    <w:rPr>
      <w:rFonts w:eastAsia="Times New Roman"/>
      <w:sz w:val="24"/>
      <w:szCs w:val="20"/>
    </w:rPr>
  </w:style>
  <w:style w:type="paragraph" w:styleId="EnvelopeAddress">
    <w:name w:val="envelope address"/>
    <w:basedOn w:val="Normal"/>
    <w:rsid w:val="00CE0FA8"/>
    <w:pPr>
      <w:framePr w:w="7920" w:h="1980" w:hRule="exact" w:hSpace="180" w:wrap="auto" w:hAnchor="page" w:xAlign="center" w:yAlign="bottom"/>
      <w:ind w:left="2880"/>
    </w:pPr>
    <w:rPr>
      <w:rFonts w:eastAsia="Times New Roman"/>
      <w:sz w:val="28"/>
    </w:rPr>
  </w:style>
  <w:style w:type="character" w:customStyle="1" w:styleId="bio">
    <w:name w:val="bio"/>
    <w:basedOn w:val="DefaultParagraphFont"/>
    <w:rsid w:val="00CE0FA8"/>
  </w:style>
  <w:style w:type="character" w:customStyle="1" w:styleId="storytextstyle">
    <w:name w:val="storytextstyle"/>
    <w:basedOn w:val="DefaultParagraphFont"/>
    <w:rsid w:val="00CE0FA8"/>
  </w:style>
  <w:style w:type="character" w:customStyle="1" w:styleId="cardunderlinedCharChar">
    <w:name w:val="card underlined Char Char"/>
    <w:rsid w:val="00CE0FA8"/>
    <w:rPr>
      <w:rFonts w:ascii="Arial" w:hAnsi="Arial"/>
      <w:sz w:val="22"/>
      <w:szCs w:val="24"/>
      <w:u w:val="single"/>
      <w:lang w:val="en-US" w:eastAsia="en-US" w:bidi="ar-SA"/>
    </w:rPr>
  </w:style>
  <w:style w:type="character" w:customStyle="1" w:styleId="Style2Char1">
    <w:name w:val="Style2 Char1"/>
    <w:rsid w:val="00CE0FA8"/>
    <w:rPr>
      <w:rFonts w:ascii="Book Antiqua" w:hAnsi="Book Antiqua"/>
      <w:szCs w:val="24"/>
      <w:u w:val="thick"/>
      <w:lang w:val="en-US" w:eastAsia="en-US" w:bidi="ar-SA"/>
    </w:rPr>
  </w:style>
  <w:style w:type="character" w:customStyle="1" w:styleId="articlehead21">
    <w:name w:val="articlehead21"/>
    <w:rsid w:val="00CE0FA8"/>
    <w:rPr>
      <w:rFonts w:ascii="Arial" w:hAnsi="Arial" w:cs="Arial" w:hint="default"/>
      <w:b/>
      <w:bCs/>
      <w:color w:val="660000"/>
      <w:sz w:val="20"/>
      <w:szCs w:val="20"/>
    </w:rPr>
  </w:style>
  <w:style w:type="paragraph" w:customStyle="1" w:styleId="shellscontentions">
    <w:name w:val="shells/contentions"/>
    <w:basedOn w:val="TagCite0"/>
    <w:qFormat/>
    <w:rsid w:val="00CE0FA8"/>
    <w:pPr>
      <w:widowControl w:val="0"/>
      <w:autoSpaceDE w:val="0"/>
      <w:autoSpaceDN w:val="0"/>
      <w:adjustRightInd w:val="0"/>
    </w:pPr>
    <w:rPr>
      <w:rFonts w:eastAsia="Times New Roman" w:cs="Calibri"/>
      <w:szCs w:val="20"/>
    </w:rPr>
  </w:style>
  <w:style w:type="character" w:customStyle="1" w:styleId="TagCiteChar1">
    <w:name w:val="Tag/Cite Char1"/>
    <w:rsid w:val="00CE0FA8"/>
    <w:rPr>
      <w:b/>
      <w:lang w:val="en-US" w:eastAsia="en-US" w:bidi="ar-SA"/>
    </w:rPr>
  </w:style>
  <w:style w:type="character" w:customStyle="1" w:styleId="goohl2">
    <w:name w:val="goohl2"/>
    <w:basedOn w:val="DefaultParagraphFont"/>
    <w:rsid w:val="00CE0FA8"/>
  </w:style>
  <w:style w:type="paragraph" w:customStyle="1" w:styleId="BriefTitle1">
    <w:name w:val="Brief Title 1"/>
    <w:basedOn w:val="Normal"/>
    <w:qFormat/>
    <w:rsid w:val="00CE0FA8"/>
    <w:pPr>
      <w:widowControl w:val="0"/>
      <w:autoSpaceDE w:val="0"/>
      <w:autoSpaceDN w:val="0"/>
      <w:adjustRightInd w:val="0"/>
      <w:jc w:val="center"/>
      <w:outlineLvl w:val="0"/>
    </w:pPr>
    <w:rPr>
      <w:rFonts w:eastAsia="Times New Roman"/>
      <w:b/>
      <w:szCs w:val="20"/>
      <w:u w:val="single"/>
    </w:rPr>
  </w:style>
  <w:style w:type="character" w:customStyle="1" w:styleId="BriefTitle1Char">
    <w:name w:val="Brief Title 1 Char"/>
    <w:rsid w:val="00CE0FA8"/>
    <w:rPr>
      <w:b/>
      <w:u w:val="single"/>
      <w:lang w:val="en-US" w:eastAsia="en-US" w:bidi="ar-SA"/>
    </w:rPr>
  </w:style>
  <w:style w:type="character" w:customStyle="1" w:styleId="TagCiteCharChar">
    <w:name w:val="Tag/Cite Char Char"/>
    <w:rsid w:val="00CE0FA8"/>
    <w:rPr>
      <w:b/>
      <w:lang w:val="en-US" w:eastAsia="en-US" w:bidi="ar-SA"/>
    </w:rPr>
  </w:style>
  <w:style w:type="paragraph" w:customStyle="1" w:styleId="ShellTitles">
    <w:name w:val="ShellTitles"/>
    <w:basedOn w:val="Normal"/>
    <w:qFormat/>
    <w:rsid w:val="00CE0FA8"/>
    <w:pPr>
      <w:widowControl w:val="0"/>
      <w:autoSpaceDE w:val="0"/>
      <w:autoSpaceDN w:val="0"/>
      <w:adjustRightInd w:val="0"/>
    </w:pPr>
    <w:rPr>
      <w:rFonts w:eastAsia="Times New Roman"/>
      <w:b/>
      <w:szCs w:val="20"/>
    </w:rPr>
  </w:style>
  <w:style w:type="paragraph" w:customStyle="1" w:styleId="maintext">
    <w:name w:val="maintext"/>
    <w:basedOn w:val="Normal"/>
    <w:qFormat/>
    <w:rsid w:val="00CE0FA8"/>
    <w:pPr>
      <w:widowControl w:val="0"/>
      <w:autoSpaceDE w:val="0"/>
      <w:autoSpaceDN w:val="0"/>
      <w:adjustRightInd w:val="0"/>
      <w:spacing w:before="100" w:beforeAutospacing="1" w:after="100" w:afterAutospacing="1"/>
    </w:pPr>
    <w:rPr>
      <w:rFonts w:eastAsia="Times New Roman"/>
      <w:szCs w:val="20"/>
    </w:rPr>
  </w:style>
  <w:style w:type="paragraph" w:customStyle="1" w:styleId="noindent0">
    <w:name w:val="noindent"/>
    <w:basedOn w:val="Normal"/>
    <w:qFormat/>
    <w:rsid w:val="00CE0FA8"/>
    <w:pPr>
      <w:spacing w:before="100" w:beforeAutospacing="1" w:after="100" w:afterAutospacing="1"/>
    </w:pPr>
    <w:rPr>
      <w:rFonts w:eastAsia="Times New Roman"/>
    </w:rPr>
  </w:style>
  <w:style w:type="character" w:customStyle="1" w:styleId="btx">
    <w:name w:val="btx"/>
    <w:basedOn w:val="DefaultParagraphFont"/>
    <w:rsid w:val="00CE0FA8"/>
  </w:style>
  <w:style w:type="character" w:customStyle="1" w:styleId="prodgeneral1">
    <w:name w:val="prodgeneral1"/>
    <w:rsid w:val="00CE0FA8"/>
    <w:rPr>
      <w:rFonts w:ascii="Verdana" w:hAnsi="Verdana" w:hint="default"/>
      <w:b w:val="0"/>
      <w:bCs w:val="0"/>
      <w:caps w:val="0"/>
      <w:color w:val="000000"/>
      <w:spacing w:val="0"/>
      <w:sz w:val="16"/>
      <w:szCs w:val="16"/>
    </w:rPr>
  </w:style>
  <w:style w:type="character" w:customStyle="1" w:styleId="summary1">
    <w:name w:val="summary1"/>
    <w:rsid w:val="00CE0FA8"/>
    <w:rPr>
      <w:rFonts w:ascii="Arial" w:hAnsi="Arial" w:cs="Arial" w:hint="default"/>
      <w:sz w:val="18"/>
      <w:szCs w:val="18"/>
    </w:rPr>
  </w:style>
  <w:style w:type="paragraph" w:customStyle="1" w:styleId="ToRead">
    <w:name w:val="To Read"/>
    <w:basedOn w:val="Normal"/>
    <w:qFormat/>
    <w:rsid w:val="00CE0FA8"/>
    <w:pPr>
      <w:ind w:left="720"/>
    </w:pPr>
    <w:rPr>
      <w:rFonts w:ascii="Verdana" w:eastAsia="Times New Roman" w:hAnsi="Verdana"/>
      <w:b/>
      <w:u w:val="single"/>
    </w:rPr>
  </w:style>
  <w:style w:type="character" w:customStyle="1" w:styleId="text3">
    <w:name w:val="text3"/>
    <w:basedOn w:val="DefaultParagraphFont"/>
    <w:rsid w:val="00CE0FA8"/>
  </w:style>
  <w:style w:type="paragraph" w:customStyle="1" w:styleId="Style10">
    <w:name w:val="Style 1"/>
    <w:basedOn w:val="Normal"/>
    <w:qFormat/>
    <w:rsid w:val="00CE0FA8"/>
    <w:pPr>
      <w:widowControl w:val="0"/>
      <w:ind w:firstLine="216"/>
    </w:pPr>
    <w:rPr>
      <w:rFonts w:eastAsia="Times New Roman"/>
      <w:noProof/>
      <w:color w:val="000000"/>
      <w:szCs w:val="20"/>
    </w:rPr>
  </w:style>
  <w:style w:type="paragraph" w:customStyle="1" w:styleId="Style40">
    <w:name w:val="Style 4"/>
    <w:basedOn w:val="Normal"/>
    <w:qFormat/>
    <w:rsid w:val="00CE0FA8"/>
    <w:pPr>
      <w:widowControl w:val="0"/>
      <w:tabs>
        <w:tab w:val="left" w:pos="6876"/>
      </w:tabs>
      <w:ind w:left="3744"/>
    </w:pPr>
    <w:rPr>
      <w:rFonts w:eastAsia="Times New Roman"/>
      <w:noProof/>
      <w:color w:val="000000"/>
      <w:szCs w:val="20"/>
    </w:rPr>
  </w:style>
  <w:style w:type="paragraph" w:customStyle="1" w:styleId="listlevel1">
    <w:name w:val="list level 1"/>
    <w:basedOn w:val="Normal"/>
    <w:uiPriority w:val="99"/>
    <w:qFormat/>
    <w:rsid w:val="00CE0FA8"/>
    <w:pPr>
      <w:overflowPunct w:val="0"/>
      <w:autoSpaceDE w:val="0"/>
      <w:autoSpaceDN w:val="0"/>
      <w:adjustRightInd w:val="0"/>
      <w:ind w:left="560" w:hanging="567"/>
      <w:textAlignment w:val="baseline"/>
    </w:pPr>
    <w:rPr>
      <w:rFonts w:eastAsia="Times New Roman"/>
      <w:color w:val="000000"/>
      <w:sz w:val="24"/>
      <w:szCs w:val="20"/>
    </w:rPr>
  </w:style>
  <w:style w:type="paragraph" w:customStyle="1" w:styleId="listlevel2">
    <w:name w:val="list level 2"/>
    <w:basedOn w:val="Normal"/>
    <w:uiPriority w:val="99"/>
    <w:qFormat/>
    <w:rsid w:val="00CE0FA8"/>
    <w:pPr>
      <w:overflowPunct w:val="0"/>
      <w:autoSpaceDE w:val="0"/>
      <w:autoSpaceDN w:val="0"/>
      <w:adjustRightInd w:val="0"/>
      <w:ind w:left="1120" w:hanging="560"/>
      <w:textAlignment w:val="baseline"/>
    </w:pPr>
    <w:rPr>
      <w:rFonts w:eastAsia="Times New Roman"/>
      <w:color w:val="000000"/>
      <w:sz w:val="24"/>
      <w:szCs w:val="20"/>
    </w:rPr>
  </w:style>
  <w:style w:type="paragraph" w:customStyle="1" w:styleId="listlevel3">
    <w:name w:val="list level 3"/>
    <w:basedOn w:val="listlevel2"/>
    <w:uiPriority w:val="99"/>
    <w:qFormat/>
    <w:rsid w:val="00CE0FA8"/>
  </w:style>
  <w:style w:type="paragraph" w:customStyle="1" w:styleId="PageNumber1">
    <w:name w:val="Page Number1"/>
    <w:basedOn w:val="Normal"/>
    <w:next w:val="Normal"/>
    <w:uiPriority w:val="99"/>
    <w:qFormat/>
    <w:rsid w:val="00CE0FA8"/>
    <w:rPr>
      <w:rFonts w:eastAsia="Times New Roman"/>
    </w:rPr>
  </w:style>
  <w:style w:type="paragraph" w:customStyle="1" w:styleId="Card1">
    <w:name w:val="Card1"/>
    <w:uiPriority w:val="99"/>
    <w:qFormat/>
    <w:rsid w:val="00CE0FA8"/>
    <w:pPr>
      <w:spacing w:after="0" w:line="240" w:lineRule="auto"/>
      <w:ind w:left="720"/>
      <w:jc w:val="both"/>
    </w:pPr>
    <w:rPr>
      <w:rFonts w:ascii="Palatino Linotype" w:eastAsia="Times New Roman" w:hAnsi="Palatino Linotype" w:cs="Times New Roman"/>
      <w:sz w:val="20"/>
      <w:szCs w:val="20"/>
      <w:lang w:val="en-AU"/>
    </w:rPr>
  </w:style>
  <w:style w:type="paragraph" w:customStyle="1" w:styleId="Cite20">
    <w:name w:val="Cite2"/>
    <w:uiPriority w:val="99"/>
    <w:qFormat/>
    <w:rsid w:val="00CE0FA8"/>
    <w:pPr>
      <w:spacing w:after="0" w:line="240" w:lineRule="auto"/>
    </w:pPr>
    <w:rPr>
      <w:rFonts w:ascii="Palatino Linotype" w:eastAsia="Times New Roman" w:hAnsi="Palatino Linotype" w:cs="Times New Roman"/>
      <w:b/>
      <w:sz w:val="24"/>
      <w:szCs w:val="20"/>
      <w:u w:val="single"/>
      <w:lang w:val="en-AU"/>
    </w:rPr>
  </w:style>
  <w:style w:type="paragraph" w:customStyle="1" w:styleId="cardCharCharCharCharCharCharCharCharCharCharCharChar">
    <w:name w:val="card Char Char Char Char Char Char Char Char Char Char Char Char"/>
    <w:basedOn w:val="Normal"/>
    <w:uiPriority w:val="99"/>
    <w:qFormat/>
    <w:rsid w:val="00CE0FA8"/>
    <w:pPr>
      <w:ind w:left="288" w:right="288"/>
    </w:pPr>
    <w:rPr>
      <w:rFonts w:eastAsia="Times New Roman"/>
    </w:rPr>
  </w:style>
  <w:style w:type="paragraph" w:customStyle="1" w:styleId="cite21">
    <w:name w:val="cite2"/>
    <w:qFormat/>
    <w:rsid w:val="00CE0FA8"/>
    <w:pPr>
      <w:spacing w:after="0" w:line="240" w:lineRule="auto"/>
    </w:pPr>
    <w:rPr>
      <w:rFonts w:ascii="Times New Roman" w:eastAsia="Times New Roman" w:hAnsi="Times New Roman" w:cs="Times New Roman"/>
      <w:color w:val="000000"/>
      <w:sz w:val="20"/>
      <w:szCs w:val="24"/>
    </w:rPr>
  </w:style>
  <w:style w:type="character" w:customStyle="1" w:styleId="cardtextsmallChar">
    <w:name w:val="card text small Char"/>
    <w:rsid w:val="00CE0FA8"/>
    <w:rPr>
      <w:rFonts w:ascii="Arial Narrow" w:hAnsi="Arial Narrow"/>
      <w:sz w:val="16"/>
      <w:szCs w:val="24"/>
      <w:lang w:val="en-US" w:eastAsia="en-US" w:bidi="ar-SA"/>
    </w:rPr>
  </w:style>
  <w:style w:type="paragraph" w:customStyle="1" w:styleId="CaseListNormal">
    <w:name w:val="Case List Normal"/>
    <w:basedOn w:val="Normal"/>
    <w:qFormat/>
    <w:rsid w:val="00CE0FA8"/>
    <w:rPr>
      <w:rFonts w:ascii="Times" w:eastAsia="Times New Roman" w:hAnsi="Times"/>
      <w:szCs w:val="26"/>
    </w:rPr>
  </w:style>
  <w:style w:type="paragraph" w:customStyle="1" w:styleId="Body">
    <w:name w:val="Body"/>
    <w:basedOn w:val="Normal"/>
    <w:qFormat/>
    <w:rsid w:val="00CE0FA8"/>
    <w:pPr>
      <w:outlineLvl w:val="3"/>
    </w:pPr>
    <w:rPr>
      <w:rFonts w:eastAsia="Times New Roman"/>
      <w:szCs w:val="20"/>
    </w:rPr>
  </w:style>
  <w:style w:type="paragraph" w:customStyle="1" w:styleId="3text">
    <w:name w:val="3text"/>
    <w:basedOn w:val="Normal"/>
    <w:qFormat/>
    <w:rsid w:val="00CE0FA8"/>
    <w:pPr>
      <w:spacing w:before="100" w:beforeAutospacing="1" w:after="100" w:afterAutospacing="1"/>
    </w:pPr>
    <w:rPr>
      <w:rFonts w:eastAsia="Times New Roman"/>
      <w:sz w:val="24"/>
    </w:rPr>
  </w:style>
  <w:style w:type="character" w:customStyle="1" w:styleId="countrytitle1">
    <w:name w:val="countrytitle1"/>
    <w:rsid w:val="00CE0FA8"/>
    <w:rPr>
      <w:rFonts w:ascii="Verdana" w:hAnsi="Verdana" w:hint="default"/>
      <w:b/>
      <w:bCs/>
      <w:color w:val="293643"/>
      <w:sz w:val="24"/>
      <w:szCs w:val="24"/>
    </w:rPr>
  </w:style>
  <w:style w:type="character" w:customStyle="1" w:styleId="storyheader1">
    <w:name w:val="storyheader1"/>
    <w:rsid w:val="00CE0FA8"/>
    <w:rPr>
      <w:rFonts w:ascii="Verdana" w:hAnsi="Verdana" w:hint="default"/>
      <w:b/>
      <w:bCs/>
      <w:color w:val="000000"/>
      <w:sz w:val="21"/>
      <w:szCs w:val="21"/>
    </w:rPr>
  </w:style>
  <w:style w:type="paragraph" w:customStyle="1" w:styleId="TimesNewRoman12">
    <w:name w:val="TimesNewRoman12"/>
    <w:uiPriority w:val="99"/>
    <w:qFormat/>
    <w:rsid w:val="00CE0FA8"/>
    <w:pPr>
      <w:spacing w:after="0" w:line="240" w:lineRule="auto"/>
      <w:jc w:val="both"/>
    </w:pPr>
    <w:rPr>
      <w:rFonts w:ascii="Times New Roman" w:eastAsia="Times New Roman" w:hAnsi="Times New Roman" w:cs="Times New Roman"/>
      <w:sz w:val="24"/>
      <w:szCs w:val="24"/>
      <w:lang w:val="de-DE" w:eastAsia="de-DE"/>
    </w:rPr>
  </w:style>
  <w:style w:type="paragraph" w:customStyle="1" w:styleId="htmlbody">
    <w:name w:val="htmlbody"/>
    <w:basedOn w:val="Normal"/>
    <w:uiPriority w:val="99"/>
    <w:qFormat/>
    <w:rsid w:val="00CE0FA8"/>
    <w:pPr>
      <w:spacing w:before="100" w:beforeAutospacing="1" w:after="100" w:afterAutospacing="1"/>
    </w:pPr>
    <w:rPr>
      <w:rFonts w:eastAsia="Times New Roman"/>
      <w:sz w:val="24"/>
    </w:rPr>
  </w:style>
  <w:style w:type="character" w:customStyle="1" w:styleId="cardunderlinedChar0">
    <w:name w:val="card underlined Char"/>
    <w:rsid w:val="00CE0FA8"/>
    <w:rPr>
      <w:rFonts w:ascii="Arial" w:hAnsi="Arial"/>
      <w:sz w:val="22"/>
      <w:szCs w:val="24"/>
      <w:u w:val="single"/>
      <w:lang w:val="en-US" w:eastAsia="en-US" w:bidi="ar-SA"/>
    </w:rPr>
  </w:style>
  <w:style w:type="paragraph" w:customStyle="1" w:styleId="medium-normal">
    <w:name w:val="medium-normal"/>
    <w:basedOn w:val="Normal"/>
    <w:qFormat/>
    <w:rsid w:val="00CE0FA8"/>
    <w:pPr>
      <w:spacing w:before="100" w:beforeAutospacing="1" w:after="100" w:afterAutospacing="1"/>
    </w:pPr>
    <w:rPr>
      <w:rFonts w:eastAsia="Times New Roman"/>
      <w:sz w:val="24"/>
    </w:rPr>
  </w:style>
  <w:style w:type="paragraph" w:customStyle="1" w:styleId="textChar0">
    <w:name w:val="text Char"/>
    <w:basedOn w:val="Normal"/>
    <w:autoRedefine/>
    <w:uiPriority w:val="99"/>
    <w:qFormat/>
    <w:rsid w:val="00CE0FA8"/>
    <w:rPr>
      <w:rFonts w:eastAsia="Times New Roman"/>
      <w:color w:val="000000"/>
      <w:sz w:val="18"/>
    </w:rPr>
  </w:style>
  <w:style w:type="paragraph" w:customStyle="1" w:styleId="text1">
    <w:name w:val="text1"/>
    <w:basedOn w:val="Normal"/>
    <w:autoRedefine/>
    <w:uiPriority w:val="99"/>
    <w:qFormat/>
    <w:rsid w:val="00CE0FA8"/>
    <w:rPr>
      <w:rFonts w:eastAsia="Times New Roman"/>
      <w:szCs w:val="20"/>
    </w:rPr>
  </w:style>
  <w:style w:type="character" w:customStyle="1" w:styleId="article1">
    <w:name w:val="article1"/>
    <w:rsid w:val="00CE0FA8"/>
    <w:rPr>
      <w:rFonts w:ascii="Verdana" w:hAnsi="Verdana" w:hint="default"/>
      <w:color w:val="333333"/>
      <w:sz w:val="16"/>
      <w:szCs w:val="16"/>
    </w:rPr>
  </w:style>
  <w:style w:type="paragraph" w:customStyle="1" w:styleId="RepeatBlockHeading">
    <w:name w:val="Repeat Block Heading"/>
    <w:basedOn w:val="Normal"/>
    <w:autoRedefine/>
    <w:qFormat/>
    <w:rsid w:val="00CE0FA8"/>
    <w:pPr>
      <w:jc w:val="center"/>
    </w:pPr>
    <w:rPr>
      <w:rFonts w:eastAsia="Times New Roman"/>
      <w:b/>
      <w:smallCaps/>
      <w:color w:val="000000"/>
      <w:sz w:val="24"/>
      <w:u w:val="thick"/>
    </w:rPr>
  </w:style>
  <w:style w:type="paragraph" w:customStyle="1" w:styleId="story-headline">
    <w:name w:val="story-headline"/>
    <w:basedOn w:val="Normal"/>
    <w:uiPriority w:val="99"/>
    <w:qFormat/>
    <w:rsid w:val="00CE0FA8"/>
    <w:pPr>
      <w:spacing w:before="72" w:after="72"/>
    </w:pPr>
    <w:rPr>
      <w:rFonts w:eastAsia="Times New Roman"/>
      <w:b/>
      <w:bCs/>
      <w:sz w:val="26"/>
      <w:szCs w:val="26"/>
    </w:rPr>
  </w:style>
  <w:style w:type="paragraph" w:customStyle="1" w:styleId="story-body">
    <w:name w:val="story-body"/>
    <w:basedOn w:val="Normal"/>
    <w:qFormat/>
    <w:rsid w:val="00CE0FA8"/>
    <w:pPr>
      <w:spacing w:before="100" w:beforeAutospacing="1" w:after="100" w:afterAutospacing="1"/>
    </w:pPr>
    <w:rPr>
      <w:rFonts w:eastAsia="Times New Roman"/>
    </w:rPr>
  </w:style>
  <w:style w:type="character" w:customStyle="1" w:styleId="story-posted-date1">
    <w:name w:val="story-posted-date1"/>
    <w:rsid w:val="00CE0FA8"/>
    <w:rPr>
      <w:rFonts w:ascii="Arial" w:hAnsi="Arial" w:cs="Arial" w:hint="default"/>
      <w:b w:val="0"/>
      <w:bCs w:val="0"/>
      <w:sz w:val="19"/>
      <w:szCs w:val="19"/>
    </w:rPr>
  </w:style>
  <w:style w:type="paragraph" w:customStyle="1" w:styleId="story-dateline">
    <w:name w:val="story-dateline"/>
    <w:basedOn w:val="Normal"/>
    <w:uiPriority w:val="99"/>
    <w:qFormat/>
    <w:rsid w:val="00CE0FA8"/>
    <w:rPr>
      <w:rFonts w:eastAsia="Times New Roman"/>
      <w:b/>
      <w:bCs/>
    </w:rPr>
  </w:style>
  <w:style w:type="paragraph" w:customStyle="1" w:styleId="TextofCards">
    <w:name w:val="Text of Cards"/>
    <w:basedOn w:val="Normal"/>
    <w:uiPriority w:val="99"/>
    <w:qFormat/>
    <w:rsid w:val="00CE0FA8"/>
    <w:rPr>
      <w:rFonts w:eastAsia="Times New Roman"/>
      <w:color w:val="000000"/>
      <w:spacing w:val="6"/>
      <w:szCs w:val="23"/>
    </w:rPr>
  </w:style>
  <w:style w:type="paragraph" w:customStyle="1" w:styleId="Corpotesto">
    <w:name w:val="Corpo testo"/>
    <w:basedOn w:val="Normal"/>
    <w:uiPriority w:val="99"/>
    <w:qFormat/>
    <w:rsid w:val="00CE0FA8"/>
    <w:pPr>
      <w:widowControl w:val="0"/>
      <w:adjustRightInd w:val="0"/>
      <w:spacing w:after="283"/>
    </w:pPr>
    <w:rPr>
      <w:rFonts w:ascii="Times" w:eastAsia="Times New Roman" w:hAnsi="Times"/>
    </w:rPr>
  </w:style>
  <w:style w:type="character" w:customStyle="1" w:styleId="Heading2CharCharCharCharCharCharCharCharCharCharCharCharCharChar">
    <w:name w:val="Heading 2 Char Char Char Char Char Char Char Char Char Char Char Char Char Char"/>
    <w:rsid w:val="00CE0FA8"/>
    <w:rPr>
      <w:rFonts w:eastAsia="SimSun" w:cs="Arial"/>
      <w:b/>
      <w:bCs/>
      <w:iCs/>
      <w:sz w:val="24"/>
      <w:szCs w:val="28"/>
      <w:lang w:val="en-US" w:eastAsia="zh-CN" w:bidi="ar-SA"/>
    </w:rPr>
  </w:style>
  <w:style w:type="paragraph" w:customStyle="1" w:styleId="PageHeading">
    <w:name w:val="Page Heading"/>
    <w:basedOn w:val="Heading2"/>
    <w:qFormat/>
    <w:rsid w:val="00CE0FA8"/>
    <w:pPr>
      <w:keepLines w:val="0"/>
      <w:pageBreakBefore w:val="0"/>
      <w:widowControl w:val="0"/>
      <w:suppressAutoHyphens/>
      <w:jc w:val="left"/>
    </w:pPr>
    <w:rPr>
      <w:rFonts w:eastAsia="Times New Roman" w:cs="Arial"/>
      <w:bCs/>
      <w:sz w:val="32"/>
      <w:szCs w:val="16"/>
      <w:u w:val="none"/>
    </w:rPr>
  </w:style>
  <w:style w:type="character" w:customStyle="1" w:styleId="postbody">
    <w:name w:val="postbody"/>
    <w:basedOn w:val="DefaultParagraphFont"/>
    <w:rsid w:val="00CE0FA8"/>
  </w:style>
  <w:style w:type="paragraph" w:customStyle="1" w:styleId="tagCharChar1Char">
    <w:name w:val="tag Char Char1 Char"/>
    <w:uiPriority w:val="99"/>
    <w:qFormat/>
    <w:rsid w:val="00CE0FA8"/>
    <w:rPr>
      <w:rFonts w:eastAsia="Times New Roman"/>
      <w:b/>
      <w:bCs/>
      <w:sz w:val="24"/>
      <w:szCs w:val="24"/>
    </w:rPr>
  </w:style>
  <w:style w:type="character" w:customStyle="1" w:styleId="textmedium">
    <w:name w:val="textmedium"/>
    <w:basedOn w:val="DefaultParagraphFont"/>
    <w:rsid w:val="00CE0FA8"/>
  </w:style>
  <w:style w:type="character" w:customStyle="1" w:styleId="citation10">
    <w:name w:val="citation1"/>
    <w:rsid w:val="00CE0FA8"/>
    <w:rPr>
      <w:rFonts w:ascii="Verdana" w:hAnsi="Verdana" w:hint="default"/>
      <w:sz w:val="17"/>
      <w:szCs w:val="17"/>
    </w:rPr>
  </w:style>
  <w:style w:type="character" w:customStyle="1" w:styleId="articlecontent">
    <w:name w:val="articlecontent"/>
    <w:basedOn w:val="DefaultParagraphFont"/>
    <w:rsid w:val="00CE0FA8"/>
  </w:style>
  <w:style w:type="paragraph" w:customStyle="1" w:styleId="OmniPage1">
    <w:name w:val="OmniPage #1"/>
    <w:basedOn w:val="Normal"/>
    <w:qFormat/>
    <w:rsid w:val="00CE0FA8"/>
    <w:pPr>
      <w:widowControl w:val="0"/>
      <w:autoSpaceDE w:val="0"/>
      <w:autoSpaceDN w:val="0"/>
      <w:adjustRightInd w:val="0"/>
      <w:spacing w:line="240" w:lineRule="atLeast"/>
    </w:pPr>
    <w:rPr>
      <w:rFonts w:ascii="Times" w:eastAsia="Times New Roman" w:hAnsi="Times"/>
      <w:sz w:val="24"/>
    </w:rPr>
  </w:style>
  <w:style w:type="paragraph" w:customStyle="1" w:styleId="TitlePageCenter">
    <w:name w:val="Title Page Center"/>
    <w:basedOn w:val="Normal"/>
    <w:autoRedefine/>
    <w:uiPriority w:val="99"/>
    <w:qFormat/>
    <w:rsid w:val="00CE0FA8"/>
    <w:pPr>
      <w:jc w:val="center"/>
    </w:pPr>
    <w:rPr>
      <w:rFonts w:ascii="Arial Narrow" w:eastAsia="Times New Roman" w:hAnsi="Arial Narrow"/>
      <w:b/>
      <w:caps/>
      <w:sz w:val="24"/>
      <w:szCs w:val="20"/>
    </w:rPr>
  </w:style>
  <w:style w:type="paragraph" w:customStyle="1" w:styleId="TitlePageBy">
    <w:name w:val="Title Page By"/>
    <w:basedOn w:val="TitlePageCenter"/>
    <w:next w:val="Normal"/>
    <w:autoRedefine/>
    <w:uiPriority w:val="99"/>
    <w:qFormat/>
    <w:rsid w:val="00CE0FA8"/>
  </w:style>
  <w:style w:type="paragraph" w:customStyle="1" w:styleId="ProjectTitleLine">
    <w:name w:val="Project Title Line"/>
    <w:basedOn w:val="Normal"/>
    <w:next w:val="Normal"/>
    <w:autoRedefine/>
    <w:uiPriority w:val="99"/>
    <w:qFormat/>
    <w:rsid w:val="00CE0FA8"/>
    <w:pPr>
      <w:jc w:val="center"/>
    </w:pPr>
    <w:rPr>
      <w:rFonts w:eastAsia="Times New Roman"/>
      <w:caps/>
      <w:szCs w:val="20"/>
    </w:rPr>
  </w:style>
  <w:style w:type="character" w:customStyle="1" w:styleId="fource1">
    <w:name w:val="fource1"/>
    <w:rsid w:val="00CE0FA8"/>
    <w:rPr>
      <w:sz w:val="34"/>
      <w:szCs w:val="34"/>
    </w:rPr>
  </w:style>
  <w:style w:type="paragraph" w:customStyle="1" w:styleId="LanguageStrike">
    <w:name w:val="Language Strike"/>
    <w:basedOn w:val="Normal"/>
    <w:next w:val="Normal"/>
    <w:qFormat/>
    <w:rsid w:val="00CE0FA8"/>
    <w:rPr>
      <w:rFonts w:ascii="Arial Narrow" w:eastAsia="Times New Roman" w:hAnsi="Arial Narrow"/>
      <w:strike/>
    </w:rPr>
  </w:style>
  <w:style w:type="character" w:customStyle="1" w:styleId="LanguageStrikeChar">
    <w:name w:val="Language Strike Char"/>
    <w:rsid w:val="00CE0FA8"/>
    <w:rPr>
      <w:rFonts w:ascii="Arial Narrow" w:hAnsi="Arial Narrow"/>
      <w:strike/>
      <w:szCs w:val="24"/>
      <w:lang w:val="en-US" w:eastAsia="en-US" w:bidi="ar-SA"/>
    </w:rPr>
  </w:style>
  <w:style w:type="paragraph" w:customStyle="1" w:styleId="NormalVerdana">
    <w:name w:val="Normal + Verdana"/>
    <w:aliases w:val="10 pt,White,Normal + Arial"/>
    <w:basedOn w:val="Normal"/>
    <w:uiPriority w:val="99"/>
    <w:qFormat/>
    <w:rsid w:val="00CE0FA8"/>
    <w:rPr>
      <w:rFonts w:eastAsia="Times New Roman"/>
      <w:szCs w:val="20"/>
      <w:u w:val="single"/>
    </w:rPr>
  </w:style>
  <w:style w:type="paragraph" w:customStyle="1" w:styleId="Normal10pt">
    <w:name w:val="Normal + 10 pt"/>
    <w:basedOn w:val="Normal"/>
    <w:qFormat/>
    <w:rsid w:val="00CE0FA8"/>
    <w:rPr>
      <w:rFonts w:eastAsia="Times New Roman"/>
      <w:szCs w:val="20"/>
    </w:rPr>
  </w:style>
  <w:style w:type="paragraph" w:customStyle="1" w:styleId="cardChar1Char">
    <w:name w:val="card Char1 Char"/>
    <w:basedOn w:val="Normal"/>
    <w:uiPriority w:val="99"/>
    <w:qFormat/>
    <w:rsid w:val="00CE0FA8"/>
    <w:pPr>
      <w:ind w:left="288" w:right="288"/>
    </w:pPr>
    <w:rPr>
      <w:rFonts w:eastAsia="Times New Roman"/>
      <w:szCs w:val="20"/>
    </w:rPr>
  </w:style>
  <w:style w:type="character" w:customStyle="1" w:styleId="normal11">
    <w:name w:val="normal1"/>
    <w:basedOn w:val="DefaultParagraphFont"/>
    <w:rsid w:val="00CE0FA8"/>
  </w:style>
  <w:style w:type="character" w:customStyle="1" w:styleId="ds">
    <w:name w:val="ds"/>
    <w:basedOn w:val="DefaultParagraphFont"/>
    <w:rsid w:val="00CE0FA8"/>
  </w:style>
  <w:style w:type="character" w:customStyle="1" w:styleId="UnderliningChar1">
    <w:name w:val="Underlining Char1"/>
    <w:rsid w:val="00CE0FA8"/>
    <w:rPr>
      <w:rFonts w:ascii="Arial Narrow" w:hAnsi="Arial Narrow"/>
      <w:szCs w:val="24"/>
      <w:u w:val="single"/>
      <w:lang w:val="en-US" w:eastAsia="en-US" w:bidi="ar-SA"/>
    </w:rPr>
  </w:style>
  <w:style w:type="character" w:customStyle="1" w:styleId="UnderliningChar2">
    <w:name w:val="Underlining Char2"/>
    <w:rsid w:val="00CE0FA8"/>
    <w:rPr>
      <w:rFonts w:ascii="Arial Narrow" w:hAnsi="Arial Narrow"/>
      <w:szCs w:val="24"/>
      <w:u w:val="single"/>
      <w:lang w:val="en-US" w:eastAsia="en-US" w:bidi="ar-SA"/>
    </w:rPr>
  </w:style>
  <w:style w:type="character" w:customStyle="1" w:styleId="MicroTextChar1">
    <w:name w:val="MicroText Char1"/>
    <w:rsid w:val="00CE0FA8"/>
    <w:rPr>
      <w:rFonts w:ascii="Arial Narrow" w:hAnsi="Arial Narrow"/>
      <w:sz w:val="12"/>
      <w:szCs w:val="24"/>
      <w:lang w:val="en-US" w:eastAsia="en-US" w:bidi="ar-SA"/>
    </w:rPr>
  </w:style>
  <w:style w:type="paragraph" w:customStyle="1" w:styleId="CM12">
    <w:name w:val="CM12"/>
    <w:basedOn w:val="Default"/>
    <w:next w:val="Default"/>
    <w:uiPriority w:val="99"/>
    <w:qFormat/>
    <w:rsid w:val="00CE0FA8"/>
    <w:pPr>
      <w:widowControl w:val="0"/>
      <w:spacing w:after="0" w:line="320" w:lineRule="atLeast"/>
    </w:pPr>
    <w:rPr>
      <w:rFonts w:ascii="Granjon LT Std" w:eastAsia="Times New Roman" w:hAnsi="Granjon LT Std" w:cs="Times New Roman"/>
      <w:sz w:val="24"/>
    </w:rPr>
  </w:style>
  <w:style w:type="paragraph" w:customStyle="1" w:styleId="CM44">
    <w:name w:val="CM44"/>
    <w:basedOn w:val="Default"/>
    <w:next w:val="Default"/>
    <w:uiPriority w:val="99"/>
    <w:qFormat/>
    <w:rsid w:val="00CE0FA8"/>
    <w:pPr>
      <w:widowControl w:val="0"/>
      <w:spacing w:after="480" w:line="240" w:lineRule="auto"/>
    </w:pPr>
    <w:rPr>
      <w:rFonts w:ascii="Granjon LT Std" w:eastAsia="Times New Roman" w:hAnsi="Granjon LT Std" w:cs="Times New Roman"/>
      <w:sz w:val="24"/>
    </w:rPr>
  </w:style>
  <w:style w:type="paragraph" w:customStyle="1" w:styleId="CM10">
    <w:name w:val="CM10"/>
    <w:basedOn w:val="Default"/>
    <w:next w:val="Default"/>
    <w:qFormat/>
    <w:rsid w:val="00CE0FA8"/>
    <w:pPr>
      <w:widowControl w:val="0"/>
      <w:spacing w:after="0" w:line="320" w:lineRule="atLeast"/>
    </w:pPr>
    <w:rPr>
      <w:rFonts w:ascii="Granjon LT Std" w:eastAsia="Times New Roman" w:hAnsi="Granjon LT Std" w:cs="Times New Roman"/>
      <w:sz w:val="24"/>
    </w:rPr>
  </w:style>
  <w:style w:type="paragraph" w:customStyle="1" w:styleId="StrikeThrough">
    <w:name w:val="Strike Through"/>
    <w:basedOn w:val="Normal"/>
    <w:next w:val="Normal"/>
    <w:uiPriority w:val="99"/>
    <w:qFormat/>
    <w:rsid w:val="00CE0FA8"/>
    <w:rPr>
      <w:rFonts w:ascii="Arial Narrow" w:eastAsia="Times New Roman" w:hAnsi="Arial Narrow"/>
      <w:strike/>
      <w:szCs w:val="20"/>
    </w:rPr>
  </w:style>
  <w:style w:type="paragraph" w:customStyle="1" w:styleId="textbodyblack">
    <w:name w:val="textbodyblack"/>
    <w:basedOn w:val="Normal"/>
    <w:qFormat/>
    <w:rsid w:val="00CE0FA8"/>
    <w:pPr>
      <w:spacing w:before="100" w:beforeAutospacing="1" w:after="100" w:afterAutospacing="1"/>
    </w:pPr>
    <w:rPr>
      <w:rFonts w:eastAsia="Times New Roman"/>
      <w:sz w:val="24"/>
    </w:rPr>
  </w:style>
  <w:style w:type="character" w:customStyle="1" w:styleId="DefaultPara">
    <w:name w:val="Default Para"/>
    <w:rsid w:val="00CE0FA8"/>
    <w:rPr>
      <w:sz w:val="20"/>
    </w:rPr>
  </w:style>
  <w:style w:type="character" w:customStyle="1" w:styleId="SYSHYPERTEXT">
    <w:name w:val="SYS_HYPERTEXT"/>
    <w:rsid w:val="00CE0FA8"/>
    <w:rPr>
      <w:color w:val="0000FF"/>
      <w:u w:val="single"/>
    </w:rPr>
  </w:style>
  <w:style w:type="character" w:customStyle="1" w:styleId="cardtextsmallCharCharCharCharCharCharCharCharCharCharCharChar">
    <w:name w:val="card text small Char Char Char Char Char Char Char Char Char Char Char Char"/>
    <w:rsid w:val="00CE0FA8"/>
    <w:rPr>
      <w:rFonts w:ascii="Arial Narrow" w:hAnsi="Arial Narrow"/>
      <w:noProof w:val="0"/>
      <w:sz w:val="16"/>
      <w:szCs w:val="24"/>
      <w:lang w:val="en-US" w:eastAsia="en-US" w:bidi="ar-SA"/>
    </w:rPr>
  </w:style>
  <w:style w:type="character" w:customStyle="1" w:styleId="CardTextUnderlinedCharCharCharCharCharCharCharCharCharCharCharCharCharCharChar">
    <w:name w:val="Card Text Underlined Char Char Char Char Char Char Char Char Char Char Char Char Char Char Char"/>
    <w:rsid w:val="00CE0FA8"/>
    <w:rPr>
      <w:rFonts w:ascii="Arial Narrow" w:hAnsi="Arial Narrow"/>
      <w:noProof w:val="0"/>
      <w:szCs w:val="24"/>
      <w:u w:val="single"/>
      <w:lang w:val="en-US" w:eastAsia="en-US" w:bidi="ar-SA"/>
    </w:rPr>
  </w:style>
  <w:style w:type="paragraph" w:customStyle="1" w:styleId="BlockHeading1">
    <w:name w:val="Block Heading 1"/>
    <w:basedOn w:val="Normal"/>
    <w:qFormat/>
    <w:rsid w:val="00CE0FA8"/>
    <w:pPr>
      <w:pBdr>
        <w:bottom w:val="single" w:sz="18" w:space="1"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outlineLvl w:val="0"/>
    </w:pPr>
    <w:rPr>
      <w:rFonts w:eastAsia="Helvetica"/>
      <w:b/>
      <w:color w:val="000000"/>
      <w:sz w:val="48"/>
      <w:szCs w:val="4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character" w:customStyle="1" w:styleId="BlockHeading1Char">
    <w:name w:val="Block Heading 1 Char"/>
    <w:rsid w:val="00CE0FA8"/>
    <w:rPr>
      <w:rFonts w:ascii="Georgia" w:hAnsi="Georgia"/>
      <w:b/>
      <w:color w:val="000000"/>
      <w:sz w:val="48"/>
      <w:szCs w:val="48"/>
      <w:lang w:val="en-US" w:eastAsia="en-US" w:bidi="ar-SA"/>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character" w:customStyle="1" w:styleId="StyleTagTimesNewRomanChar">
    <w:name w:val="Style Tag + Times New Roman Char"/>
    <w:rsid w:val="00CE0FA8"/>
    <w:rPr>
      <w:b/>
      <w:bCs/>
      <w:noProof w:val="0"/>
      <w:sz w:val="24"/>
      <w:szCs w:val="24"/>
      <w:lang w:val="en-US" w:eastAsia="en-US" w:bidi="ar-SA"/>
    </w:rPr>
  </w:style>
  <w:style w:type="paragraph" w:customStyle="1" w:styleId="SmallCard">
    <w:name w:val="Small Card"/>
    <w:basedOn w:val="Normal"/>
    <w:uiPriority w:val="99"/>
    <w:qFormat/>
    <w:rsid w:val="00CE0FA8"/>
    <w:pPr>
      <w:spacing w:line="288" w:lineRule="auto"/>
      <w:ind w:left="720" w:right="720"/>
    </w:pPr>
    <w:rPr>
      <w:rFonts w:ascii="Bookman Old Style" w:eastAsia="Times New Roman" w:hAnsi="Bookman Old Style"/>
      <w:sz w:val="12"/>
    </w:rPr>
  </w:style>
  <w:style w:type="character" w:customStyle="1" w:styleId="Heading2CharCharCharCharCharCharCharCharCharCharCharCharCharCharCharCharCharCharCharCharCharCharCharCharChar">
    <w:name w:val="Heading 2 Char Char Char Char Char Char Char Char Char Char Char Char Char Char Char Char Char Char Char Char Char Char Char Char Char"/>
    <w:rsid w:val="00CE0FA8"/>
    <w:rPr>
      <w:rFonts w:ascii="Arial Narrow" w:hAnsi="Arial Narrow" w:cs="Arial"/>
      <w:b/>
      <w:bCs/>
      <w:iCs/>
      <w:sz w:val="24"/>
      <w:szCs w:val="28"/>
      <w:lang w:val="en-US" w:eastAsia="en-US" w:bidi="ar-SA"/>
    </w:rPr>
  </w:style>
  <w:style w:type="character" w:customStyle="1" w:styleId="UnderliningCharChar">
    <w:name w:val="Underlining Char Char"/>
    <w:rsid w:val="00CE0FA8"/>
    <w:rPr>
      <w:rFonts w:ascii="Arial Narrow" w:hAnsi="Arial Narrow"/>
      <w:szCs w:val="24"/>
      <w:u w:val="single"/>
      <w:lang w:val="en-US" w:eastAsia="en-US" w:bidi="ar-SA"/>
    </w:rPr>
  </w:style>
  <w:style w:type="character" w:customStyle="1" w:styleId="StyleArialNarrow12ptBold">
    <w:name w:val="Style Arial Narrow 12 pt Bold"/>
    <w:rsid w:val="00CE0FA8"/>
    <w:rPr>
      <w:rFonts w:ascii="Arial Narrow" w:hAnsi="Arial Narrow"/>
      <w:b/>
      <w:bCs/>
      <w:sz w:val="24"/>
    </w:rPr>
  </w:style>
  <w:style w:type="character" w:customStyle="1" w:styleId="Style1CharChar">
    <w:name w:val="Style1 Char Char"/>
    <w:rsid w:val="00CE0FA8"/>
    <w:rPr>
      <w:sz w:val="16"/>
      <w:szCs w:val="16"/>
      <w:lang w:val="en-US" w:eastAsia="en-US" w:bidi="ar-SA"/>
    </w:rPr>
  </w:style>
  <w:style w:type="character" w:customStyle="1" w:styleId="BoldandUnderlineCharCharCharCharCharCharCharCharCharCharCharCharCharCharCharChar">
    <w:name w:val="Bold and Underline Char Char Char Char Char Char Char Char Char Char Char Char Char Char Char Char"/>
    <w:link w:val="BoldandUnderlineCharCharCharCharCharCharCharCharCharCharCharCharCharCharChar"/>
    <w:rsid w:val="00CE0FA8"/>
    <w:rPr>
      <w:b/>
      <w:u w:val="single"/>
    </w:rPr>
  </w:style>
  <w:style w:type="character" w:customStyle="1" w:styleId="UnderlineCharCharCharCharCharCharCharCharCharCharCharCharCharChar">
    <w:name w:val="Underline Char Char Char Char Char Char Char Char Char Char Char Char Char Char"/>
    <w:link w:val="UnderlineCharCharCharCharCharCharCharCharCharCharCharCharChar"/>
    <w:rsid w:val="00CE0FA8"/>
    <w:rPr>
      <w:u w:val="single"/>
    </w:rPr>
  </w:style>
  <w:style w:type="character" w:customStyle="1" w:styleId="UnderlinedCharChar1">
    <w:name w:val="Underlined Char Char1"/>
    <w:rsid w:val="00CE0FA8"/>
    <w:rPr>
      <w:rFonts w:ascii="Bell MT" w:eastAsia="Times New Roman" w:hAnsi="Bell MT"/>
      <w:bCs/>
      <w:iCs/>
      <w:sz w:val="22"/>
      <w:u w:val="single"/>
    </w:rPr>
  </w:style>
  <w:style w:type="character" w:customStyle="1" w:styleId="Heading2CharChar2">
    <w:name w:val="Heading 2 Char Char2"/>
    <w:rsid w:val="00CE0FA8"/>
    <w:rPr>
      <w:rFonts w:cs="Arial"/>
      <w:b/>
      <w:bCs/>
      <w:iCs/>
      <w:sz w:val="22"/>
      <w:szCs w:val="28"/>
      <w:lang w:val="en-US" w:eastAsia="en-US" w:bidi="ar-SA"/>
    </w:rPr>
  </w:style>
  <w:style w:type="character" w:customStyle="1" w:styleId="doctitle">
    <w:name w:val="doctitle"/>
    <w:rsid w:val="00CE0FA8"/>
  </w:style>
  <w:style w:type="paragraph" w:customStyle="1" w:styleId="CiteCorrected">
    <w:name w:val="Cite Corrected"/>
    <w:basedOn w:val="Normal"/>
    <w:link w:val="CiteCorrectedChar"/>
    <w:qFormat/>
    <w:rsid w:val="00CE0FA8"/>
    <w:rPr>
      <w:rFonts w:eastAsia="Times New Roman"/>
      <w:b/>
      <w:bCs/>
      <w:sz w:val="24"/>
      <w:szCs w:val="16"/>
      <w:u w:val="single"/>
    </w:rPr>
  </w:style>
  <w:style w:type="character" w:customStyle="1" w:styleId="CiteCorrectedChar">
    <w:name w:val="Cite Corrected Char"/>
    <w:link w:val="CiteCorrected"/>
    <w:rsid w:val="00CE0FA8"/>
    <w:rPr>
      <w:rFonts w:ascii="Calibri" w:eastAsia="Times New Roman" w:hAnsi="Calibri"/>
      <w:b/>
      <w:bCs/>
      <w:sz w:val="24"/>
      <w:szCs w:val="16"/>
      <w:u w:val="single"/>
    </w:rPr>
  </w:style>
  <w:style w:type="character" w:customStyle="1" w:styleId="cardtext-underlined0">
    <w:name w:val="card text- underlined"/>
    <w:rsid w:val="00CE0FA8"/>
    <w:rPr>
      <w:rFonts w:ascii="Garamond" w:hAnsi="Garamond"/>
      <w:u w:val="single"/>
    </w:rPr>
  </w:style>
  <w:style w:type="numbering" w:customStyle="1" w:styleId="NoList1">
    <w:name w:val="No List1"/>
    <w:next w:val="NoList"/>
    <w:semiHidden/>
    <w:unhideWhenUsed/>
    <w:rsid w:val="00CE0FA8"/>
  </w:style>
  <w:style w:type="character" w:customStyle="1" w:styleId="AuthorChar">
    <w:name w:val="Author Char"/>
    <w:rsid w:val="00CE0FA8"/>
    <w:rPr>
      <w:b/>
      <w:noProof w:val="0"/>
      <w:sz w:val="22"/>
      <w:lang w:val="en-US" w:eastAsia="en-US" w:bidi="ar-SA"/>
    </w:rPr>
  </w:style>
  <w:style w:type="character" w:customStyle="1" w:styleId="styleboldunderline">
    <w:name w:val="styleboldunderline"/>
    <w:basedOn w:val="DefaultParagraphFont"/>
    <w:rsid w:val="00CE0FA8"/>
  </w:style>
  <w:style w:type="paragraph" w:customStyle="1" w:styleId="story-body-text">
    <w:name w:val="story-body-text"/>
    <w:basedOn w:val="Normal"/>
    <w:qFormat/>
    <w:rsid w:val="00CE0FA8"/>
    <w:pPr>
      <w:spacing w:before="100" w:beforeAutospacing="1" w:after="100" w:afterAutospacing="1"/>
    </w:pPr>
    <w:rPr>
      <w:rFonts w:eastAsia="Times New Roman"/>
      <w:sz w:val="24"/>
    </w:rPr>
  </w:style>
  <w:style w:type="character" w:customStyle="1" w:styleId="-newsgate-macro-cci-bullet-">
    <w:name w:val="-newsgate-macro-cci-bullet-"/>
    <w:basedOn w:val="DefaultParagraphFont"/>
    <w:rsid w:val="00CE0FA8"/>
  </w:style>
  <w:style w:type="character" w:customStyle="1" w:styleId="BriefTitleChar">
    <w:name w:val="Brief Title Char"/>
    <w:basedOn w:val="DefaultParagraphFont"/>
    <w:rsid w:val="00CE0FA8"/>
    <w:rPr>
      <w:b/>
      <w:sz w:val="24"/>
      <w:szCs w:val="24"/>
      <w:u w:val="single"/>
      <w:lang w:val="en-US" w:eastAsia="en-US" w:bidi="ar-SA"/>
    </w:rPr>
  </w:style>
  <w:style w:type="paragraph" w:customStyle="1" w:styleId="BriefTitle2">
    <w:name w:val="Brief Title 2"/>
    <w:basedOn w:val="Heading1"/>
    <w:uiPriority w:val="99"/>
    <w:qFormat/>
    <w:rsid w:val="00CE0FA8"/>
    <w:pPr>
      <w:keepNext w:val="0"/>
      <w:keepLines w:val="0"/>
      <w:pageBreakBefore w:val="0"/>
      <w:pBdr>
        <w:top w:val="none" w:sz="0" w:space="0" w:color="auto"/>
        <w:left w:val="none" w:sz="0" w:space="0" w:color="auto"/>
        <w:bottom w:val="none" w:sz="0" w:space="0" w:color="auto"/>
        <w:right w:val="none" w:sz="0" w:space="0" w:color="auto"/>
      </w:pBdr>
      <w:spacing w:after="160"/>
      <w:outlineLvl w:val="9"/>
    </w:pPr>
    <w:rPr>
      <w:rFonts w:eastAsia="Times New Roman" w:cs="Times New Roman"/>
      <w:sz w:val="24"/>
      <w:szCs w:val="24"/>
      <w:u w:val="single"/>
    </w:rPr>
  </w:style>
  <w:style w:type="character" w:customStyle="1" w:styleId="BriefTitle2Char">
    <w:name w:val="Brief Title 2 Char"/>
    <w:basedOn w:val="BriefTitleChar"/>
    <w:rsid w:val="00CE0FA8"/>
    <w:rPr>
      <w:b/>
      <w:sz w:val="24"/>
      <w:szCs w:val="24"/>
      <w:u w:val="single"/>
      <w:lang w:val="en-US" w:eastAsia="en-US" w:bidi="ar-SA"/>
    </w:rPr>
  </w:style>
  <w:style w:type="character" w:customStyle="1" w:styleId="StyleCardText11ptUnderlineChar">
    <w:name w:val="Style Card Text + 11 pt Underline Char"/>
    <w:link w:val="StyleCardText11ptUnderline"/>
    <w:locked/>
    <w:rsid w:val="00CE0FA8"/>
    <w:rPr>
      <w:u w:val="single"/>
    </w:rPr>
  </w:style>
  <w:style w:type="paragraph" w:customStyle="1" w:styleId="StyleCardText11ptUnderline">
    <w:name w:val="Style Card Text + 11 pt Underline"/>
    <w:link w:val="StyleCardText11ptUnderlineChar"/>
    <w:qFormat/>
    <w:rsid w:val="00CE0FA8"/>
    <w:pPr>
      <w:spacing w:line="256" w:lineRule="auto"/>
    </w:pPr>
    <w:rPr>
      <w:u w:val="single"/>
    </w:rPr>
  </w:style>
  <w:style w:type="character" w:customStyle="1" w:styleId="StyleMinimizedText11pt1Char">
    <w:name w:val="Style Minimized Text + 11 pt1 Char"/>
    <w:basedOn w:val="DefaultParagraphFont"/>
    <w:link w:val="StyleMinimizedText11pt1"/>
    <w:locked/>
    <w:rsid w:val="00CE0FA8"/>
    <w:rPr>
      <w:rFonts w:ascii="Georgia" w:hAnsi="Georgia"/>
      <w:sz w:val="16"/>
    </w:rPr>
  </w:style>
  <w:style w:type="paragraph" w:customStyle="1" w:styleId="StyleMinimizedText11pt1">
    <w:name w:val="Style Minimized Text + 11 pt1"/>
    <w:basedOn w:val="Normal"/>
    <w:link w:val="StyleMinimizedText11pt1Char"/>
    <w:qFormat/>
    <w:rsid w:val="00CE0FA8"/>
    <w:rPr>
      <w:rFonts w:ascii="Georgia" w:hAnsi="Georgia"/>
      <w:sz w:val="16"/>
    </w:rPr>
  </w:style>
  <w:style w:type="paragraph" w:customStyle="1" w:styleId="emactive">
    <w:name w:val="emactive"/>
    <w:basedOn w:val="Normal"/>
    <w:uiPriority w:val="99"/>
    <w:qFormat/>
    <w:rsid w:val="00CE0FA8"/>
    <w:pPr>
      <w:spacing w:before="100" w:beforeAutospacing="1" w:after="100" w:afterAutospacing="1"/>
    </w:pPr>
    <w:rPr>
      <w:rFonts w:eastAsia="Times New Roman"/>
      <w:sz w:val="24"/>
    </w:rPr>
  </w:style>
  <w:style w:type="paragraph" w:customStyle="1" w:styleId="emready">
    <w:name w:val="emready"/>
    <w:basedOn w:val="Normal"/>
    <w:uiPriority w:val="99"/>
    <w:qFormat/>
    <w:rsid w:val="00CE0FA8"/>
    <w:pPr>
      <w:spacing w:before="100" w:beforeAutospacing="1" w:after="100" w:afterAutospacing="1"/>
    </w:pPr>
    <w:rPr>
      <w:rFonts w:eastAsia="Times New Roman"/>
      <w:sz w:val="24"/>
    </w:rPr>
  </w:style>
  <w:style w:type="character" w:customStyle="1" w:styleId="CardHighlightChar">
    <w:name w:val="Card Highlight Char"/>
    <w:link w:val="CardHighlight"/>
    <w:locked/>
    <w:rsid w:val="00CE0FA8"/>
    <w:rPr>
      <w:rFonts w:ascii="Calibri" w:eastAsia="Calibri" w:hAnsi="Calibri" w:cs="Calibri"/>
      <w:u w:val="single"/>
      <w:shd w:val="clear" w:color="auto" w:fill="66FFFF"/>
    </w:rPr>
  </w:style>
  <w:style w:type="paragraph" w:customStyle="1" w:styleId="CardHighlight">
    <w:name w:val="Card Highlight"/>
    <w:basedOn w:val="Normal"/>
    <w:link w:val="CardHighlightChar"/>
    <w:qFormat/>
    <w:rsid w:val="00CE0FA8"/>
    <w:pPr>
      <w:shd w:val="clear" w:color="auto" w:fill="66FFFF"/>
    </w:pPr>
    <w:rPr>
      <w:rFonts w:eastAsia="Calibri" w:cs="Calibri"/>
      <w:u w:val="single"/>
    </w:rPr>
  </w:style>
  <w:style w:type="paragraph" w:customStyle="1" w:styleId="BlockHeaderHidden">
    <w:name w:val="Block Header Hidden"/>
    <w:link w:val="BlockHeaderHiddenChar"/>
    <w:qFormat/>
    <w:rsid w:val="00CE0FA8"/>
    <w:pPr>
      <w:pageBreakBefore/>
      <w:spacing w:after="0" w:line="240" w:lineRule="auto"/>
    </w:pPr>
    <w:rPr>
      <w:rFonts w:ascii="Georgia" w:eastAsia="Times New Roman" w:hAnsi="Georgia" w:cs="Times New Roman"/>
      <w:b/>
      <w:bCs/>
      <w:sz w:val="32"/>
      <w:szCs w:val="26"/>
      <w:u w:val="single"/>
    </w:rPr>
  </w:style>
  <w:style w:type="paragraph" w:customStyle="1" w:styleId="departments">
    <w:name w:val="departments"/>
    <w:basedOn w:val="Normal"/>
    <w:qFormat/>
    <w:rsid w:val="00CE0FA8"/>
    <w:pPr>
      <w:spacing w:before="100" w:beforeAutospacing="1" w:after="100" w:afterAutospacing="1"/>
    </w:pPr>
    <w:rPr>
      <w:rFonts w:eastAsia="Times New Roman"/>
      <w:sz w:val="24"/>
    </w:rPr>
  </w:style>
  <w:style w:type="paragraph" w:customStyle="1" w:styleId="norma">
    <w:name w:val="norma"/>
    <w:basedOn w:val="Heading3"/>
    <w:uiPriority w:val="99"/>
    <w:qFormat/>
    <w:rsid w:val="00CE0FA8"/>
    <w:rPr>
      <w:rFonts w:eastAsia="MS Gothic" w:cs="Arial"/>
      <w:sz w:val="24"/>
    </w:rPr>
  </w:style>
  <w:style w:type="character" w:customStyle="1" w:styleId="Emphasis20">
    <w:name w:val="Emphasis 2"/>
    <w:uiPriority w:val="1"/>
    <w:qFormat/>
    <w:rsid w:val="00CE0FA8"/>
    <w:rPr>
      <w:rFonts w:ascii="Times New Roman" w:hAnsi="Times New Roman" w:cs="Times New Roman" w:hint="default"/>
      <w:b/>
      <w:bCs w:val="0"/>
      <w:i w:val="0"/>
      <w:iCs/>
      <w:sz w:val="22"/>
      <w:u w:val="single"/>
      <w:bdr w:val="single" w:sz="2" w:space="0" w:color="auto" w:frame="1"/>
    </w:rPr>
  </w:style>
  <w:style w:type="character" w:customStyle="1" w:styleId="cross-head">
    <w:name w:val="cross-head"/>
    <w:rsid w:val="00CE0FA8"/>
  </w:style>
  <w:style w:type="character" w:customStyle="1" w:styleId="metaorigin">
    <w:name w:val="meta_origin"/>
    <w:rsid w:val="00CE0FA8"/>
  </w:style>
  <w:style w:type="character" w:customStyle="1" w:styleId="mandelbrotrefrag">
    <w:name w:val="mandelbrot_refrag"/>
    <w:rsid w:val="00CE0FA8"/>
  </w:style>
  <w:style w:type="character" w:customStyle="1" w:styleId="eminfo">
    <w:name w:val="eminfo"/>
    <w:rsid w:val="00CE0FA8"/>
  </w:style>
  <w:style w:type="character" w:customStyle="1" w:styleId="emhighlight">
    <w:name w:val="emhighlight"/>
    <w:rsid w:val="00CE0FA8"/>
  </w:style>
  <w:style w:type="character" w:customStyle="1" w:styleId="tkrname">
    <w:name w:val="tkrname"/>
    <w:rsid w:val="00CE0FA8"/>
  </w:style>
  <w:style w:type="character" w:customStyle="1" w:styleId="tkrchange">
    <w:name w:val="tkrchange"/>
    <w:rsid w:val="00CE0FA8"/>
  </w:style>
  <w:style w:type="character" w:customStyle="1" w:styleId="source-org">
    <w:name w:val="source-org"/>
    <w:rsid w:val="00CE0FA8"/>
  </w:style>
  <w:style w:type="character" w:customStyle="1" w:styleId="last">
    <w:name w:val="last"/>
    <w:rsid w:val="00CE0FA8"/>
  </w:style>
  <w:style w:type="character" w:customStyle="1" w:styleId="institution">
    <w:name w:val="institution"/>
    <w:rsid w:val="00CE0FA8"/>
  </w:style>
  <w:style w:type="character" w:customStyle="1" w:styleId="mainheading">
    <w:name w:val="mainheading"/>
    <w:basedOn w:val="DefaultParagraphFont"/>
    <w:rsid w:val="00CE0FA8"/>
  </w:style>
  <w:style w:type="character" w:customStyle="1" w:styleId="StyleStyleunderlineBold11pt">
    <w:name w:val="Style Style underline + Bold + 11 pt"/>
    <w:rsid w:val="00CE0FA8"/>
    <w:rPr>
      <w:bCs/>
      <w:sz w:val="20"/>
      <w:u w:val="single"/>
    </w:rPr>
  </w:style>
  <w:style w:type="character" w:customStyle="1" w:styleId="StyleunderlineAsianTimesNewRomanBold">
    <w:name w:val="Style underline + (Asian) Times New Roman Bold"/>
    <w:rsid w:val="00CE0FA8"/>
    <w:rPr>
      <w:rFonts w:ascii="Times New Roman" w:eastAsia="Times New Roman" w:hAnsi="Times New Roman" w:cs="Times New Roman" w:hint="default"/>
      <w:bCs/>
      <w:sz w:val="24"/>
      <w:u w:val="single"/>
    </w:rPr>
  </w:style>
  <w:style w:type="character" w:customStyle="1" w:styleId="Style11ptBoldUnderlineBorderSinglesolidlineAuto1">
    <w:name w:val="Style 11 pt Bold Underline Border: : (Single solid line Auto  ...1"/>
    <w:rsid w:val="00CE0FA8"/>
    <w:rPr>
      <w:b/>
      <w:bCs/>
      <w:sz w:val="20"/>
      <w:u w:val="single"/>
      <w:bdr w:val="single" w:sz="4" w:space="0" w:color="auto" w:frame="1"/>
    </w:rPr>
  </w:style>
  <w:style w:type="character" w:customStyle="1" w:styleId="quotepeekbase">
    <w:name w:val="quotepeekbase"/>
    <w:rsid w:val="00CE0FA8"/>
  </w:style>
  <w:style w:type="character" w:customStyle="1" w:styleId="NormalCard">
    <w:name w:val="Normal Card"/>
    <w:uiPriority w:val="1"/>
    <w:qFormat/>
    <w:rsid w:val="00CE0FA8"/>
    <w:rPr>
      <w:rFonts w:ascii="Times New Roman" w:hAnsi="Times New Roman" w:cs="Times New Roman" w:hint="default"/>
      <w:sz w:val="24"/>
    </w:rPr>
  </w:style>
  <w:style w:type="character" w:customStyle="1" w:styleId="HighlightedUnderline0">
    <w:name w:val="Highlighted Underline"/>
    <w:uiPriority w:val="1"/>
    <w:qFormat/>
    <w:rsid w:val="00CE0FA8"/>
    <w:rPr>
      <w:rFonts w:ascii="Times New Roman" w:hAnsi="Times New Roman" w:cs="Times New Roman" w:hint="default"/>
      <w:b w:val="0"/>
      <w:bCs/>
      <w:sz w:val="22"/>
      <w:u w:val="single"/>
      <w:bdr w:val="none" w:sz="0" w:space="0" w:color="auto" w:frame="1"/>
      <w:shd w:val="clear" w:color="auto" w:fill="B3423F"/>
    </w:rPr>
  </w:style>
  <w:style w:type="character" w:customStyle="1" w:styleId="timebox">
    <w:name w:val="timebox"/>
    <w:rsid w:val="00CE0FA8"/>
  </w:style>
  <w:style w:type="character" w:customStyle="1" w:styleId="Heading2Subtext">
    <w:name w:val="Heading 2 Subtext"/>
    <w:rsid w:val="00CE0FA8"/>
    <w:rPr>
      <w:rFonts w:ascii="Times New Roman" w:hAnsi="Times New Roman" w:cs="Times New Roman" w:hint="default"/>
      <w:sz w:val="16"/>
    </w:rPr>
  </w:style>
  <w:style w:type="paragraph" w:customStyle="1" w:styleId="nromal">
    <w:name w:val="nromal"/>
    <w:basedOn w:val="Normal"/>
    <w:uiPriority w:val="99"/>
    <w:qFormat/>
    <w:rsid w:val="00CE0FA8"/>
    <w:pPr>
      <w:keepNext/>
      <w:keepLines/>
      <w:spacing w:before="200"/>
      <w:outlineLvl w:val="3"/>
    </w:pPr>
    <w:rPr>
      <w:rFonts w:eastAsia="Times New Roman" w:cs="Cambria"/>
      <w:b/>
      <w:iCs/>
    </w:rPr>
  </w:style>
  <w:style w:type="paragraph" w:customStyle="1" w:styleId="natural">
    <w:name w:val="natural"/>
    <w:basedOn w:val="Normal"/>
    <w:uiPriority w:val="99"/>
    <w:qFormat/>
    <w:rsid w:val="00CE0FA8"/>
    <w:pPr>
      <w:keepNext/>
      <w:keepLines/>
      <w:spacing w:before="200"/>
      <w:outlineLvl w:val="3"/>
    </w:pPr>
    <w:rPr>
      <w:rFonts w:eastAsia="Times New Roman"/>
      <w:b/>
      <w:iCs/>
    </w:rPr>
  </w:style>
  <w:style w:type="paragraph" w:customStyle="1" w:styleId="nroaml">
    <w:name w:val="nroaml"/>
    <w:basedOn w:val="Normal"/>
    <w:uiPriority w:val="99"/>
    <w:qFormat/>
    <w:rsid w:val="00CE0FA8"/>
    <w:pPr>
      <w:keepNext/>
      <w:keepLines/>
      <w:spacing w:before="200"/>
      <w:outlineLvl w:val="3"/>
    </w:pPr>
    <w:rPr>
      <w:rFonts w:eastAsia="Times New Roman"/>
      <w:b/>
      <w:iCs/>
    </w:rPr>
  </w:style>
  <w:style w:type="paragraph" w:customStyle="1" w:styleId="noraml">
    <w:name w:val="noraml"/>
    <w:basedOn w:val="Normal"/>
    <w:uiPriority w:val="99"/>
    <w:qFormat/>
    <w:rsid w:val="00CE0FA8"/>
    <w:pPr>
      <w:keepNext/>
      <w:keepLines/>
      <w:spacing w:before="200"/>
      <w:outlineLvl w:val="3"/>
    </w:pPr>
    <w:rPr>
      <w:rFonts w:eastAsia="Times New Roman"/>
      <w:b/>
      <w:iCs/>
      <w:sz w:val="24"/>
    </w:rPr>
  </w:style>
  <w:style w:type="table" w:styleId="MediumGrid1">
    <w:name w:val="Medium Grid 1"/>
    <w:basedOn w:val="TableNormal"/>
    <w:uiPriority w:val="67"/>
    <w:rsid w:val="00CE0FA8"/>
    <w:pPr>
      <w:spacing w:after="0" w:line="240" w:lineRule="auto"/>
    </w:pPr>
    <w:rPr>
      <w:rFonts w:ascii="Calibri" w:eastAsia="Calibri" w:hAnsi="Calibri" w:cs="Times New Roman"/>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paragraph" w:customStyle="1" w:styleId="SmallSizeParagraph">
    <w:name w:val="Small Size Paragraph"/>
    <w:basedOn w:val="Normal"/>
    <w:link w:val="SmallSizeParagraphChar"/>
    <w:qFormat/>
    <w:rsid w:val="00CE0FA8"/>
    <w:rPr>
      <w:rFonts w:eastAsia="Calibri"/>
      <w:sz w:val="16"/>
      <w:szCs w:val="16"/>
    </w:rPr>
  </w:style>
  <w:style w:type="character" w:customStyle="1" w:styleId="SmallSizeParagraphChar">
    <w:name w:val="Small Size Paragraph Char"/>
    <w:link w:val="SmallSizeParagraph"/>
    <w:rsid w:val="00CE0FA8"/>
    <w:rPr>
      <w:rFonts w:ascii="Calibri" w:eastAsia="Calibri" w:hAnsi="Calibri"/>
      <w:sz w:val="16"/>
      <w:szCs w:val="16"/>
    </w:rPr>
  </w:style>
  <w:style w:type="paragraph" w:customStyle="1" w:styleId="StylecardLatinVerdana-BoldUnderline">
    <w:name w:val="Style card + (Latin) Verdana-Bold Underline"/>
    <w:basedOn w:val="Normal"/>
    <w:link w:val="StylecardLatinVerdana-BoldUnderlineChar"/>
    <w:qFormat/>
    <w:rsid w:val="00CE0FA8"/>
    <w:pPr>
      <w:ind w:left="288" w:right="288"/>
    </w:pPr>
    <w:rPr>
      <w:rFonts w:eastAsia="SimSun"/>
      <w:kern w:val="32"/>
      <w:szCs w:val="20"/>
      <w:lang w:val="x-none" w:eastAsia="zh-CN"/>
    </w:rPr>
  </w:style>
  <w:style w:type="character" w:customStyle="1" w:styleId="StylecardLatinVerdana-BoldUnderlineChar">
    <w:name w:val="Style card + (Latin) Verdana-Bold Underline Char"/>
    <w:basedOn w:val="cardChar"/>
    <w:link w:val="StylecardLatinVerdana-BoldUnderline"/>
    <w:rsid w:val="00CE0FA8"/>
    <w:rPr>
      <w:rFonts w:ascii="Calibri" w:eastAsia="SimSun" w:hAnsi="Calibri"/>
      <w:kern w:val="32"/>
      <w:szCs w:val="20"/>
      <w:lang w:val="x-none" w:eastAsia="zh-CN"/>
    </w:rPr>
  </w:style>
  <w:style w:type="paragraph" w:customStyle="1" w:styleId="StyleCardText9pt">
    <w:name w:val="Style Card Text + 9 pt"/>
    <w:basedOn w:val="Normal"/>
    <w:link w:val="StyleCardText9ptChar"/>
    <w:qFormat/>
    <w:rsid w:val="00CE0FA8"/>
    <w:pPr>
      <w:spacing w:after="200"/>
    </w:pPr>
    <w:rPr>
      <w:rFonts w:eastAsia="Calibri"/>
    </w:rPr>
  </w:style>
  <w:style w:type="character" w:customStyle="1" w:styleId="StyleCardText9ptChar">
    <w:name w:val="Style Card Text + 9 pt Char"/>
    <w:basedOn w:val="DefaultParagraphFont"/>
    <w:link w:val="StyleCardText9pt"/>
    <w:rsid w:val="00CE0FA8"/>
    <w:rPr>
      <w:rFonts w:ascii="Calibri" w:eastAsia="Calibri" w:hAnsi="Calibri"/>
    </w:rPr>
  </w:style>
  <w:style w:type="character" w:customStyle="1" w:styleId="QuoteChar1">
    <w:name w:val="Quote Char1"/>
    <w:aliases w:val="quote Char1"/>
    <w:basedOn w:val="DefaultParagraphFont"/>
    <w:rsid w:val="00CE0FA8"/>
    <w:rPr>
      <w:rFonts w:ascii="Calibri" w:eastAsia="Times New Roman" w:hAnsi="Calibri" w:cs="Calibri"/>
      <w:iCs/>
      <w:color w:val="000000"/>
      <w:sz w:val="16"/>
      <w:szCs w:val="24"/>
      <w:lang w:bidi="en-US"/>
    </w:rPr>
  </w:style>
  <w:style w:type="paragraph" w:customStyle="1" w:styleId="StyleStyle49ptBoldBorderSinglesolidlineAuto05">
    <w:name w:val="Style Style4 + 9 pt Bold Border: : (Single solid line Auto  0.5..."/>
    <w:basedOn w:val="Style4"/>
    <w:link w:val="StyleStyle49ptBoldBorderSinglesolidlineAuto05Char"/>
    <w:qFormat/>
    <w:rsid w:val="00CE0FA8"/>
    <w:rPr>
      <w:rFonts w:ascii="Calibri" w:eastAsiaTheme="minorHAnsi" w:hAnsi="Calibri"/>
      <w:b/>
      <w:bCs/>
      <w:bdr w:val="single" w:sz="4" w:space="0" w:color="auto"/>
    </w:rPr>
  </w:style>
  <w:style w:type="character" w:customStyle="1" w:styleId="StyleStyle49ptBoldBorderSinglesolidlineAuto05Char">
    <w:name w:val="Style Style4 + 9 pt Bold Border: : (Single solid line Auto  0.5... Char"/>
    <w:link w:val="StyleStyle49ptBoldBorderSinglesolidlineAuto05"/>
    <w:rsid w:val="00CE0FA8"/>
    <w:rPr>
      <w:rFonts w:ascii="Calibri" w:hAnsi="Calibri"/>
      <w:b/>
      <w:bCs/>
      <w:u w:val="single"/>
      <w:bdr w:val="single" w:sz="4" w:space="0" w:color="auto"/>
    </w:rPr>
  </w:style>
  <w:style w:type="character" w:customStyle="1" w:styleId="UnderlinedChar1">
    <w:name w:val="Underlined Char1"/>
    <w:aliases w:val="Big card Char1,body Char1,Normal Tag Char1,heading 2 Char1,Ch Char1,no read Char1,No Spacing211 Char1,No Spacing12 Char1,No Spacing2111 Char1,Tag Char1,Heading 2 Char2 Char Char1,Tags Char,No Spacing Char Char,Heading 2 Char1,Ta Char,C"/>
    <w:basedOn w:val="DefaultParagraphFont"/>
    <w:qFormat/>
    <w:rsid w:val="00CE0FA8"/>
    <w:rPr>
      <w:rFonts w:ascii="Century Gothic" w:hAnsi="Century Gothic"/>
      <w:sz w:val="24"/>
      <w:u w:val="thick"/>
    </w:rPr>
  </w:style>
  <w:style w:type="character" w:customStyle="1" w:styleId="FontStyle477">
    <w:name w:val="Font Style477"/>
    <w:basedOn w:val="DefaultParagraphFont"/>
    <w:uiPriority w:val="99"/>
    <w:rsid w:val="00CE0FA8"/>
    <w:rPr>
      <w:rFonts w:ascii="Times New Roman" w:hAnsi="Times New Roman" w:cs="Times New Roman"/>
      <w:sz w:val="18"/>
      <w:szCs w:val="18"/>
    </w:rPr>
  </w:style>
  <w:style w:type="character" w:customStyle="1" w:styleId="FontStyle505">
    <w:name w:val="Font Style505"/>
    <w:basedOn w:val="DefaultParagraphFont"/>
    <w:uiPriority w:val="99"/>
    <w:rsid w:val="00CE0FA8"/>
    <w:rPr>
      <w:rFonts w:ascii="Times New Roman" w:hAnsi="Times New Roman" w:cs="Times New Roman"/>
      <w:sz w:val="18"/>
      <w:szCs w:val="18"/>
    </w:rPr>
  </w:style>
  <w:style w:type="character" w:customStyle="1" w:styleId="FontStyle514">
    <w:name w:val="Font Style514"/>
    <w:basedOn w:val="DefaultParagraphFont"/>
    <w:uiPriority w:val="99"/>
    <w:rsid w:val="00CE0FA8"/>
    <w:rPr>
      <w:rFonts w:ascii="Times New Roman" w:hAnsi="Times New Roman" w:cs="Times New Roman"/>
      <w:sz w:val="14"/>
      <w:szCs w:val="14"/>
    </w:rPr>
  </w:style>
  <w:style w:type="character" w:customStyle="1" w:styleId="FontStyle500">
    <w:name w:val="Font Style500"/>
    <w:basedOn w:val="DefaultParagraphFont"/>
    <w:uiPriority w:val="99"/>
    <w:rsid w:val="00CE0FA8"/>
    <w:rPr>
      <w:rFonts w:ascii="Times New Roman" w:hAnsi="Times New Roman" w:cs="Times New Roman"/>
      <w:b/>
      <w:bCs/>
      <w:sz w:val="16"/>
      <w:szCs w:val="16"/>
    </w:rPr>
  </w:style>
  <w:style w:type="character" w:customStyle="1" w:styleId="LanguageEditingChar">
    <w:name w:val="Language Editing Char"/>
    <w:link w:val="LanguageEditing"/>
    <w:locked/>
    <w:rsid w:val="00CE0FA8"/>
    <w:rPr>
      <w:rFonts w:ascii="Times New Roman" w:eastAsia="Times New Roman" w:hAnsi="Times New Roman" w:cs="Times New Roman"/>
      <w:strike/>
      <w:sz w:val="20"/>
    </w:rPr>
  </w:style>
  <w:style w:type="paragraph" w:customStyle="1" w:styleId="LanguageEditing">
    <w:name w:val="Language Editing"/>
    <w:basedOn w:val="Normal"/>
    <w:link w:val="LanguageEditingChar"/>
    <w:qFormat/>
    <w:rsid w:val="00CE0FA8"/>
    <w:rPr>
      <w:rFonts w:ascii="Times New Roman" w:eastAsia="Times New Roman" w:hAnsi="Times New Roman" w:cs="Times New Roman"/>
      <w:strike/>
      <w:sz w:val="20"/>
    </w:rPr>
  </w:style>
  <w:style w:type="character" w:customStyle="1" w:styleId="FontStyle212">
    <w:name w:val="Font Style212"/>
    <w:basedOn w:val="DefaultParagraphFont"/>
    <w:uiPriority w:val="99"/>
    <w:rsid w:val="00CE0FA8"/>
    <w:rPr>
      <w:rFonts w:ascii="Times New Roman" w:hAnsi="Times New Roman" w:cs="Times New Roman"/>
      <w:b/>
      <w:bCs/>
      <w:sz w:val="18"/>
      <w:szCs w:val="18"/>
    </w:rPr>
  </w:style>
  <w:style w:type="character" w:customStyle="1" w:styleId="FontStyle275">
    <w:name w:val="Font Style275"/>
    <w:basedOn w:val="DefaultParagraphFont"/>
    <w:uiPriority w:val="99"/>
    <w:rsid w:val="00CE0FA8"/>
    <w:rPr>
      <w:rFonts w:ascii="Times New Roman" w:hAnsi="Times New Roman" w:cs="Times New Roman"/>
      <w:b/>
      <w:bCs/>
      <w:sz w:val="22"/>
      <w:szCs w:val="22"/>
    </w:rPr>
  </w:style>
  <w:style w:type="character" w:customStyle="1" w:styleId="CharacterStyle3">
    <w:name w:val="Character Style 3"/>
    <w:rsid w:val="00CE0FA8"/>
    <w:rPr>
      <w:rFonts w:ascii="Bookman Old Style" w:hAnsi="Bookman Old Style" w:cs="Bookman Old Style"/>
      <w:spacing w:val="-5"/>
      <w:sz w:val="18"/>
      <w:szCs w:val="18"/>
    </w:rPr>
  </w:style>
  <w:style w:type="paragraph" w:customStyle="1" w:styleId="p0">
    <w:name w:val="p0"/>
    <w:basedOn w:val="Normal"/>
    <w:qFormat/>
    <w:rsid w:val="00CE0FA8"/>
    <w:pPr>
      <w:spacing w:before="100" w:beforeAutospacing="1" w:after="100" w:afterAutospacing="1"/>
    </w:pPr>
    <w:rPr>
      <w:rFonts w:eastAsia="Times New Roman"/>
      <w:sz w:val="24"/>
    </w:rPr>
  </w:style>
  <w:style w:type="character" w:customStyle="1" w:styleId="BodyTextIndent2Char1">
    <w:name w:val="Body Text Indent 2 Char1"/>
    <w:basedOn w:val="DefaultParagraphFont"/>
    <w:rsid w:val="00CE0FA8"/>
    <w:rPr>
      <w:rFonts w:ascii="Georgia" w:hAnsi="Georgia"/>
    </w:rPr>
  </w:style>
  <w:style w:type="paragraph" w:customStyle="1" w:styleId="StyleStyle49pt6">
    <w:name w:val="Style Style4 + 9 pt6"/>
    <w:basedOn w:val="Style4"/>
    <w:link w:val="StyleStyle49pt6Char"/>
    <w:qFormat/>
    <w:rsid w:val="00CE0FA8"/>
    <w:rPr>
      <w:rFonts w:ascii="Calibri" w:hAnsi="Calibri"/>
    </w:rPr>
  </w:style>
  <w:style w:type="character" w:customStyle="1" w:styleId="StyleStyle49pt6Char">
    <w:name w:val="Style Style4 + 9 pt6 Char"/>
    <w:basedOn w:val="Style4Char"/>
    <w:link w:val="StyleStyle49pt6"/>
    <w:rsid w:val="00CE0FA8"/>
    <w:rPr>
      <w:rFonts w:ascii="Calibri" w:eastAsia="Times New Roman" w:hAnsi="Calibri"/>
      <w:u w:val="single"/>
    </w:rPr>
  </w:style>
  <w:style w:type="character" w:customStyle="1" w:styleId="CharChar31">
    <w:name w:val="Char Char31"/>
    <w:rsid w:val="00CE0FA8"/>
    <w:rPr>
      <w:rFonts w:cs="Arial"/>
      <w:b/>
      <w:bCs/>
      <w:iCs/>
      <w:lang w:val="en-US" w:eastAsia="en-US" w:bidi="ar-SA"/>
    </w:rPr>
  </w:style>
  <w:style w:type="character" w:customStyle="1" w:styleId="StyleUnderlineCharLatinTimesNewRomanAsianSimSunChar">
    <w:name w:val="Style Underline Char + (Latin) Times New Roman (Asian) SimSun Char"/>
    <w:link w:val="StyleUnderlineCharLatinTimesNewRomanAsianSimSun"/>
    <w:locked/>
    <w:rsid w:val="00CE0FA8"/>
    <w:rPr>
      <w:rFonts w:ascii="Georgia" w:hAnsi="Georgia" w:cs="Calibri"/>
      <w:u w:val="single"/>
    </w:rPr>
  </w:style>
  <w:style w:type="paragraph" w:customStyle="1" w:styleId="StyleUnderlineCharLatinTimesNewRomanAsianSimSun">
    <w:name w:val="Style Underline Char + (Latin) Times New Roman (Asian) SimSun"/>
    <w:basedOn w:val="Normal"/>
    <w:link w:val="StyleUnderlineCharLatinTimesNewRomanAsianSimSunChar"/>
    <w:qFormat/>
    <w:rsid w:val="00CE0FA8"/>
    <w:rPr>
      <w:rFonts w:ascii="Georgia" w:hAnsi="Georgia" w:cs="Calibri"/>
      <w:u w:val="single"/>
    </w:rPr>
  </w:style>
  <w:style w:type="character" w:customStyle="1" w:styleId="StyleUnderlineCharLatinTimesNewRomanAsianSimSunBoldChar">
    <w:name w:val="Style Underline Char + (Latin) Times New Roman (Asian) SimSun Bold Char"/>
    <w:link w:val="StyleUnderlineCharLatinTimesNewRomanAsianSimSunBold"/>
    <w:locked/>
    <w:rsid w:val="00CE0FA8"/>
    <w:rPr>
      <w:rFonts w:ascii="Georgia" w:hAnsi="Georgia" w:cs="Calibri"/>
      <w:b/>
      <w:bCs/>
      <w:u w:val="single"/>
    </w:rPr>
  </w:style>
  <w:style w:type="paragraph" w:customStyle="1" w:styleId="StyleUnderlineCharLatinTimesNewRomanAsianSimSunBold">
    <w:name w:val="Style Underline Char + (Latin) Times New Roman (Asian) SimSun Bold"/>
    <w:basedOn w:val="Normal"/>
    <w:link w:val="StyleUnderlineCharLatinTimesNewRomanAsianSimSunBoldChar"/>
    <w:qFormat/>
    <w:rsid w:val="00CE0FA8"/>
    <w:rPr>
      <w:rFonts w:ascii="Georgia" w:hAnsi="Georgia" w:cs="Calibri"/>
      <w:b/>
      <w:bCs/>
      <w:u w:val="single"/>
    </w:rPr>
  </w:style>
  <w:style w:type="character" w:customStyle="1" w:styleId="Subtitle2">
    <w:name w:val="Subtitle2"/>
    <w:rsid w:val="00CE0FA8"/>
  </w:style>
  <w:style w:type="character" w:customStyle="1" w:styleId="drop">
    <w:name w:val="drop"/>
    <w:rsid w:val="00CE0FA8"/>
  </w:style>
  <w:style w:type="character" w:customStyle="1" w:styleId="bioline">
    <w:name w:val="bioline"/>
    <w:rsid w:val="00CE0FA8"/>
  </w:style>
  <w:style w:type="character" w:customStyle="1" w:styleId="articletitle0">
    <w:name w:val="article_title"/>
    <w:rsid w:val="00CE0FA8"/>
  </w:style>
  <w:style w:type="character" w:customStyle="1" w:styleId="A4">
    <w:name w:val="A4"/>
    <w:rsid w:val="00CE0FA8"/>
    <w:rPr>
      <w:color w:val="000000"/>
    </w:rPr>
  </w:style>
  <w:style w:type="character" w:customStyle="1" w:styleId="DebatenoramlChar">
    <w:name w:val="Debatenoraml Char"/>
    <w:link w:val="Debatenoraml"/>
    <w:locked/>
    <w:rsid w:val="00CE0FA8"/>
    <w:rPr>
      <w:rFonts w:ascii="Times New Roman" w:hAnsi="Times New Roman"/>
    </w:rPr>
  </w:style>
  <w:style w:type="paragraph" w:customStyle="1" w:styleId="Debatenoraml">
    <w:name w:val="Debatenoraml"/>
    <w:basedOn w:val="NoSpacing"/>
    <w:link w:val="DebatenoramlChar"/>
    <w:qFormat/>
    <w:rsid w:val="00CE0FA8"/>
    <w:pPr>
      <w:spacing w:before="0" w:line="240" w:lineRule="auto"/>
    </w:pPr>
    <w:rPr>
      <w:rFonts w:ascii="Times New Roman" w:hAnsi="Times New Roman"/>
    </w:rPr>
  </w:style>
  <w:style w:type="character" w:customStyle="1" w:styleId="s2">
    <w:name w:val="s2"/>
    <w:rsid w:val="00CE0FA8"/>
  </w:style>
  <w:style w:type="character" w:customStyle="1" w:styleId="s4">
    <w:name w:val="s4"/>
    <w:rsid w:val="00CE0FA8"/>
  </w:style>
  <w:style w:type="character" w:customStyle="1" w:styleId="s5">
    <w:name w:val="s5"/>
    <w:rsid w:val="00CE0FA8"/>
  </w:style>
  <w:style w:type="paragraph" w:customStyle="1" w:styleId="Quals">
    <w:name w:val="Quals"/>
    <w:basedOn w:val="Normal"/>
    <w:link w:val="QualsChar"/>
    <w:qFormat/>
    <w:rsid w:val="00CE0FA8"/>
    <w:rPr>
      <w:rFonts w:eastAsia="Calibri"/>
      <w:sz w:val="18"/>
    </w:rPr>
  </w:style>
  <w:style w:type="character" w:customStyle="1" w:styleId="QualsChar">
    <w:name w:val="Quals Char"/>
    <w:link w:val="Quals"/>
    <w:rsid w:val="00CE0FA8"/>
    <w:rPr>
      <w:rFonts w:ascii="Calibri" w:eastAsia="Calibri" w:hAnsi="Calibri"/>
      <w:sz w:val="18"/>
    </w:rPr>
  </w:style>
  <w:style w:type="character" w:customStyle="1" w:styleId="cap">
    <w:name w:val="cap"/>
    <w:rsid w:val="00CE0FA8"/>
  </w:style>
  <w:style w:type="character" w:customStyle="1" w:styleId="rightsnotice">
    <w:name w:val="rightsnotice"/>
    <w:rsid w:val="00CE0FA8"/>
  </w:style>
  <w:style w:type="character" w:customStyle="1" w:styleId="scaps">
    <w:name w:val="scaps"/>
    <w:rsid w:val="00CE0FA8"/>
  </w:style>
  <w:style w:type="character" w:customStyle="1" w:styleId="current-article">
    <w:name w:val="current-article"/>
    <w:rsid w:val="00CE0FA8"/>
  </w:style>
  <w:style w:type="character" w:customStyle="1" w:styleId="related-current-indicator">
    <w:name w:val="related-current-indicator"/>
    <w:rsid w:val="00CE0FA8"/>
  </w:style>
  <w:style w:type="character" w:customStyle="1" w:styleId="bylclear">
    <w:name w:val="bylclear"/>
    <w:rsid w:val="00CE0FA8"/>
  </w:style>
  <w:style w:type="character" w:customStyle="1" w:styleId="comments">
    <w:name w:val="comments"/>
    <w:rsid w:val="00CE0FA8"/>
  </w:style>
  <w:style w:type="character" w:customStyle="1" w:styleId="essaytext">
    <w:name w:val="essaytext"/>
    <w:rsid w:val="00CE0FA8"/>
  </w:style>
  <w:style w:type="character" w:customStyle="1" w:styleId="username">
    <w:name w:val="username"/>
    <w:rsid w:val="00CE0FA8"/>
  </w:style>
  <w:style w:type="character" w:customStyle="1" w:styleId="toplinks">
    <w:name w:val="toplinks"/>
    <w:rsid w:val="00CE0FA8"/>
  </w:style>
  <w:style w:type="paragraph" w:customStyle="1" w:styleId="BodyA">
    <w:name w:val="Body A"/>
    <w:qFormat/>
    <w:rsid w:val="00CE0FA8"/>
    <w:pPr>
      <w:spacing w:after="0" w:line="240" w:lineRule="auto"/>
    </w:pPr>
    <w:rPr>
      <w:rFonts w:ascii="Helvetica" w:eastAsia="ヒラギノ角ゴ Pro W3" w:hAnsi="Helvetica" w:cs="Times New Roman"/>
      <w:color w:val="000000"/>
      <w:sz w:val="24"/>
      <w:szCs w:val="20"/>
    </w:rPr>
  </w:style>
  <w:style w:type="paragraph" w:customStyle="1" w:styleId="Starred">
    <w:name w:val="Starred"/>
    <w:basedOn w:val="Normal"/>
    <w:link w:val="StarredChar"/>
    <w:qFormat/>
    <w:rsid w:val="00CE0FA8"/>
    <w:pPr>
      <w:keepNext/>
      <w:keepLines/>
      <w:pageBreakBefore/>
      <w:spacing w:before="240" w:after="60"/>
      <w:jc w:val="center"/>
      <w:outlineLvl w:val="0"/>
    </w:pPr>
    <w:rPr>
      <w:rFonts w:eastAsia="Times New Roman"/>
      <w:b/>
      <w:caps/>
      <w:szCs w:val="28"/>
      <w:u w:val="single"/>
    </w:rPr>
  </w:style>
  <w:style w:type="character" w:customStyle="1" w:styleId="StarredChar">
    <w:name w:val="Starred Char"/>
    <w:link w:val="Starred"/>
    <w:rsid w:val="00CE0FA8"/>
    <w:rPr>
      <w:rFonts w:ascii="Calibri" w:eastAsia="Times New Roman" w:hAnsi="Calibri"/>
      <w:b/>
      <w:caps/>
      <w:szCs w:val="28"/>
      <w:u w:val="single"/>
    </w:rPr>
  </w:style>
  <w:style w:type="paragraph" w:customStyle="1" w:styleId="NotStarred">
    <w:name w:val="NotStarred"/>
    <w:basedOn w:val="Normal"/>
    <w:link w:val="NotStarredChar"/>
    <w:qFormat/>
    <w:rsid w:val="00CE0FA8"/>
    <w:pPr>
      <w:keepNext/>
      <w:keepLines/>
      <w:pageBreakBefore/>
      <w:spacing w:before="240" w:after="60"/>
      <w:jc w:val="center"/>
      <w:outlineLvl w:val="1"/>
    </w:pPr>
    <w:rPr>
      <w:rFonts w:eastAsia="Times New Roman"/>
      <w:b/>
      <w:caps/>
      <w:szCs w:val="28"/>
      <w:u w:val="single"/>
    </w:rPr>
  </w:style>
  <w:style w:type="character" w:customStyle="1" w:styleId="NotStarredChar">
    <w:name w:val="NotStarred Char"/>
    <w:link w:val="NotStarred"/>
    <w:rsid w:val="00CE0FA8"/>
    <w:rPr>
      <w:rFonts w:ascii="Calibri" w:eastAsia="Times New Roman" w:hAnsi="Calibri"/>
      <w:b/>
      <w:caps/>
      <w:szCs w:val="28"/>
      <w:u w:val="single"/>
    </w:rPr>
  </w:style>
  <w:style w:type="character" w:customStyle="1" w:styleId="see">
    <w:name w:val="see"/>
    <w:rsid w:val="00CE0FA8"/>
  </w:style>
  <w:style w:type="character" w:customStyle="1" w:styleId="first-letter">
    <w:name w:val="first-letter"/>
    <w:rsid w:val="00CE0FA8"/>
  </w:style>
  <w:style w:type="character" w:customStyle="1" w:styleId="focusparagraph">
    <w:name w:val="focusparagraph"/>
    <w:rsid w:val="00CE0FA8"/>
  </w:style>
  <w:style w:type="character" w:customStyle="1" w:styleId="lightblue">
    <w:name w:val="lightblue"/>
    <w:rsid w:val="00CE0FA8"/>
  </w:style>
  <w:style w:type="character" w:customStyle="1" w:styleId="tagCharCharChar">
    <w:name w:val="tag Char Char Char"/>
    <w:rsid w:val="00CE0FA8"/>
    <w:rPr>
      <w:rFonts w:ascii="Calibri" w:eastAsia="Times New Roman" w:hAnsi="Calibri" w:cs="Calibri"/>
      <w:b/>
      <w:sz w:val="24"/>
    </w:rPr>
  </w:style>
  <w:style w:type="paragraph" w:customStyle="1" w:styleId="StyleStyle49ptBorderSinglesolidlineAuto05ptLi">
    <w:name w:val="Style Style4 + 9 pt Border: : (Single solid line Auto  0.5 pt Li..."/>
    <w:basedOn w:val="Style4"/>
    <w:link w:val="StyleStyle49ptBorderSinglesolidlineAuto05ptLiChar"/>
    <w:qFormat/>
    <w:rsid w:val="00CE0FA8"/>
    <w:rPr>
      <w:rFonts w:ascii="Calibri" w:eastAsiaTheme="minorHAnsi" w:hAnsi="Calibri"/>
      <w:bdr w:val="single" w:sz="4" w:space="0" w:color="auto"/>
    </w:rPr>
  </w:style>
  <w:style w:type="character" w:customStyle="1" w:styleId="StyleStyle49ptBorderSinglesolidlineAuto05ptLiChar">
    <w:name w:val="Style Style4 + 9 pt Border: : (Single solid line Auto  0.5 pt Li... Char"/>
    <w:link w:val="StyleStyle49ptBorderSinglesolidlineAuto05ptLi"/>
    <w:rsid w:val="00CE0FA8"/>
    <w:rPr>
      <w:rFonts w:ascii="Calibri" w:hAnsi="Calibri"/>
      <w:u w:val="single"/>
      <w:bdr w:val="single" w:sz="4" w:space="0" w:color="auto"/>
    </w:rPr>
  </w:style>
  <w:style w:type="paragraph" w:customStyle="1" w:styleId="H4Tag">
    <w:name w:val="H4 (Tag)"/>
    <w:basedOn w:val="Normal"/>
    <w:link w:val="H4TagChar1"/>
    <w:qFormat/>
    <w:rsid w:val="00CE0FA8"/>
    <w:rPr>
      <w:rFonts w:eastAsia="Calibri"/>
      <w:b/>
    </w:rPr>
  </w:style>
  <w:style w:type="character" w:customStyle="1" w:styleId="H4TagChar1">
    <w:name w:val="H4 (Tag) Char1"/>
    <w:link w:val="H4Tag"/>
    <w:rsid w:val="00CE0FA8"/>
    <w:rPr>
      <w:rFonts w:ascii="Calibri" w:eastAsia="Calibri" w:hAnsi="Calibri"/>
      <w:b/>
    </w:rPr>
  </w:style>
  <w:style w:type="character" w:customStyle="1" w:styleId="citationgenerated">
    <w:name w:val="citation generated"/>
    <w:rsid w:val="00CE0FA8"/>
  </w:style>
  <w:style w:type="character" w:customStyle="1" w:styleId="BoldandUnderlineCharCharCharChar">
    <w:name w:val="Bold and Underline Char Char Char Char"/>
    <w:rsid w:val="00CE0FA8"/>
    <w:rPr>
      <w:b/>
      <w:noProof w:val="0"/>
      <w:u w:val="single"/>
      <w:lang w:val="en-US" w:eastAsia="en-US" w:bidi="ar-SA"/>
    </w:rPr>
  </w:style>
  <w:style w:type="character" w:customStyle="1" w:styleId="FontStyle29">
    <w:name w:val="Font Style29"/>
    <w:uiPriority w:val="99"/>
    <w:rsid w:val="00CE0FA8"/>
    <w:rPr>
      <w:rFonts w:ascii="Arial" w:hAnsi="Arial" w:cs="Arial"/>
      <w:sz w:val="14"/>
      <w:szCs w:val="14"/>
    </w:rPr>
  </w:style>
  <w:style w:type="paragraph" w:customStyle="1" w:styleId="Cardtext0">
    <w:name w:val="Card text"/>
    <w:link w:val="CardtextChar0"/>
    <w:qFormat/>
    <w:rsid w:val="00CE0FA8"/>
    <w:pPr>
      <w:widowControl w:val="0"/>
      <w:autoSpaceDE w:val="0"/>
      <w:autoSpaceDN w:val="0"/>
      <w:adjustRightInd w:val="0"/>
      <w:spacing w:after="0" w:line="240" w:lineRule="auto"/>
    </w:pPr>
    <w:rPr>
      <w:rFonts w:ascii="Garamond" w:hAnsi="Garamond"/>
      <w:u w:val="single"/>
    </w:rPr>
  </w:style>
  <w:style w:type="paragraph" w:customStyle="1" w:styleId="NewHeading2">
    <w:name w:val="NewHeading2"/>
    <w:basedOn w:val="Normal"/>
    <w:link w:val="NewHeading2Char"/>
    <w:qFormat/>
    <w:rsid w:val="00CE0FA8"/>
    <w:pPr>
      <w:spacing w:before="240" w:after="60"/>
    </w:pPr>
    <w:rPr>
      <w:rFonts w:eastAsia="Times New Roman"/>
      <w:b/>
      <w:szCs w:val="28"/>
      <w:u w:val="single"/>
    </w:rPr>
  </w:style>
  <w:style w:type="character" w:customStyle="1" w:styleId="NewHeading2Char">
    <w:name w:val="NewHeading2 Char"/>
    <w:link w:val="NewHeading2"/>
    <w:rsid w:val="00CE0FA8"/>
    <w:rPr>
      <w:rFonts w:ascii="Calibri" w:eastAsia="Times New Roman" w:hAnsi="Calibri"/>
      <w:b/>
      <w:szCs w:val="28"/>
      <w:u w:val="single"/>
    </w:rPr>
  </w:style>
  <w:style w:type="paragraph" w:customStyle="1" w:styleId="CM32">
    <w:name w:val="CM3+2"/>
    <w:basedOn w:val="Normal"/>
    <w:next w:val="Normal"/>
    <w:uiPriority w:val="99"/>
    <w:qFormat/>
    <w:rsid w:val="00CE0FA8"/>
    <w:pPr>
      <w:autoSpaceDE w:val="0"/>
      <w:autoSpaceDN w:val="0"/>
      <w:adjustRightInd w:val="0"/>
      <w:spacing w:line="240" w:lineRule="atLeast"/>
    </w:pPr>
    <w:rPr>
      <w:rFonts w:eastAsia="Calibri"/>
      <w:sz w:val="24"/>
    </w:rPr>
  </w:style>
  <w:style w:type="paragraph" w:customStyle="1" w:styleId="TagLine0">
    <w:name w:val="Tag Line"/>
    <w:basedOn w:val="Normal"/>
    <w:next w:val="FullText"/>
    <w:uiPriority w:val="99"/>
    <w:qFormat/>
    <w:rsid w:val="00CE0FA8"/>
    <w:rPr>
      <w:rFonts w:ascii="Arial Narrow" w:eastAsia="Times New Roman" w:hAnsi="Arial Narrow"/>
      <w:b/>
      <w:sz w:val="28"/>
    </w:rPr>
  </w:style>
  <w:style w:type="paragraph" w:customStyle="1" w:styleId="msolistparagraphcxspfirst">
    <w:name w:val="msolistparagraphcxspfirst"/>
    <w:basedOn w:val="Normal"/>
    <w:uiPriority w:val="99"/>
    <w:qFormat/>
    <w:rsid w:val="00CE0FA8"/>
    <w:pPr>
      <w:spacing w:before="100" w:beforeAutospacing="1" w:after="100" w:afterAutospacing="1"/>
    </w:pPr>
    <w:rPr>
      <w:rFonts w:eastAsia="Times New Roman"/>
      <w:sz w:val="24"/>
    </w:rPr>
  </w:style>
  <w:style w:type="paragraph" w:customStyle="1" w:styleId="Card6pt">
    <w:name w:val="Card 6pt"/>
    <w:basedOn w:val="Normal"/>
    <w:qFormat/>
    <w:rsid w:val="00CE0FA8"/>
    <w:pPr>
      <w:ind w:left="288" w:right="288"/>
    </w:pPr>
    <w:rPr>
      <w:rFonts w:eastAsia="Calibri"/>
      <w:color w:val="000000"/>
      <w:sz w:val="12"/>
      <w:szCs w:val="20"/>
    </w:rPr>
  </w:style>
  <w:style w:type="paragraph" w:customStyle="1" w:styleId="StyleCardStyleBlackUnderline">
    <w:name w:val="Style Card Style + Black Underline"/>
    <w:basedOn w:val="Normal"/>
    <w:link w:val="StyleCardStyleBlackUnderlineChar"/>
    <w:qFormat/>
    <w:rsid w:val="00CE0FA8"/>
    <w:rPr>
      <w:rFonts w:eastAsia="Times New Roman"/>
      <w:color w:val="000000"/>
      <w:u w:val="single"/>
    </w:rPr>
  </w:style>
  <w:style w:type="character" w:customStyle="1" w:styleId="StyleCardStyleBlackUnderlineChar">
    <w:name w:val="Style Card Style + Black Underline Char"/>
    <w:link w:val="StyleCardStyleBlackUnderline"/>
    <w:rsid w:val="00CE0FA8"/>
    <w:rPr>
      <w:rFonts w:ascii="Calibri" w:eastAsia="Times New Roman" w:hAnsi="Calibri"/>
      <w:color w:val="000000"/>
      <w:u w:val="single"/>
    </w:rPr>
  </w:style>
  <w:style w:type="character" w:customStyle="1" w:styleId="titles">
    <w:name w:val="titles"/>
    <w:rsid w:val="00CE0FA8"/>
  </w:style>
  <w:style w:type="paragraph" w:customStyle="1" w:styleId="StyleHeading2LatinArialMT13pt">
    <w:name w:val="Style Heading 2 + (Latin) ArialMT 13 pt"/>
    <w:basedOn w:val="Heading2"/>
    <w:next w:val="Heading2"/>
    <w:uiPriority w:val="99"/>
    <w:qFormat/>
    <w:rsid w:val="00CE0FA8"/>
    <w:pPr>
      <w:keepLines w:val="0"/>
      <w:pageBreakBefore w:val="0"/>
      <w:jc w:val="left"/>
    </w:pPr>
    <w:rPr>
      <w:rFonts w:eastAsia="SimSun" w:cs="Arial"/>
      <w:b w:val="0"/>
      <w:bCs/>
      <w:iCs/>
      <w:caps/>
      <w:sz w:val="24"/>
      <w:szCs w:val="28"/>
      <w:lang w:eastAsia="zh-CN"/>
    </w:rPr>
  </w:style>
  <w:style w:type="character" w:customStyle="1" w:styleId="contentauthor">
    <w:name w:val="contentauthor"/>
    <w:rsid w:val="00CE0FA8"/>
  </w:style>
  <w:style w:type="character" w:customStyle="1" w:styleId="subarticleheader">
    <w:name w:val="subarticleheader"/>
    <w:rsid w:val="00CE0FA8"/>
  </w:style>
  <w:style w:type="paragraph" w:customStyle="1" w:styleId="NotUnderlined">
    <w:name w:val="Not Underlined"/>
    <w:basedOn w:val="Normal"/>
    <w:uiPriority w:val="99"/>
    <w:qFormat/>
    <w:rsid w:val="00CE0FA8"/>
    <w:rPr>
      <w:rFonts w:ascii="Century Gothic" w:eastAsia="Times New Roman" w:hAnsi="Century Gothic"/>
      <w:sz w:val="16"/>
    </w:rPr>
  </w:style>
  <w:style w:type="character" w:customStyle="1" w:styleId="spelle">
    <w:name w:val="spelle"/>
    <w:rsid w:val="00CE0FA8"/>
  </w:style>
  <w:style w:type="character" w:customStyle="1" w:styleId="grame">
    <w:name w:val="grame"/>
    <w:rsid w:val="00CE0FA8"/>
  </w:style>
  <w:style w:type="character" w:customStyle="1" w:styleId="CardStyleChar">
    <w:name w:val="Card Style Char"/>
    <w:link w:val="CardStyle"/>
    <w:uiPriority w:val="99"/>
    <w:rsid w:val="00CE0FA8"/>
    <w:rPr>
      <w:rFonts w:ascii="Calibri" w:hAnsi="Calibri"/>
    </w:rPr>
  </w:style>
  <w:style w:type="character" w:customStyle="1" w:styleId="newstitle1">
    <w:name w:val="newstitle1"/>
    <w:rsid w:val="00CE0FA8"/>
  </w:style>
  <w:style w:type="character" w:customStyle="1" w:styleId="copy">
    <w:name w:val="copy"/>
    <w:rsid w:val="00CE0FA8"/>
  </w:style>
  <w:style w:type="character" w:customStyle="1" w:styleId="topheadline">
    <w:name w:val="topheadline"/>
    <w:rsid w:val="00CE0FA8"/>
  </w:style>
  <w:style w:type="paragraph" w:customStyle="1" w:styleId="StylecardThickunderline">
    <w:name w:val="Style card + Thick underline"/>
    <w:basedOn w:val="Normal"/>
    <w:link w:val="StylecardThickunderlineChar"/>
    <w:qFormat/>
    <w:rsid w:val="00CE0FA8"/>
    <w:pPr>
      <w:ind w:left="288" w:right="288"/>
    </w:pPr>
    <w:rPr>
      <w:rFonts w:eastAsia="SimSun"/>
      <w:lang w:eastAsia="zh-CN"/>
    </w:rPr>
  </w:style>
  <w:style w:type="character" w:customStyle="1" w:styleId="StylecardThickunderlineChar">
    <w:name w:val="Style card + Thick underline Char"/>
    <w:link w:val="StylecardThickunderline"/>
    <w:rsid w:val="00CE0FA8"/>
    <w:rPr>
      <w:rFonts w:ascii="Calibri" w:eastAsia="SimSun" w:hAnsi="Calibri"/>
      <w:lang w:eastAsia="zh-CN"/>
    </w:rPr>
  </w:style>
  <w:style w:type="paragraph" w:customStyle="1" w:styleId="StylecardBoldThickunderline">
    <w:name w:val="Style card + Bold Thick underline"/>
    <w:basedOn w:val="Normal"/>
    <w:link w:val="StylecardBoldThickunderlineChar"/>
    <w:qFormat/>
    <w:rsid w:val="00CE0FA8"/>
    <w:pPr>
      <w:ind w:left="288" w:right="288"/>
    </w:pPr>
    <w:rPr>
      <w:rFonts w:eastAsia="SimSun"/>
      <w:b/>
      <w:bCs/>
      <w:lang w:eastAsia="zh-CN"/>
    </w:rPr>
  </w:style>
  <w:style w:type="character" w:customStyle="1" w:styleId="StylecardBoldThickunderlineChar">
    <w:name w:val="Style card + Bold Thick underline Char"/>
    <w:link w:val="StylecardBoldThickunderline"/>
    <w:rsid w:val="00CE0FA8"/>
    <w:rPr>
      <w:rFonts w:ascii="Calibri" w:eastAsia="SimSun" w:hAnsi="Calibri"/>
      <w:b/>
      <w:bCs/>
      <w:lang w:eastAsia="zh-CN"/>
    </w:rPr>
  </w:style>
  <w:style w:type="character" w:customStyle="1" w:styleId="Stylereduce27pt">
    <w:name w:val="Style reduce2 + 7 pt"/>
    <w:rsid w:val="00CE0FA8"/>
    <w:rPr>
      <w:rFonts w:ascii="Times New Roman" w:hAnsi="Times New Roman" w:cs="Arial"/>
      <w:color w:val="000000"/>
      <w:sz w:val="14"/>
      <w:szCs w:val="22"/>
    </w:rPr>
  </w:style>
  <w:style w:type="character" w:customStyle="1" w:styleId="srtitle">
    <w:name w:val="srtitle"/>
    <w:rsid w:val="00CE0FA8"/>
  </w:style>
  <w:style w:type="character" w:customStyle="1" w:styleId="st1">
    <w:name w:val="st1"/>
    <w:rsid w:val="00CE0FA8"/>
  </w:style>
  <w:style w:type="character" w:customStyle="1" w:styleId="StyleStyleGaramond">
    <w:name w:val="Style Style Garamond +"/>
    <w:rsid w:val="00CE0FA8"/>
    <w:rPr>
      <w:rFonts w:ascii="Garamond" w:hAnsi="Garamond" w:cs="Times New Roman"/>
      <w:sz w:val="20"/>
    </w:rPr>
  </w:style>
  <w:style w:type="character" w:customStyle="1" w:styleId="boldunderline1">
    <w:name w:val="boldunderline"/>
    <w:rsid w:val="00CE0FA8"/>
  </w:style>
  <w:style w:type="paragraph" w:customStyle="1" w:styleId="font-null">
    <w:name w:val="font-null"/>
    <w:basedOn w:val="Normal"/>
    <w:uiPriority w:val="99"/>
    <w:qFormat/>
    <w:rsid w:val="00CE0FA8"/>
    <w:pPr>
      <w:spacing w:before="100" w:beforeAutospacing="1" w:after="100" w:afterAutospacing="1"/>
    </w:pPr>
    <w:rPr>
      <w:rFonts w:eastAsia="Times New Roman"/>
      <w:sz w:val="24"/>
    </w:rPr>
  </w:style>
  <w:style w:type="paragraph" w:customStyle="1" w:styleId="rteindent1">
    <w:name w:val="rteindent1"/>
    <w:basedOn w:val="Normal"/>
    <w:uiPriority w:val="99"/>
    <w:qFormat/>
    <w:rsid w:val="00CE0FA8"/>
    <w:pPr>
      <w:spacing w:before="100" w:beforeAutospacing="1" w:after="100" w:afterAutospacing="1"/>
    </w:pPr>
    <w:rPr>
      <w:rFonts w:eastAsia="Times New Roman"/>
      <w:sz w:val="24"/>
    </w:rPr>
  </w:style>
  <w:style w:type="paragraph" w:customStyle="1" w:styleId="Pa12">
    <w:name w:val="Pa12"/>
    <w:basedOn w:val="Default"/>
    <w:next w:val="Default"/>
    <w:uiPriority w:val="99"/>
    <w:qFormat/>
    <w:rsid w:val="00CE0FA8"/>
    <w:pPr>
      <w:spacing w:line="191" w:lineRule="atLeast"/>
    </w:pPr>
    <w:rPr>
      <w:rFonts w:ascii="Scala" w:eastAsia="Calibri" w:hAnsi="Scala" w:cs="Times New Roman"/>
    </w:rPr>
  </w:style>
  <w:style w:type="character" w:customStyle="1" w:styleId="Date11">
    <w:name w:val="Date11"/>
    <w:rsid w:val="00CE0FA8"/>
  </w:style>
  <w:style w:type="paragraph" w:customStyle="1" w:styleId="introduction">
    <w:name w:val="introduction"/>
    <w:basedOn w:val="Normal"/>
    <w:qFormat/>
    <w:rsid w:val="00CE0FA8"/>
    <w:pPr>
      <w:spacing w:before="100" w:beforeAutospacing="1" w:after="100" w:afterAutospacing="1"/>
    </w:pPr>
    <w:rPr>
      <w:rFonts w:eastAsia="Times New Roman"/>
      <w:sz w:val="24"/>
    </w:rPr>
  </w:style>
  <w:style w:type="character" w:customStyle="1" w:styleId="Boxout">
    <w:name w:val="Box out"/>
    <w:uiPriority w:val="1"/>
    <w:qFormat/>
    <w:rsid w:val="00CE0FA8"/>
    <w:rPr>
      <w:rFonts w:ascii="Tahoma" w:hAnsi="Tahoma"/>
      <w:b/>
      <w:sz w:val="20"/>
      <w:u w:val="single"/>
      <w:bdr w:val="none" w:sz="0" w:space="0" w:color="auto"/>
      <w:shd w:val="clear" w:color="auto" w:fill="A9E8F5"/>
    </w:rPr>
  </w:style>
  <w:style w:type="paragraph" w:customStyle="1" w:styleId="featuretitle">
    <w:name w:val="feature_title"/>
    <w:basedOn w:val="Normal"/>
    <w:uiPriority w:val="99"/>
    <w:qFormat/>
    <w:rsid w:val="00CE0FA8"/>
    <w:pPr>
      <w:spacing w:before="100" w:beforeAutospacing="1" w:after="100" w:afterAutospacing="1"/>
    </w:pPr>
    <w:rPr>
      <w:rFonts w:eastAsia="Times New Roman"/>
      <w:sz w:val="24"/>
    </w:rPr>
  </w:style>
  <w:style w:type="paragraph" w:customStyle="1" w:styleId="translatedivgrey-image">
    <w:name w:val="translatedivgrey-image"/>
    <w:basedOn w:val="Normal"/>
    <w:uiPriority w:val="99"/>
    <w:qFormat/>
    <w:rsid w:val="00CE0FA8"/>
    <w:pPr>
      <w:spacing w:before="100" w:beforeAutospacing="1" w:after="100" w:afterAutospacing="1"/>
    </w:pPr>
    <w:rPr>
      <w:rFonts w:eastAsia="Times New Roman"/>
      <w:sz w:val="24"/>
    </w:rPr>
  </w:style>
  <w:style w:type="paragraph" w:customStyle="1" w:styleId="translatedivblue-image">
    <w:name w:val="translatedivblue-image"/>
    <w:basedOn w:val="Normal"/>
    <w:uiPriority w:val="99"/>
    <w:qFormat/>
    <w:rsid w:val="00CE0FA8"/>
    <w:pPr>
      <w:spacing w:before="100" w:beforeAutospacing="1" w:after="100" w:afterAutospacing="1"/>
    </w:pPr>
    <w:rPr>
      <w:rFonts w:eastAsia="Times New Roman"/>
      <w:sz w:val="24"/>
    </w:rPr>
  </w:style>
  <w:style w:type="character" w:customStyle="1" w:styleId="metad">
    <w:name w:val="metad"/>
    <w:rsid w:val="00CE0FA8"/>
  </w:style>
  <w:style w:type="paragraph" w:customStyle="1" w:styleId="class">
    <w:name w:val="class"/>
    <w:basedOn w:val="Normal"/>
    <w:uiPriority w:val="99"/>
    <w:qFormat/>
    <w:rsid w:val="00CE0FA8"/>
    <w:pPr>
      <w:spacing w:before="100" w:beforeAutospacing="1" w:after="100" w:afterAutospacing="1"/>
    </w:pPr>
    <w:rPr>
      <w:rFonts w:eastAsia="Times New Roman"/>
      <w:sz w:val="24"/>
    </w:rPr>
  </w:style>
  <w:style w:type="character" w:customStyle="1" w:styleId="sifr-alternate">
    <w:name w:val="sifr-alternate"/>
    <w:rsid w:val="00CE0FA8"/>
  </w:style>
  <w:style w:type="character" w:customStyle="1" w:styleId="justify1">
    <w:name w:val="justify1"/>
    <w:rsid w:val="00CE0FA8"/>
  </w:style>
  <w:style w:type="character" w:customStyle="1" w:styleId="artbody1">
    <w:name w:val="art_body1"/>
    <w:rsid w:val="00CE0FA8"/>
    <w:rPr>
      <w:rFonts w:ascii="Arial" w:hAnsi="Arial" w:cs="Arial" w:hint="default"/>
    </w:rPr>
  </w:style>
  <w:style w:type="character" w:customStyle="1" w:styleId="UnderlineStyleChar">
    <w:name w:val="Underline Style Char"/>
    <w:link w:val="UnderlineStyle0"/>
    <w:rsid w:val="00CE0FA8"/>
    <w:rPr>
      <w:rFonts w:ascii="Calibri" w:eastAsia="Times New Roman" w:hAnsi="Calibri"/>
      <w:b/>
      <w:sz w:val="24"/>
      <w:u w:val="single"/>
    </w:rPr>
  </w:style>
  <w:style w:type="paragraph" w:customStyle="1" w:styleId="blocktitle1">
    <w:name w:val="block title"/>
    <w:basedOn w:val="Normal"/>
    <w:qFormat/>
    <w:rsid w:val="00CE0FA8"/>
    <w:pPr>
      <w:spacing w:after="240"/>
      <w:jc w:val="center"/>
      <w:outlineLvl w:val="0"/>
    </w:pPr>
    <w:rPr>
      <w:rFonts w:ascii="Garamond" w:eastAsia="Calibri" w:hAnsi="Garamond"/>
      <w:b/>
      <w:caps/>
      <w:sz w:val="28"/>
      <w:lang w:val="x-none" w:eastAsia="x-none"/>
    </w:rPr>
  </w:style>
  <w:style w:type="character" w:customStyle="1" w:styleId="ColorfulGrid-Accent1Char">
    <w:name w:val="Colorful Grid - Accent 1 Char"/>
    <w:aliases w:val="quote Char,Medium Grid 2 - Accent 2 Char,Quote1 Char,Quote11 Char,Quote111 Char,Quote2 Char,Quote21 Char,Quote3 Char,Quote4 Char,Quote11 Char1"/>
    <w:link w:val="ColorfulGrid-Accent1"/>
    <w:uiPriority w:val="29"/>
    <w:rsid w:val="00CE0FA8"/>
    <w:rPr>
      <w:rFonts w:ascii="Times New Roman" w:hAnsi="Times New Roman"/>
      <w:iCs/>
      <w:color w:val="000000"/>
      <w:sz w:val="16"/>
    </w:rPr>
  </w:style>
  <w:style w:type="table" w:styleId="ColorfulGrid-Accent1">
    <w:name w:val="Colorful Grid Accent 1"/>
    <w:basedOn w:val="TableNormal"/>
    <w:link w:val="ColorfulGrid-Accent1Char"/>
    <w:uiPriority w:val="29"/>
    <w:rsid w:val="00CE0FA8"/>
    <w:pPr>
      <w:spacing w:after="0" w:line="240" w:lineRule="auto"/>
    </w:pPr>
    <w:rPr>
      <w:rFonts w:ascii="Times New Roman" w:hAnsi="Times New Roman"/>
      <w:iCs/>
      <w:color w:val="000000"/>
      <w:sz w:val="16"/>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customStyle="1" w:styleId="Boxout0">
    <w:name w:val="Boxout"/>
    <w:uiPriority w:val="1"/>
    <w:qFormat/>
    <w:rsid w:val="00CE0FA8"/>
    <w:rPr>
      <w:rFonts w:ascii="Calibri" w:hAnsi="Calibri"/>
      <w:b/>
      <w:bCs/>
      <w:i w:val="0"/>
      <w:iCs/>
      <w:color w:val="auto"/>
      <w:sz w:val="20"/>
      <w:u w:val="single"/>
      <w:bdr w:val="none" w:sz="0" w:space="0" w:color="auto"/>
      <w:shd w:val="clear" w:color="auto" w:fill="00FF00"/>
    </w:rPr>
  </w:style>
  <w:style w:type="character" w:customStyle="1" w:styleId="storydate">
    <w:name w:val="storydate"/>
    <w:rsid w:val="00CE0FA8"/>
  </w:style>
  <w:style w:type="character" w:customStyle="1" w:styleId="preloadwrap">
    <w:name w:val="preloadwrap"/>
    <w:rsid w:val="00CE0FA8"/>
  </w:style>
  <w:style w:type="paragraph" w:customStyle="1" w:styleId="summary">
    <w:name w:val="summary"/>
    <w:basedOn w:val="Normal"/>
    <w:uiPriority w:val="99"/>
    <w:qFormat/>
    <w:rsid w:val="00CE0FA8"/>
    <w:pPr>
      <w:spacing w:before="100" w:beforeAutospacing="1" w:after="100" w:afterAutospacing="1"/>
    </w:pPr>
    <w:rPr>
      <w:rFonts w:eastAsia="Times New Roman"/>
      <w:sz w:val="24"/>
    </w:rPr>
  </w:style>
  <w:style w:type="paragraph" w:customStyle="1" w:styleId="Caption2">
    <w:name w:val="Caption2"/>
    <w:basedOn w:val="Normal"/>
    <w:uiPriority w:val="99"/>
    <w:qFormat/>
    <w:rsid w:val="00CE0FA8"/>
    <w:pPr>
      <w:spacing w:before="100" w:beforeAutospacing="1" w:after="100" w:afterAutospacing="1"/>
    </w:pPr>
    <w:rPr>
      <w:rFonts w:eastAsia="Times New Roman"/>
      <w:sz w:val="24"/>
    </w:rPr>
  </w:style>
  <w:style w:type="character" w:customStyle="1" w:styleId="creditwrap">
    <w:name w:val="creditwrap"/>
    <w:rsid w:val="00CE0FA8"/>
  </w:style>
  <w:style w:type="character" w:customStyle="1" w:styleId="DefaultChar1">
    <w:name w:val="Default Char1"/>
    <w:rsid w:val="00CE0FA8"/>
    <w:rPr>
      <w:noProof w:val="0"/>
      <w:color w:val="000000"/>
      <w:lang w:val="en-US" w:eastAsia="en-US" w:bidi="ar-SA"/>
    </w:rPr>
  </w:style>
  <w:style w:type="paragraph" w:customStyle="1" w:styleId="MTDisplayEquation">
    <w:name w:val="MTDisplayEquation"/>
    <w:basedOn w:val="Normal"/>
    <w:next w:val="Normal"/>
    <w:link w:val="MTDisplayEquationChar"/>
    <w:qFormat/>
    <w:rsid w:val="00CE0FA8"/>
    <w:pPr>
      <w:tabs>
        <w:tab w:val="center" w:pos="5120"/>
        <w:tab w:val="right" w:pos="10220"/>
      </w:tabs>
    </w:pPr>
    <w:rPr>
      <w:rFonts w:eastAsia="Times New Roman"/>
      <w:bCs/>
      <w:lang w:bidi="he-IL"/>
    </w:rPr>
  </w:style>
  <w:style w:type="character" w:customStyle="1" w:styleId="MTDisplayEquationChar">
    <w:name w:val="MTDisplayEquation Char"/>
    <w:link w:val="MTDisplayEquation"/>
    <w:rsid w:val="00CE0FA8"/>
    <w:rPr>
      <w:rFonts w:ascii="Calibri" w:eastAsia="Times New Roman" w:hAnsi="Calibri"/>
      <w:bCs/>
      <w:lang w:bidi="he-IL"/>
    </w:rPr>
  </w:style>
  <w:style w:type="character" w:customStyle="1" w:styleId="textunderlineChar0">
    <w:name w:val="text underline Char"/>
    <w:uiPriority w:val="99"/>
    <w:rsid w:val="00CE0FA8"/>
    <w:rPr>
      <w:sz w:val="24"/>
      <w:szCs w:val="22"/>
      <w:u w:val="thick"/>
      <w:lang w:val="en-US" w:eastAsia="en-US" w:bidi="ar-SA"/>
    </w:rPr>
  </w:style>
  <w:style w:type="character" w:customStyle="1" w:styleId="pmterms31">
    <w:name w:val="pmterms31"/>
    <w:rsid w:val="00CE0FA8"/>
    <w:rPr>
      <w:b/>
      <w:bCs/>
      <w:i w:val="0"/>
      <w:iCs w:val="0"/>
      <w:color w:val="000000"/>
    </w:rPr>
  </w:style>
  <w:style w:type="character" w:customStyle="1" w:styleId="copyrightdescription">
    <w:name w:val="copyrightdescription"/>
    <w:rsid w:val="00CE0FA8"/>
  </w:style>
  <w:style w:type="paragraph" w:customStyle="1" w:styleId="DebateFile">
    <w:name w:val="Debate File"/>
    <w:basedOn w:val="Normal"/>
    <w:uiPriority w:val="99"/>
    <w:qFormat/>
    <w:rsid w:val="00CE0FA8"/>
    <w:pPr>
      <w:jc w:val="center"/>
    </w:pPr>
    <w:rPr>
      <w:rFonts w:ascii="Book Antiqua" w:eastAsia="Times New Roman" w:hAnsi="Book Antiqua"/>
      <w:b/>
      <w:sz w:val="28"/>
    </w:rPr>
  </w:style>
  <w:style w:type="character" w:customStyle="1" w:styleId="ft01">
    <w:name w:val="ft01"/>
    <w:rsid w:val="00CE0FA8"/>
    <w:rPr>
      <w:rFonts w:ascii="Times" w:hAnsi="Times" w:cs="Times" w:hint="default"/>
      <w:color w:val="000000"/>
      <w:sz w:val="14"/>
      <w:szCs w:val="14"/>
    </w:rPr>
  </w:style>
  <w:style w:type="character" w:customStyle="1" w:styleId="ft11">
    <w:name w:val="ft11"/>
    <w:rsid w:val="00CE0FA8"/>
    <w:rPr>
      <w:rFonts w:ascii="Times" w:hAnsi="Times" w:cs="Times" w:hint="default"/>
      <w:color w:val="000000"/>
      <w:sz w:val="17"/>
      <w:szCs w:val="17"/>
    </w:rPr>
  </w:style>
  <w:style w:type="character" w:customStyle="1" w:styleId="ft21">
    <w:name w:val="ft21"/>
    <w:rsid w:val="00CE0FA8"/>
    <w:rPr>
      <w:rFonts w:ascii="Times" w:hAnsi="Times" w:cs="Times" w:hint="default"/>
      <w:color w:val="000000"/>
      <w:sz w:val="15"/>
      <w:szCs w:val="15"/>
    </w:rPr>
  </w:style>
  <w:style w:type="character" w:customStyle="1" w:styleId="ft31">
    <w:name w:val="ft31"/>
    <w:rsid w:val="00CE0FA8"/>
    <w:rPr>
      <w:rFonts w:ascii="Times" w:hAnsi="Times" w:cs="Times" w:hint="default"/>
      <w:color w:val="000000"/>
      <w:sz w:val="15"/>
      <w:szCs w:val="15"/>
    </w:rPr>
  </w:style>
  <w:style w:type="paragraph" w:customStyle="1" w:styleId="AAAcard">
    <w:name w:val="AAAcard"/>
    <w:basedOn w:val="Normal"/>
    <w:link w:val="AAAcardChar"/>
    <w:qFormat/>
    <w:rsid w:val="00CE0FA8"/>
    <w:pPr>
      <w:ind w:left="288" w:right="288"/>
    </w:pPr>
    <w:rPr>
      <w:rFonts w:eastAsia="Times New Roman"/>
    </w:rPr>
  </w:style>
  <w:style w:type="character" w:customStyle="1" w:styleId="dquo">
    <w:name w:val="dquo"/>
    <w:rsid w:val="00CE0FA8"/>
  </w:style>
  <w:style w:type="character" w:customStyle="1" w:styleId="caps2">
    <w:name w:val="caps2"/>
    <w:rsid w:val="00CE0FA8"/>
  </w:style>
  <w:style w:type="character" w:customStyle="1" w:styleId="CardsFont12ptCharCharCharChar">
    <w:name w:val="Cards + Font: 12 pt Char Char Char Char"/>
    <w:rsid w:val="00CE0FA8"/>
    <w:rPr>
      <w:sz w:val="24"/>
      <w:szCs w:val="24"/>
      <w:u w:val="thick"/>
      <w:lang w:val="en-US" w:eastAsia="en-US" w:bidi="ar-SA"/>
    </w:rPr>
  </w:style>
  <w:style w:type="character" w:customStyle="1" w:styleId="ccs">
    <w:name w:val="c cs"/>
    <w:rsid w:val="00CE0FA8"/>
  </w:style>
  <w:style w:type="character" w:customStyle="1" w:styleId="UnderlinedEvChar">
    <w:name w:val="Underlined Ev Char"/>
    <w:link w:val="UnderlinedEv"/>
    <w:rsid w:val="00CE0FA8"/>
    <w:rPr>
      <w:rFonts w:ascii="Times New Roman" w:eastAsia="Times New Roman" w:hAnsi="Times New Roman"/>
      <w:u w:val="single"/>
    </w:rPr>
  </w:style>
  <w:style w:type="character" w:customStyle="1" w:styleId="dropshadow">
    <w:name w:val="dropshadow"/>
    <w:rsid w:val="00CE0FA8"/>
  </w:style>
  <w:style w:type="character" w:customStyle="1" w:styleId="d05ws">
    <w:name w:val="d05ws"/>
    <w:rsid w:val="00CE0FA8"/>
  </w:style>
  <w:style w:type="character" w:customStyle="1" w:styleId="rzibod">
    <w:name w:val="rzibod"/>
    <w:rsid w:val="00CE0FA8"/>
  </w:style>
  <w:style w:type="paragraph" w:customStyle="1" w:styleId="Caption3">
    <w:name w:val="Caption3"/>
    <w:basedOn w:val="Normal"/>
    <w:qFormat/>
    <w:rsid w:val="00CE0FA8"/>
    <w:pPr>
      <w:spacing w:before="100" w:beforeAutospacing="1" w:after="100" w:afterAutospacing="1"/>
    </w:pPr>
    <w:rPr>
      <w:rFonts w:eastAsia="Times New Roman"/>
      <w:sz w:val="24"/>
    </w:rPr>
  </w:style>
  <w:style w:type="character" w:customStyle="1" w:styleId="headertext">
    <w:name w:val="headertext"/>
    <w:rsid w:val="00CE0FA8"/>
  </w:style>
  <w:style w:type="paragraph" w:customStyle="1" w:styleId="body-12-5">
    <w:name w:val="body-12-5"/>
    <w:basedOn w:val="Normal"/>
    <w:uiPriority w:val="99"/>
    <w:qFormat/>
    <w:rsid w:val="00CE0FA8"/>
    <w:pPr>
      <w:spacing w:before="100" w:beforeAutospacing="1" w:after="100" w:afterAutospacing="1"/>
    </w:pPr>
    <w:rPr>
      <w:rFonts w:eastAsia="Times New Roman"/>
      <w:sz w:val="24"/>
    </w:rPr>
  </w:style>
  <w:style w:type="character" w:customStyle="1" w:styleId="endnote-reference">
    <w:name w:val="endnote-reference"/>
    <w:rsid w:val="00CE0FA8"/>
  </w:style>
  <w:style w:type="character" w:customStyle="1" w:styleId="officialsname">
    <w:name w:val="official_s_name"/>
    <w:rsid w:val="00CE0FA8"/>
  </w:style>
  <w:style w:type="character" w:customStyle="1" w:styleId="audience">
    <w:name w:val="audience"/>
    <w:rsid w:val="00CE0FA8"/>
  </w:style>
  <w:style w:type="character" w:customStyle="1" w:styleId="normalchar0">
    <w:name w:val="normal__char"/>
    <w:rsid w:val="00CE0FA8"/>
  </w:style>
  <w:style w:type="character" w:customStyle="1" w:styleId="hyperlink002cheading0020100200028block0020title0029char">
    <w:name w:val="hyperlink_002cheading_00201_0020_0028block_0020title_0029__char"/>
    <w:rsid w:val="00CE0FA8"/>
  </w:style>
  <w:style w:type="character" w:customStyle="1" w:styleId="underline002cstyle0020bold0020underlinechar">
    <w:name w:val="underline_002cstyle_0020bold_0020underline__char"/>
    <w:rsid w:val="00CE0FA8"/>
  </w:style>
  <w:style w:type="character" w:customStyle="1" w:styleId="copyboldblack">
    <w:name w:val="copyboldblack"/>
    <w:rsid w:val="00CE0FA8"/>
  </w:style>
  <w:style w:type="character" w:customStyle="1" w:styleId="copybold">
    <w:name w:val="copybold"/>
    <w:rsid w:val="00CE0FA8"/>
  </w:style>
  <w:style w:type="character" w:customStyle="1" w:styleId="author-date0">
    <w:name w:val="author-date"/>
    <w:rsid w:val="00CE0FA8"/>
  </w:style>
  <w:style w:type="paragraph" w:customStyle="1" w:styleId="infuse">
    <w:name w:val="infuse"/>
    <w:basedOn w:val="Normal"/>
    <w:uiPriority w:val="99"/>
    <w:qFormat/>
    <w:rsid w:val="00CE0FA8"/>
    <w:pPr>
      <w:spacing w:before="100" w:beforeAutospacing="1" w:after="100" w:afterAutospacing="1"/>
    </w:pPr>
    <w:rPr>
      <w:rFonts w:eastAsia="Times New Roman"/>
      <w:sz w:val="24"/>
    </w:rPr>
  </w:style>
  <w:style w:type="paragraph" w:customStyle="1" w:styleId="fontreg">
    <w:name w:val="font_reg"/>
    <w:basedOn w:val="Normal"/>
    <w:uiPriority w:val="99"/>
    <w:qFormat/>
    <w:rsid w:val="00CE0FA8"/>
    <w:pPr>
      <w:spacing w:before="100" w:beforeAutospacing="1" w:after="100" w:afterAutospacing="1"/>
    </w:pPr>
    <w:rPr>
      <w:rFonts w:eastAsia="Times New Roman"/>
      <w:sz w:val="24"/>
    </w:rPr>
  </w:style>
  <w:style w:type="character" w:customStyle="1" w:styleId="articlebegin">
    <w:name w:val="articlebegin"/>
    <w:rsid w:val="00CE0FA8"/>
  </w:style>
  <w:style w:type="character" w:customStyle="1" w:styleId="mediaoverlay">
    <w:name w:val="mediaoverlay"/>
    <w:rsid w:val="00CE0FA8"/>
  </w:style>
  <w:style w:type="paragraph" w:customStyle="1" w:styleId="CITEF3">
    <w:name w:val="CITE F3"/>
    <w:uiPriority w:val="99"/>
    <w:qFormat/>
    <w:rsid w:val="00CE0FA8"/>
    <w:pPr>
      <w:spacing w:after="0" w:line="240" w:lineRule="auto"/>
    </w:pPr>
    <w:rPr>
      <w:rFonts w:ascii="Georgia" w:eastAsia="SimSun" w:hAnsi="Georgia" w:cs="Times New Roman"/>
      <w:b/>
      <w:sz w:val="24"/>
      <w:szCs w:val="24"/>
      <w:lang w:eastAsia="zh-CN"/>
    </w:rPr>
  </w:style>
  <w:style w:type="character" w:customStyle="1" w:styleId="blogcaption">
    <w:name w:val="blog_caption"/>
    <w:rsid w:val="00CE0FA8"/>
  </w:style>
  <w:style w:type="paragraph" w:customStyle="1" w:styleId="StyleBoldUnderlineTimesNewRoman">
    <w:name w:val="Style Bold Underline + Times New Roman"/>
    <w:link w:val="StyleBoldUnderlineTimesNewRomanChar"/>
    <w:qFormat/>
    <w:rsid w:val="00CE0FA8"/>
    <w:pPr>
      <w:spacing w:after="200" w:line="276" w:lineRule="auto"/>
    </w:pPr>
    <w:rPr>
      <w:rFonts w:ascii="Times New Roman Bold" w:eastAsia="Calibri" w:cs="Times New Roman"/>
      <w:b/>
      <w:bCs/>
      <w:u w:val="single"/>
    </w:rPr>
  </w:style>
  <w:style w:type="character" w:customStyle="1" w:styleId="StyleBoldUnderlineTimesNewRomanChar">
    <w:name w:val="Style Bold Underline + Times New Roman Char"/>
    <w:link w:val="StyleBoldUnderlineTimesNewRoman"/>
    <w:rsid w:val="00CE0FA8"/>
    <w:rPr>
      <w:rFonts w:ascii="Times New Roman Bold" w:eastAsia="Calibri" w:cs="Times New Roman"/>
      <w:b/>
      <w:bCs/>
      <w:u w:val="single"/>
    </w:rPr>
  </w:style>
  <w:style w:type="paragraph" w:customStyle="1" w:styleId="StyleUnderlineTimesNewRoman">
    <w:name w:val="Style Underline + Times New Roman"/>
    <w:link w:val="StyleUnderlineTimesNewRomanChar"/>
    <w:qFormat/>
    <w:rsid w:val="00CE0FA8"/>
    <w:pPr>
      <w:spacing w:after="200" w:line="240" w:lineRule="auto"/>
    </w:pPr>
    <w:rPr>
      <w:rFonts w:ascii="Calibri" w:eastAsia="Calibri" w:hAnsi="Calibri" w:cs="Times New Roman"/>
      <w:sz w:val="20"/>
      <w:szCs w:val="20"/>
      <w:u w:val="single"/>
    </w:rPr>
  </w:style>
  <w:style w:type="character" w:customStyle="1" w:styleId="StyleUnderlineTimesNewRomanChar">
    <w:name w:val="Style Underline + Times New Roman Char"/>
    <w:link w:val="StyleUnderlineTimesNewRoman"/>
    <w:rsid w:val="00CE0FA8"/>
    <w:rPr>
      <w:rFonts w:ascii="Calibri" w:eastAsia="Calibri" w:hAnsi="Calibri" w:cs="Times New Roman"/>
      <w:sz w:val="20"/>
      <w:szCs w:val="20"/>
      <w:u w:val="single"/>
    </w:rPr>
  </w:style>
  <w:style w:type="character" w:customStyle="1" w:styleId="commnet-abuzz">
    <w:name w:val="commnet-abuzz"/>
    <w:rsid w:val="00CE0FA8"/>
  </w:style>
  <w:style w:type="character" w:customStyle="1" w:styleId="fbconnectbuttontext">
    <w:name w:val="fbconnectbutton_text"/>
    <w:rsid w:val="00CE0FA8"/>
  </w:style>
  <w:style w:type="character" w:customStyle="1" w:styleId="fbsharecountinner">
    <w:name w:val="fb_share_count_inner"/>
    <w:rsid w:val="00CE0FA8"/>
  </w:style>
  <w:style w:type="character" w:customStyle="1" w:styleId="stbuttontext">
    <w:name w:val="stbuttontext"/>
    <w:rsid w:val="00CE0FA8"/>
  </w:style>
  <w:style w:type="character" w:customStyle="1" w:styleId="source">
    <w:name w:val="source"/>
    <w:rsid w:val="00CE0FA8"/>
  </w:style>
  <w:style w:type="character" w:customStyle="1" w:styleId="Normal2">
    <w:name w:val="Normal2"/>
    <w:rsid w:val="00CE0FA8"/>
  </w:style>
  <w:style w:type="character" w:customStyle="1" w:styleId="pubdate">
    <w:name w:val="pubdate"/>
    <w:rsid w:val="00CE0FA8"/>
  </w:style>
  <w:style w:type="numbering" w:customStyle="1" w:styleId="NoList2">
    <w:name w:val="No List2"/>
    <w:next w:val="NoList"/>
    <w:uiPriority w:val="99"/>
    <w:semiHidden/>
    <w:rsid w:val="00CE0FA8"/>
  </w:style>
  <w:style w:type="paragraph" w:customStyle="1" w:styleId="EndnoteText1">
    <w:name w:val="Endnote Text1"/>
    <w:basedOn w:val="Normal"/>
    <w:next w:val="EndnoteText"/>
    <w:unhideWhenUsed/>
    <w:rsid w:val="00CE0FA8"/>
    <w:rPr>
      <w:rFonts w:ascii="Arial" w:eastAsia="MS Mincho" w:hAnsi="Arial" w:cs="Arial"/>
      <w:sz w:val="24"/>
      <w:szCs w:val="24"/>
      <w:lang w:val="x-none" w:eastAsia="x-none"/>
    </w:rPr>
  </w:style>
  <w:style w:type="paragraph" w:customStyle="1" w:styleId="z-TopofForm1">
    <w:name w:val="z-Top of Form1"/>
    <w:basedOn w:val="Normal"/>
    <w:next w:val="Normal"/>
    <w:hidden/>
    <w:uiPriority w:val="99"/>
    <w:unhideWhenUsed/>
    <w:rsid w:val="00CE0FA8"/>
    <w:pPr>
      <w:pBdr>
        <w:bottom w:val="single" w:sz="6" w:space="1" w:color="auto"/>
      </w:pBdr>
      <w:spacing w:beforeLines="1" w:afterLines="1"/>
      <w:jc w:val="center"/>
    </w:pPr>
    <w:rPr>
      <w:rFonts w:ascii="Arial" w:eastAsia="MS Mincho" w:hAnsi="Arial" w:cs="Times New Roman"/>
      <w:vanish/>
      <w:sz w:val="16"/>
      <w:szCs w:val="16"/>
    </w:rPr>
  </w:style>
  <w:style w:type="numbering" w:customStyle="1" w:styleId="NoList3">
    <w:name w:val="No List3"/>
    <w:next w:val="NoList"/>
    <w:uiPriority w:val="99"/>
    <w:semiHidden/>
    <w:unhideWhenUsed/>
    <w:rsid w:val="00CE0FA8"/>
  </w:style>
  <w:style w:type="numbering" w:customStyle="1" w:styleId="NoList4">
    <w:name w:val="No List4"/>
    <w:next w:val="NoList"/>
    <w:uiPriority w:val="99"/>
    <w:semiHidden/>
    <w:unhideWhenUsed/>
    <w:rsid w:val="00CE0FA8"/>
  </w:style>
  <w:style w:type="numbering" w:customStyle="1" w:styleId="NoList5">
    <w:name w:val="No List5"/>
    <w:next w:val="NoList"/>
    <w:semiHidden/>
    <w:unhideWhenUsed/>
    <w:rsid w:val="00CE0FA8"/>
  </w:style>
  <w:style w:type="character" w:customStyle="1" w:styleId="BodyTextChar2">
    <w:name w:val="Body Text Char2"/>
    <w:aliases w:val="BT Char2"/>
    <w:basedOn w:val="DefaultParagraphFont"/>
    <w:uiPriority w:val="99"/>
    <w:rsid w:val="00CE0FA8"/>
    <w:rPr>
      <w:rFonts w:ascii="Calibri" w:hAnsi="Calibri" w:cs="Calibri"/>
    </w:rPr>
  </w:style>
  <w:style w:type="character" w:customStyle="1" w:styleId="TagandCiteChar">
    <w:name w:val="Tag and Cite Char"/>
    <w:rsid w:val="00CE0FA8"/>
    <w:rPr>
      <w:color w:val="333333"/>
      <w:sz w:val="22"/>
      <w:szCs w:val="22"/>
      <w:lang w:val="en-US" w:eastAsia="en-US" w:bidi="ar-SA"/>
    </w:rPr>
  </w:style>
  <w:style w:type="numbering" w:customStyle="1" w:styleId="NoList6">
    <w:name w:val="No List6"/>
    <w:next w:val="NoList"/>
    <w:uiPriority w:val="99"/>
    <w:semiHidden/>
    <w:unhideWhenUsed/>
    <w:rsid w:val="00CE0FA8"/>
  </w:style>
  <w:style w:type="numbering" w:customStyle="1" w:styleId="NoList7">
    <w:name w:val="No List7"/>
    <w:next w:val="NoList"/>
    <w:semiHidden/>
    <w:unhideWhenUsed/>
    <w:rsid w:val="00CE0FA8"/>
  </w:style>
  <w:style w:type="character" w:customStyle="1" w:styleId="UnderlineCharCharCharCharChar">
    <w:name w:val="Underline Char Char Char Char Char"/>
    <w:link w:val="UnderlineCharCharCharChar"/>
    <w:locked/>
    <w:rsid w:val="00CE0FA8"/>
    <w:rPr>
      <w:rFonts w:ascii="Georgia" w:eastAsia="Times New Roman" w:hAnsi="Georgia" w:cs="Times New Roman"/>
      <w:u w:val="single"/>
    </w:rPr>
  </w:style>
  <w:style w:type="character" w:customStyle="1" w:styleId="UnderlinedChar0">
    <w:name w:val="Underlined Char"/>
    <w:aliases w:val="small text Char Char"/>
    <w:basedOn w:val="CardTextChar1"/>
    <w:rsid w:val="00CE0FA8"/>
    <w:rPr>
      <w:rFonts w:ascii="MS Mincho" w:eastAsia="MS Mincho" w:hAnsi="Garamond" w:cs="Times New Roman" w:hint="eastAsia"/>
      <w:sz w:val="18"/>
      <w:szCs w:val="24"/>
      <w:u w:val="single"/>
      <w:lang w:val="en-US" w:eastAsia="ja-JP" w:bidi="ar-SA"/>
    </w:rPr>
  </w:style>
  <w:style w:type="paragraph" w:customStyle="1" w:styleId="UnderlineCharCharCharChar">
    <w:name w:val="Underline Char Char Char Char"/>
    <w:basedOn w:val="Normal"/>
    <w:link w:val="UnderlineCharCharCharCharChar"/>
    <w:qFormat/>
    <w:rsid w:val="00CE0FA8"/>
    <w:rPr>
      <w:rFonts w:ascii="Georgia" w:eastAsia="Times New Roman" w:hAnsi="Georgia" w:cs="Times New Roman"/>
      <w:u w:val="single"/>
    </w:rPr>
  </w:style>
  <w:style w:type="numbering" w:customStyle="1" w:styleId="NoList11">
    <w:name w:val="No List11"/>
    <w:next w:val="NoList"/>
    <w:uiPriority w:val="99"/>
    <w:semiHidden/>
    <w:unhideWhenUsed/>
    <w:rsid w:val="00CE0FA8"/>
  </w:style>
  <w:style w:type="numbering" w:customStyle="1" w:styleId="NoList111">
    <w:name w:val="No List111"/>
    <w:next w:val="NoList"/>
    <w:uiPriority w:val="99"/>
    <w:semiHidden/>
    <w:unhideWhenUsed/>
    <w:rsid w:val="00CE0FA8"/>
  </w:style>
  <w:style w:type="paragraph" w:customStyle="1" w:styleId="FreeFormA">
    <w:name w:val="Free Form A"/>
    <w:autoRedefine/>
    <w:qFormat/>
    <w:rsid w:val="00CE0FA8"/>
    <w:pPr>
      <w:spacing w:after="0" w:line="276" w:lineRule="auto"/>
    </w:pPr>
    <w:rPr>
      <w:rFonts w:ascii="Helvetica" w:eastAsia="ヒラギノ角ゴ Pro W3" w:hAnsi="Helvetica" w:cs="Times New Roman"/>
      <w:color w:val="000000"/>
      <w:sz w:val="24"/>
      <w:lang w:eastAsia="zh-CN" w:bidi="he-IL"/>
    </w:rPr>
  </w:style>
  <w:style w:type="character" w:customStyle="1" w:styleId="grey">
    <w:name w:val="grey"/>
    <w:rsid w:val="00CE0FA8"/>
  </w:style>
  <w:style w:type="character" w:customStyle="1" w:styleId="postby">
    <w:name w:val="post_by"/>
    <w:rsid w:val="00CE0FA8"/>
  </w:style>
  <w:style w:type="character" w:customStyle="1" w:styleId="postdate">
    <w:name w:val="post_date"/>
    <w:rsid w:val="00CE0FA8"/>
  </w:style>
  <w:style w:type="character" w:customStyle="1" w:styleId="bdx">
    <w:name w:val="bdx"/>
    <w:rsid w:val="00CE0FA8"/>
  </w:style>
  <w:style w:type="character" w:customStyle="1" w:styleId="bdl">
    <w:name w:val="bdl"/>
    <w:rsid w:val="00CE0FA8"/>
  </w:style>
  <w:style w:type="character" w:customStyle="1" w:styleId="CardNotUnderlinedChar1">
    <w:name w:val="Card Not Underlined Char1"/>
    <w:link w:val="CardNotUnderlined"/>
    <w:rsid w:val="00CE0FA8"/>
    <w:rPr>
      <w:rFonts w:ascii="Bell MT" w:eastAsia="Calibri" w:hAnsi="Bell MT"/>
      <w:szCs w:val="20"/>
    </w:rPr>
  </w:style>
  <w:style w:type="character" w:customStyle="1" w:styleId="breadcrumbitemcurrent">
    <w:name w:val="breadcrumbitemcurrent"/>
    <w:rsid w:val="00CE0FA8"/>
  </w:style>
  <w:style w:type="character" w:customStyle="1" w:styleId="bbl">
    <w:name w:val="bbl"/>
    <w:rsid w:val="00CE0FA8"/>
  </w:style>
  <w:style w:type="character" w:customStyle="1" w:styleId="Date2">
    <w:name w:val="Date2"/>
    <w:rsid w:val="00CE0FA8"/>
  </w:style>
  <w:style w:type="character" w:customStyle="1" w:styleId="itxtnewhookspan">
    <w:name w:val="itxtnewhookspan"/>
    <w:rsid w:val="00CE0FA8"/>
  </w:style>
  <w:style w:type="character" w:customStyle="1" w:styleId="gstxthlt">
    <w:name w:val="gstxt_hlt"/>
    <w:rsid w:val="00CE0FA8"/>
  </w:style>
  <w:style w:type="paragraph" w:customStyle="1" w:styleId="bodytextfp">
    <w:name w:val="bodytextfp"/>
    <w:basedOn w:val="Normal"/>
    <w:uiPriority w:val="99"/>
    <w:qFormat/>
    <w:rsid w:val="00CE0FA8"/>
    <w:pPr>
      <w:spacing w:before="100" w:beforeAutospacing="1" w:after="100" w:afterAutospacing="1"/>
    </w:pPr>
    <w:rPr>
      <w:rFonts w:eastAsia="Times New Roman"/>
      <w:sz w:val="24"/>
    </w:rPr>
  </w:style>
  <w:style w:type="character" w:styleId="SubtleEmphasis">
    <w:name w:val="Subtle Emphasis"/>
    <w:aliases w:val="Key phrase"/>
    <w:uiPriority w:val="19"/>
    <w:qFormat/>
    <w:rsid w:val="00CE0FA8"/>
    <w:rPr>
      <w:rFonts w:ascii="Georgia" w:hAnsi="Georgia"/>
      <w:i/>
      <w:iCs/>
      <w:color w:val="808080"/>
    </w:rPr>
  </w:style>
  <w:style w:type="character" w:customStyle="1" w:styleId="SubtleEmphasis1">
    <w:name w:val="Subtle Emphasis1"/>
    <w:uiPriority w:val="19"/>
    <w:qFormat/>
    <w:rsid w:val="00CE0FA8"/>
    <w:rPr>
      <w:rFonts w:ascii="Times New Roman" w:hAnsi="Times New Roman"/>
      <w:b/>
      <w:iCs/>
      <w:color w:val="auto"/>
      <w:sz w:val="22"/>
    </w:rPr>
  </w:style>
  <w:style w:type="character" w:customStyle="1" w:styleId="StyleBoldRed">
    <w:name w:val="Style Bold Red"/>
    <w:rsid w:val="00CE0FA8"/>
    <w:rPr>
      <w:b/>
      <w:bCs/>
      <w:color w:val="auto"/>
    </w:rPr>
  </w:style>
  <w:style w:type="character" w:customStyle="1" w:styleId="StyleTimesNewRoman8pt">
    <w:name w:val="Style Times New Roman 8 pt"/>
    <w:rsid w:val="00CE0FA8"/>
    <w:rPr>
      <w:rFonts w:ascii="Georgia" w:hAnsi="Georgia"/>
      <w:sz w:val="16"/>
    </w:rPr>
  </w:style>
  <w:style w:type="character" w:customStyle="1" w:styleId="StyleStyle7pt8pt">
    <w:name w:val="Style Style 7 pt + 8 pt"/>
    <w:rsid w:val="00CE0FA8"/>
    <w:rPr>
      <w:sz w:val="16"/>
    </w:rPr>
  </w:style>
  <w:style w:type="character" w:customStyle="1" w:styleId="StyleStyleThickunderlineBold1">
    <w:name w:val="Style Style Thick underline + Bold1"/>
    <w:rsid w:val="00CE0FA8"/>
    <w:rPr>
      <w:b/>
      <w:bCs/>
      <w:u w:val="thick"/>
    </w:rPr>
  </w:style>
  <w:style w:type="character" w:customStyle="1" w:styleId="StyleUnderline2">
    <w:name w:val="Style Underline2"/>
    <w:rsid w:val="00CE0FA8"/>
    <w:rPr>
      <w:u w:val="single"/>
    </w:rPr>
  </w:style>
  <w:style w:type="character" w:customStyle="1" w:styleId="goldbldtext">
    <w:name w:val="goldbldtext"/>
    <w:rsid w:val="00CE0FA8"/>
  </w:style>
  <w:style w:type="character" w:customStyle="1" w:styleId="PageHeaderLine2Char">
    <w:name w:val="PageHeaderLine2 Char"/>
    <w:link w:val="PageHeaderLine2"/>
    <w:rsid w:val="00CE0FA8"/>
    <w:rPr>
      <w:rFonts w:ascii="Verdana" w:eastAsia="Verdana" w:hAnsi="Verdana" w:cs="Cambria"/>
      <w:b/>
    </w:rPr>
  </w:style>
  <w:style w:type="paragraph" w:customStyle="1" w:styleId="firstletter">
    <w:name w:val="firstletter"/>
    <w:basedOn w:val="Normal"/>
    <w:uiPriority w:val="99"/>
    <w:qFormat/>
    <w:rsid w:val="00CE0FA8"/>
    <w:pPr>
      <w:spacing w:before="100" w:beforeAutospacing="1" w:after="100" w:afterAutospacing="1"/>
    </w:pPr>
    <w:rPr>
      <w:rFonts w:eastAsia="Times New Roman"/>
      <w:sz w:val="24"/>
    </w:rPr>
  </w:style>
  <w:style w:type="character" w:customStyle="1" w:styleId="cardshighlight0">
    <w:name w:val="cardshighlight"/>
    <w:rsid w:val="00CE0FA8"/>
  </w:style>
  <w:style w:type="character" w:customStyle="1" w:styleId="cardsfont12pt1">
    <w:name w:val="cardsfont12pt"/>
    <w:rsid w:val="00CE0FA8"/>
  </w:style>
  <w:style w:type="character" w:customStyle="1" w:styleId="ft1">
    <w:name w:val="ft1"/>
    <w:rsid w:val="00CE0FA8"/>
  </w:style>
  <w:style w:type="character" w:customStyle="1" w:styleId="ft6">
    <w:name w:val="ft6"/>
    <w:rsid w:val="00CE0FA8"/>
  </w:style>
  <w:style w:type="paragraph" w:customStyle="1" w:styleId="H1numbered">
    <w:name w:val="H1 numbered"/>
    <w:basedOn w:val="Normal"/>
    <w:uiPriority w:val="99"/>
    <w:qFormat/>
    <w:rsid w:val="00CE0FA8"/>
    <w:pPr>
      <w:pageBreakBefore/>
      <w:widowControl w:val="0"/>
      <w:numPr>
        <w:numId w:val="11"/>
      </w:numPr>
      <w:pBdr>
        <w:top w:val="single" w:sz="6" w:space="28" w:color="auto"/>
        <w:bottom w:val="single" w:sz="6" w:space="14" w:color="auto"/>
      </w:pBdr>
      <w:tabs>
        <w:tab w:val="clear" w:pos="680"/>
      </w:tabs>
      <w:suppressAutoHyphens/>
      <w:autoSpaceDE w:val="0"/>
      <w:autoSpaceDN w:val="0"/>
      <w:adjustRightInd w:val="0"/>
      <w:spacing w:before="283" w:after="170" w:line="288" w:lineRule="auto"/>
      <w:textAlignment w:val="center"/>
    </w:pPr>
    <w:rPr>
      <w:rFonts w:eastAsia="Times New Roman" w:cs="Trajan-Bold"/>
      <w:b/>
      <w:bCs/>
      <w:caps/>
      <w:color w:val="000084"/>
      <w:spacing w:val="-8"/>
      <w:sz w:val="40"/>
      <w:szCs w:val="40"/>
      <w:lang w:bidi="en-US"/>
    </w:rPr>
  </w:style>
  <w:style w:type="paragraph" w:customStyle="1" w:styleId="Numberedparas">
    <w:name w:val="Numbered paras"/>
    <w:basedOn w:val="Normal"/>
    <w:uiPriority w:val="99"/>
    <w:qFormat/>
    <w:rsid w:val="00CE0FA8"/>
    <w:pPr>
      <w:widowControl w:val="0"/>
      <w:numPr>
        <w:ilvl w:val="1"/>
        <w:numId w:val="11"/>
      </w:numPr>
      <w:tabs>
        <w:tab w:val="clear" w:pos="792"/>
        <w:tab w:val="left" w:pos="567"/>
      </w:tabs>
      <w:suppressAutoHyphens/>
      <w:autoSpaceDE w:val="0"/>
      <w:autoSpaceDN w:val="0"/>
      <w:adjustRightInd w:val="0"/>
      <w:spacing w:before="170" w:line="288" w:lineRule="auto"/>
      <w:jc w:val="both"/>
      <w:textAlignment w:val="center"/>
    </w:pPr>
    <w:rPr>
      <w:rFonts w:eastAsia="Times New Roman" w:cs="BookAntiqua"/>
      <w:color w:val="000000"/>
      <w:spacing w:val="2"/>
      <w:lang w:val="en-GB" w:bidi="en-US"/>
    </w:rPr>
  </w:style>
  <w:style w:type="character" w:customStyle="1" w:styleId="kicker">
    <w:name w:val="kicker"/>
    <w:rsid w:val="00CE0FA8"/>
  </w:style>
  <w:style w:type="character" w:customStyle="1" w:styleId="backcontent">
    <w:name w:val="backcontent"/>
    <w:rsid w:val="00CE0FA8"/>
  </w:style>
  <w:style w:type="character" w:customStyle="1" w:styleId="daystmp">
    <w:name w:val="daystmp"/>
    <w:rsid w:val="00CE0FA8"/>
  </w:style>
  <w:style w:type="paragraph" w:customStyle="1" w:styleId="in">
    <w:name w:val="in"/>
    <w:basedOn w:val="Normal"/>
    <w:uiPriority w:val="99"/>
    <w:qFormat/>
    <w:rsid w:val="00CE0FA8"/>
    <w:pPr>
      <w:spacing w:before="100" w:beforeAutospacing="1" w:after="100" w:afterAutospacing="1"/>
    </w:pPr>
    <w:rPr>
      <w:rFonts w:eastAsia="Times New Roman"/>
      <w:sz w:val="24"/>
    </w:rPr>
  </w:style>
  <w:style w:type="character" w:customStyle="1" w:styleId="cardsfont12ptchar">
    <w:name w:val="cardsfont12ptchar"/>
    <w:rsid w:val="00CE0FA8"/>
  </w:style>
  <w:style w:type="paragraph" w:customStyle="1" w:styleId="image-caption">
    <w:name w:val="image-caption"/>
    <w:basedOn w:val="Normal"/>
    <w:qFormat/>
    <w:rsid w:val="00CE0FA8"/>
    <w:pPr>
      <w:spacing w:before="100" w:beforeAutospacing="1" w:after="100" w:afterAutospacing="1"/>
    </w:pPr>
    <w:rPr>
      <w:rFonts w:eastAsia="Times New Roman"/>
      <w:sz w:val="24"/>
    </w:rPr>
  </w:style>
  <w:style w:type="character" w:customStyle="1" w:styleId="gal">
    <w:name w:val="gal"/>
    <w:rsid w:val="00CE0FA8"/>
  </w:style>
  <w:style w:type="paragraph" w:customStyle="1" w:styleId="imagecontain">
    <w:name w:val="imagecontain"/>
    <w:basedOn w:val="Normal"/>
    <w:uiPriority w:val="99"/>
    <w:qFormat/>
    <w:rsid w:val="00CE0FA8"/>
    <w:pPr>
      <w:spacing w:before="100" w:beforeAutospacing="1" w:after="100" w:afterAutospacing="1"/>
    </w:pPr>
    <w:rPr>
      <w:rFonts w:eastAsia="Times New Roman"/>
      <w:sz w:val="24"/>
    </w:rPr>
  </w:style>
  <w:style w:type="character" w:customStyle="1" w:styleId="imagedateline">
    <w:name w:val="image_dateline"/>
    <w:rsid w:val="00CE0FA8"/>
  </w:style>
  <w:style w:type="character" w:customStyle="1" w:styleId="authordatecharchar">
    <w:name w:val="authordatecharchar"/>
    <w:rsid w:val="00CE0FA8"/>
  </w:style>
  <w:style w:type="character" w:customStyle="1" w:styleId="style1char0">
    <w:name w:val="style1char"/>
    <w:rsid w:val="00CE0FA8"/>
  </w:style>
  <w:style w:type="character" w:customStyle="1" w:styleId="tagcharchar0">
    <w:name w:val="tagcharchar"/>
    <w:rsid w:val="00CE0FA8"/>
  </w:style>
  <w:style w:type="character" w:customStyle="1" w:styleId="underlinedcharchar2">
    <w:name w:val="underlinedcharchar"/>
    <w:rsid w:val="00CE0FA8"/>
  </w:style>
  <w:style w:type="paragraph" w:customStyle="1" w:styleId="CM62">
    <w:name w:val="CM62"/>
    <w:basedOn w:val="Normal"/>
    <w:next w:val="Normal"/>
    <w:uiPriority w:val="99"/>
    <w:qFormat/>
    <w:rsid w:val="00CE0FA8"/>
    <w:pPr>
      <w:widowControl w:val="0"/>
      <w:autoSpaceDE w:val="0"/>
      <w:autoSpaceDN w:val="0"/>
      <w:adjustRightInd w:val="0"/>
      <w:spacing w:after="248"/>
    </w:pPr>
    <w:rPr>
      <w:rFonts w:ascii="Showcard Gothic" w:eastAsia="Times New Roman" w:hAnsi="Showcard Gothic"/>
      <w:sz w:val="24"/>
    </w:rPr>
  </w:style>
  <w:style w:type="paragraph" w:customStyle="1" w:styleId="CM63">
    <w:name w:val="CM63"/>
    <w:basedOn w:val="Normal"/>
    <w:next w:val="Normal"/>
    <w:uiPriority w:val="99"/>
    <w:qFormat/>
    <w:rsid w:val="00CE0FA8"/>
    <w:pPr>
      <w:widowControl w:val="0"/>
      <w:autoSpaceDE w:val="0"/>
      <w:autoSpaceDN w:val="0"/>
      <w:adjustRightInd w:val="0"/>
      <w:spacing w:after="323"/>
    </w:pPr>
    <w:rPr>
      <w:rFonts w:ascii="Showcard Gothic" w:eastAsia="Times New Roman" w:hAnsi="Showcard Gothic"/>
      <w:sz w:val="24"/>
    </w:rPr>
  </w:style>
  <w:style w:type="paragraph" w:customStyle="1" w:styleId="CM23">
    <w:name w:val="CM23"/>
    <w:basedOn w:val="Default"/>
    <w:next w:val="Default"/>
    <w:uiPriority w:val="99"/>
    <w:qFormat/>
    <w:rsid w:val="00CE0FA8"/>
    <w:pPr>
      <w:widowControl w:val="0"/>
      <w:spacing w:after="63" w:line="240" w:lineRule="auto"/>
    </w:pPr>
    <w:rPr>
      <w:rFonts w:ascii="Arial" w:eastAsia="Times New Roman" w:hAnsi="Arial" w:cs="Times New Roman"/>
      <w:sz w:val="24"/>
    </w:rPr>
  </w:style>
  <w:style w:type="paragraph" w:customStyle="1" w:styleId="CM35">
    <w:name w:val="CM35"/>
    <w:basedOn w:val="Default"/>
    <w:next w:val="Default"/>
    <w:uiPriority w:val="99"/>
    <w:qFormat/>
    <w:rsid w:val="00CE0FA8"/>
    <w:pPr>
      <w:widowControl w:val="0"/>
      <w:spacing w:after="0" w:line="228" w:lineRule="atLeast"/>
    </w:pPr>
    <w:rPr>
      <w:rFonts w:ascii="Showcard Gothic" w:eastAsia="Times New Roman" w:hAnsi="Showcard Gothic" w:cs="Times New Roman"/>
      <w:sz w:val="24"/>
    </w:rPr>
  </w:style>
  <w:style w:type="paragraph" w:customStyle="1" w:styleId="CM60">
    <w:name w:val="CM60"/>
    <w:basedOn w:val="Default"/>
    <w:next w:val="Default"/>
    <w:uiPriority w:val="99"/>
    <w:qFormat/>
    <w:rsid w:val="00CE0FA8"/>
    <w:pPr>
      <w:widowControl w:val="0"/>
      <w:spacing w:after="0" w:line="228" w:lineRule="atLeast"/>
    </w:pPr>
    <w:rPr>
      <w:rFonts w:ascii="Showcard Gothic" w:eastAsia="Times New Roman" w:hAnsi="Showcard Gothic" w:cs="Times New Roman"/>
      <w:sz w:val="24"/>
    </w:rPr>
  </w:style>
  <w:style w:type="character" w:customStyle="1" w:styleId="Style11ptUnderline2">
    <w:name w:val="Style 11 pt Underline2"/>
    <w:rsid w:val="00CE0FA8"/>
    <w:rPr>
      <w:sz w:val="20"/>
      <w:u w:val="single"/>
    </w:rPr>
  </w:style>
  <w:style w:type="character" w:customStyle="1" w:styleId="Style11ptBoldUnderline2">
    <w:name w:val="Style 11 pt Bold Underline2"/>
    <w:rsid w:val="00CE0FA8"/>
    <w:rPr>
      <w:b/>
      <w:bCs/>
      <w:sz w:val="20"/>
      <w:u w:val="single"/>
    </w:rPr>
  </w:style>
  <w:style w:type="character" w:customStyle="1" w:styleId="nw">
    <w:name w:val="nw"/>
    <w:rsid w:val="00CE0FA8"/>
  </w:style>
  <w:style w:type="paragraph" w:customStyle="1" w:styleId="StylecardCharCharChar11pt">
    <w:name w:val="Style card Char Char Char + 11 pt"/>
    <w:link w:val="StylecardCharCharChar11ptChar"/>
    <w:qFormat/>
    <w:rsid w:val="00CE0FA8"/>
    <w:pPr>
      <w:spacing w:after="200" w:line="240" w:lineRule="auto"/>
      <w:ind w:left="288" w:right="288"/>
    </w:pPr>
    <w:rPr>
      <w:rFonts w:ascii="Calibri" w:eastAsia="Times New Roman" w:hAnsi="Calibri" w:cs="Times New Roman"/>
      <w:sz w:val="20"/>
      <w:szCs w:val="20"/>
    </w:rPr>
  </w:style>
  <w:style w:type="character" w:customStyle="1" w:styleId="StylecardCharCharChar11ptChar">
    <w:name w:val="Style card Char Char Char + 11 pt Char"/>
    <w:link w:val="StylecardCharCharChar11pt"/>
    <w:rsid w:val="00CE0FA8"/>
    <w:rPr>
      <w:rFonts w:ascii="Calibri" w:eastAsia="Times New Roman" w:hAnsi="Calibri" w:cs="Times New Roman"/>
      <w:sz w:val="20"/>
      <w:szCs w:val="20"/>
    </w:rPr>
  </w:style>
  <w:style w:type="paragraph" w:customStyle="1" w:styleId="StyleCards11pt">
    <w:name w:val="Style Cards + 11 pt"/>
    <w:basedOn w:val="Cards"/>
    <w:link w:val="StyleCards11ptChar"/>
    <w:qFormat/>
    <w:rsid w:val="00CE0FA8"/>
    <w:pPr>
      <w:spacing w:after="0" w:line="240" w:lineRule="auto"/>
    </w:pPr>
    <w:rPr>
      <w:rFonts w:ascii="Georgia" w:hAnsi="Georgia"/>
      <w:sz w:val="22"/>
      <w:lang w:val="x-none" w:eastAsia="x-none"/>
    </w:rPr>
  </w:style>
  <w:style w:type="character" w:customStyle="1" w:styleId="StyleCards11ptChar">
    <w:name w:val="Style Cards + 11 pt Char"/>
    <w:link w:val="StyleCards11pt"/>
    <w:rsid w:val="00CE0FA8"/>
    <w:rPr>
      <w:rFonts w:ascii="Georgia" w:eastAsia="Times New Roman" w:hAnsi="Georgia" w:cs="Times New Roman"/>
      <w:lang w:val="x-none" w:eastAsia="x-none"/>
    </w:rPr>
  </w:style>
  <w:style w:type="paragraph" w:customStyle="1" w:styleId="StyleCards11ptUnderline">
    <w:name w:val="Style Cards + 11 pt Underline"/>
    <w:basedOn w:val="Cards"/>
    <w:link w:val="StyleCards11ptUnderlineChar"/>
    <w:qFormat/>
    <w:rsid w:val="00CE0FA8"/>
    <w:pPr>
      <w:spacing w:after="0" w:line="240" w:lineRule="auto"/>
    </w:pPr>
    <w:rPr>
      <w:rFonts w:ascii="Georgia" w:hAnsi="Georgia"/>
      <w:sz w:val="22"/>
      <w:szCs w:val="20"/>
      <w:u w:val="single"/>
      <w:lang w:val="x-none" w:eastAsia="x-none"/>
    </w:rPr>
  </w:style>
  <w:style w:type="character" w:customStyle="1" w:styleId="StyleCards11ptUnderlineChar">
    <w:name w:val="Style Cards + 11 pt Underline Char"/>
    <w:link w:val="StyleCards11ptUnderline"/>
    <w:rsid w:val="00CE0FA8"/>
    <w:rPr>
      <w:rFonts w:ascii="Georgia" w:eastAsia="Times New Roman" w:hAnsi="Georgia" w:cs="Times New Roman"/>
      <w:szCs w:val="20"/>
      <w:u w:val="single"/>
      <w:lang w:val="x-none" w:eastAsia="x-none"/>
    </w:rPr>
  </w:style>
  <w:style w:type="paragraph" w:customStyle="1" w:styleId="StyleCards11ptBoldUnderline">
    <w:name w:val="Style Cards + 11 pt Bold Underline"/>
    <w:basedOn w:val="Cards"/>
    <w:link w:val="StyleCards11ptBoldUnderlineChar"/>
    <w:qFormat/>
    <w:rsid w:val="00CE0FA8"/>
    <w:pPr>
      <w:spacing w:after="0" w:line="240" w:lineRule="auto"/>
    </w:pPr>
    <w:rPr>
      <w:rFonts w:ascii="Georgia" w:hAnsi="Georgia"/>
      <w:b/>
      <w:bCs/>
      <w:sz w:val="22"/>
      <w:szCs w:val="20"/>
      <w:u w:val="single"/>
      <w:lang w:val="x-none" w:eastAsia="x-none"/>
    </w:rPr>
  </w:style>
  <w:style w:type="character" w:customStyle="1" w:styleId="StyleCards11ptBoldUnderlineChar">
    <w:name w:val="Style Cards + 11 pt Bold Underline Char"/>
    <w:link w:val="StyleCards11ptBoldUnderline"/>
    <w:rsid w:val="00CE0FA8"/>
    <w:rPr>
      <w:rFonts w:ascii="Georgia" w:eastAsia="Times New Roman" w:hAnsi="Georgia" w:cs="Times New Roman"/>
      <w:b/>
      <w:bCs/>
      <w:szCs w:val="20"/>
      <w:u w:val="single"/>
      <w:lang w:val="x-none" w:eastAsia="x-none"/>
    </w:rPr>
  </w:style>
  <w:style w:type="paragraph" w:customStyle="1" w:styleId="StyleCards11ptBoldUnderlineBorderSinglesolidline">
    <w:name w:val="Style Cards + 11 pt Bold Underline Border: : (Single solid line..."/>
    <w:basedOn w:val="Cards"/>
    <w:link w:val="StyleCards11ptBoldUnderlineBorderSinglesolidlineChar"/>
    <w:qFormat/>
    <w:rsid w:val="00CE0FA8"/>
    <w:pPr>
      <w:spacing w:after="0" w:line="240" w:lineRule="auto"/>
    </w:pPr>
    <w:rPr>
      <w:rFonts w:ascii="Georgia" w:hAnsi="Georgia"/>
      <w:b/>
      <w:bCs/>
      <w:sz w:val="22"/>
      <w:szCs w:val="20"/>
      <w:u w:val="single"/>
      <w:bdr w:val="single" w:sz="4" w:space="0" w:color="auto"/>
      <w:lang w:val="x-none" w:eastAsia="x-none"/>
    </w:rPr>
  </w:style>
  <w:style w:type="character" w:customStyle="1" w:styleId="StyleCards11ptBoldUnderlineBorderSinglesolidlineChar">
    <w:name w:val="Style Cards + 11 pt Bold Underline Border: : (Single solid line... Char"/>
    <w:link w:val="StyleCards11ptBoldUnderlineBorderSinglesolidline"/>
    <w:rsid w:val="00CE0FA8"/>
    <w:rPr>
      <w:rFonts w:ascii="Georgia" w:eastAsia="Times New Roman" w:hAnsi="Georgia" w:cs="Times New Roman"/>
      <w:b/>
      <w:bCs/>
      <w:szCs w:val="20"/>
      <w:u w:val="single"/>
      <w:bdr w:val="single" w:sz="4" w:space="0" w:color="auto"/>
      <w:lang w:val="x-none" w:eastAsia="x-none"/>
    </w:rPr>
  </w:style>
  <w:style w:type="paragraph" w:customStyle="1" w:styleId="StylecardCharChar11pt">
    <w:name w:val="Style card Char Char + 11 pt"/>
    <w:link w:val="StylecardCharChar11ptChar"/>
    <w:qFormat/>
    <w:rsid w:val="00CE0FA8"/>
    <w:pPr>
      <w:ind w:left="288" w:right="288"/>
    </w:pPr>
    <w:rPr>
      <w:rFonts w:ascii="Georgia" w:eastAsia="Times New Roman" w:hAnsi="Georgia"/>
      <w:szCs w:val="20"/>
      <w:lang w:val="x-none" w:eastAsia="x-none"/>
    </w:rPr>
  </w:style>
  <w:style w:type="character" w:customStyle="1" w:styleId="cardCharCharChar1">
    <w:name w:val="card Char Char Char1"/>
    <w:rsid w:val="00CE0FA8"/>
    <w:rPr>
      <w:lang w:val="en-US" w:eastAsia="en-US" w:bidi="ar-SA"/>
    </w:rPr>
  </w:style>
  <w:style w:type="character" w:customStyle="1" w:styleId="StylecardCharChar11ptChar">
    <w:name w:val="Style card Char Char + 11 pt Char"/>
    <w:link w:val="StylecardCharChar11pt"/>
    <w:rsid w:val="00CE0FA8"/>
    <w:rPr>
      <w:rFonts w:ascii="Georgia" w:eastAsia="Times New Roman" w:hAnsi="Georgia"/>
      <w:szCs w:val="20"/>
      <w:lang w:val="x-none" w:eastAsia="x-none"/>
    </w:rPr>
  </w:style>
  <w:style w:type="paragraph" w:customStyle="1" w:styleId="NormalFont">
    <w:name w:val="Normal Font"/>
    <w:link w:val="NormalFontChar"/>
    <w:qFormat/>
    <w:rsid w:val="00CE0FA8"/>
    <w:pPr>
      <w:spacing w:after="0" w:line="240" w:lineRule="auto"/>
    </w:pPr>
    <w:rPr>
      <w:rFonts w:ascii="Times New Roman" w:eastAsia="Times New Roman" w:hAnsi="Times New Roman" w:cs="Times New Roman"/>
      <w:sz w:val="20"/>
      <w:szCs w:val="20"/>
    </w:rPr>
  </w:style>
  <w:style w:type="paragraph" w:customStyle="1" w:styleId="StyleSmall11pt">
    <w:name w:val="Style Small + 11 pt"/>
    <w:uiPriority w:val="99"/>
    <w:qFormat/>
    <w:rsid w:val="00CE0FA8"/>
    <w:pPr>
      <w:spacing w:after="200" w:line="240" w:lineRule="auto"/>
    </w:pPr>
    <w:rPr>
      <w:rFonts w:ascii="Times" w:eastAsia="Times New Roman" w:hAnsi="Times" w:cs="Times New Roman"/>
      <w:sz w:val="20"/>
    </w:rPr>
  </w:style>
  <w:style w:type="paragraph" w:customStyle="1" w:styleId="StyleNormalFont11ptUnderline">
    <w:name w:val="Style Normal Font + 11 pt Underline"/>
    <w:basedOn w:val="NormalFont"/>
    <w:link w:val="StyleNormalFont11ptUnderlineChar"/>
    <w:qFormat/>
    <w:rsid w:val="00CE0FA8"/>
    <w:rPr>
      <w:u w:val="single"/>
      <w:lang w:val="x-none" w:eastAsia="x-none"/>
    </w:rPr>
  </w:style>
  <w:style w:type="character" w:customStyle="1" w:styleId="NormalFontChar">
    <w:name w:val="Normal Font Char"/>
    <w:link w:val="NormalFont"/>
    <w:rsid w:val="00CE0FA8"/>
    <w:rPr>
      <w:rFonts w:ascii="Times New Roman" w:eastAsia="Times New Roman" w:hAnsi="Times New Roman" w:cs="Times New Roman"/>
      <w:sz w:val="20"/>
      <w:szCs w:val="20"/>
    </w:rPr>
  </w:style>
  <w:style w:type="character" w:customStyle="1" w:styleId="StyleNormalFont11ptUnderlineChar">
    <w:name w:val="Style Normal Font + 11 pt Underline Char"/>
    <w:link w:val="StyleNormalFont11ptUnderline"/>
    <w:rsid w:val="00CE0FA8"/>
    <w:rPr>
      <w:rFonts w:ascii="Times New Roman" w:eastAsia="Times New Roman" w:hAnsi="Times New Roman" w:cs="Times New Roman"/>
      <w:sz w:val="20"/>
      <w:szCs w:val="20"/>
      <w:u w:val="single"/>
      <w:lang w:val="x-none" w:eastAsia="x-none"/>
    </w:rPr>
  </w:style>
  <w:style w:type="paragraph" w:customStyle="1" w:styleId="StyleNormalFont11ptBoldUnderline">
    <w:name w:val="Style Normal Font + 11 pt Bold Underline"/>
    <w:basedOn w:val="NormalFont"/>
    <w:link w:val="StyleNormalFont11ptBoldUnderlineChar"/>
    <w:qFormat/>
    <w:rsid w:val="00CE0FA8"/>
    <w:rPr>
      <w:b/>
      <w:bCs/>
      <w:u w:val="single"/>
      <w:lang w:val="x-none" w:eastAsia="x-none"/>
    </w:rPr>
  </w:style>
  <w:style w:type="character" w:customStyle="1" w:styleId="StyleNormalFont11ptBoldUnderlineChar">
    <w:name w:val="Style Normal Font + 11 pt Bold Underline Char"/>
    <w:link w:val="StyleNormalFont11ptBoldUnderline"/>
    <w:rsid w:val="00CE0FA8"/>
    <w:rPr>
      <w:rFonts w:ascii="Times New Roman" w:eastAsia="Times New Roman" w:hAnsi="Times New Roman" w:cs="Times New Roman"/>
      <w:b/>
      <w:bCs/>
      <w:sz w:val="20"/>
      <w:szCs w:val="20"/>
      <w:u w:val="single"/>
      <w:lang w:val="x-none" w:eastAsia="x-none"/>
    </w:rPr>
  </w:style>
  <w:style w:type="paragraph" w:customStyle="1" w:styleId="Smallfont0">
    <w:name w:val="Smallfont"/>
    <w:basedOn w:val="Normal"/>
    <w:uiPriority w:val="99"/>
    <w:qFormat/>
    <w:rsid w:val="00CE0FA8"/>
    <w:rPr>
      <w:rFonts w:eastAsia="Times New Roman"/>
      <w:sz w:val="15"/>
    </w:rPr>
  </w:style>
  <w:style w:type="character" w:customStyle="1" w:styleId="authors1">
    <w:name w:val="authors1"/>
    <w:rsid w:val="00CE0FA8"/>
    <w:rPr>
      <w:rFonts w:ascii="Verdana" w:hAnsi="Verdana" w:hint="default"/>
      <w:b/>
      <w:bCs/>
      <w:color w:val="006699"/>
      <w:sz w:val="20"/>
      <w:szCs w:val="20"/>
    </w:rPr>
  </w:style>
  <w:style w:type="character" w:customStyle="1" w:styleId="headlinesectionlarge">
    <w:name w:val="headline_section_large"/>
    <w:rsid w:val="00CE0FA8"/>
  </w:style>
  <w:style w:type="paragraph" w:customStyle="1" w:styleId="formatvorlage2">
    <w:name w:val="formatvorlage2"/>
    <w:basedOn w:val="Normal"/>
    <w:uiPriority w:val="99"/>
    <w:qFormat/>
    <w:rsid w:val="00CE0FA8"/>
    <w:pPr>
      <w:spacing w:before="100" w:beforeAutospacing="1" w:after="100" w:afterAutospacing="1"/>
    </w:pPr>
    <w:rPr>
      <w:rFonts w:eastAsia="Calibri"/>
      <w:sz w:val="24"/>
    </w:rPr>
  </w:style>
  <w:style w:type="character" w:customStyle="1" w:styleId="Styleunderline11ptBlack">
    <w:name w:val="Style underline + 11 pt Black"/>
    <w:rsid w:val="00CE0FA8"/>
    <w:rPr>
      <w:color w:val="000000"/>
      <w:sz w:val="20"/>
      <w:u w:val="single"/>
    </w:rPr>
  </w:style>
  <w:style w:type="character" w:customStyle="1" w:styleId="Styleunderline11ptBoldBlack">
    <w:name w:val="Style underline + 11 pt Bold Black"/>
    <w:rsid w:val="00CE0FA8"/>
    <w:rPr>
      <w:b/>
      <w:bCs/>
      <w:color w:val="000000"/>
      <w:sz w:val="20"/>
      <w:u w:val="single"/>
    </w:rPr>
  </w:style>
  <w:style w:type="paragraph" w:customStyle="1" w:styleId="StyleTitle11ptNotBold">
    <w:name w:val="Style Title + 11 pt Not Bold"/>
    <w:basedOn w:val="Title"/>
    <w:link w:val="StyleTitle11ptNotBoldChar"/>
    <w:qFormat/>
    <w:rsid w:val="00CE0FA8"/>
    <w:pPr>
      <w:spacing w:after="0"/>
      <w:ind w:left="0"/>
      <w:jc w:val="center"/>
      <w:outlineLvl w:val="9"/>
    </w:pPr>
    <w:rPr>
      <w:rFonts w:ascii="Georgia" w:eastAsia="Times New Roman" w:hAnsi="Georgia" w:cs="Calibri"/>
      <w:b/>
      <w:sz w:val="22"/>
      <w:lang w:val="x-none" w:eastAsia="x-none"/>
    </w:rPr>
  </w:style>
  <w:style w:type="character" w:customStyle="1" w:styleId="StyleTitle11ptNotBoldChar">
    <w:name w:val="Style Title + 11 pt Not Bold Char"/>
    <w:link w:val="StyleTitle11ptNotBold"/>
    <w:rsid w:val="00CE0FA8"/>
    <w:rPr>
      <w:rFonts w:ascii="Georgia" w:eastAsia="Times New Roman" w:hAnsi="Georgia" w:cs="Calibri"/>
      <w:b/>
      <w:u w:val="single"/>
      <w:lang w:val="x-none" w:eastAsia="x-none"/>
    </w:rPr>
  </w:style>
  <w:style w:type="paragraph" w:customStyle="1" w:styleId="StyleTitle11ptNotBoldNounderline">
    <w:name w:val="Style Title + 11 pt Not Bold No underline"/>
    <w:basedOn w:val="Title"/>
    <w:link w:val="StyleTitle11ptNotBoldNounderlineChar"/>
    <w:qFormat/>
    <w:rsid w:val="00CE0FA8"/>
    <w:pPr>
      <w:spacing w:after="0"/>
      <w:ind w:left="0"/>
      <w:jc w:val="center"/>
      <w:outlineLvl w:val="9"/>
    </w:pPr>
    <w:rPr>
      <w:rFonts w:ascii="Georgia" w:eastAsia="Times New Roman" w:hAnsi="Georgia" w:cs="Calibri"/>
      <w:sz w:val="22"/>
      <w:lang w:val="x-none" w:eastAsia="x-none"/>
    </w:rPr>
  </w:style>
  <w:style w:type="character" w:customStyle="1" w:styleId="StyleTitle11ptNotBoldNounderlineChar">
    <w:name w:val="Style Title + 11 pt Not Bold No underline Char"/>
    <w:link w:val="StyleTitle11ptNotBoldNounderline"/>
    <w:rsid w:val="00CE0FA8"/>
    <w:rPr>
      <w:rFonts w:ascii="Georgia" w:eastAsia="Times New Roman" w:hAnsi="Georgia" w:cs="Calibri"/>
      <w:u w:val="single"/>
      <w:lang w:val="x-none" w:eastAsia="x-none"/>
    </w:rPr>
  </w:style>
  <w:style w:type="character" w:customStyle="1" w:styleId="Style11ptBoldBlackUnderline">
    <w:name w:val="Style 11 pt Bold Black Underline"/>
    <w:rsid w:val="00CE0FA8"/>
    <w:rPr>
      <w:b/>
      <w:bCs/>
      <w:color w:val="000000"/>
      <w:sz w:val="20"/>
      <w:u w:val="single"/>
    </w:rPr>
  </w:style>
  <w:style w:type="character" w:customStyle="1" w:styleId="Style11ptBoldBlackUnderlineBorderSinglesolidline">
    <w:name w:val="Style 11 pt Bold Black Underline Border: : (Single solid line ..."/>
    <w:rsid w:val="00CE0FA8"/>
    <w:rPr>
      <w:b/>
      <w:bCs/>
      <w:color w:val="000000"/>
      <w:sz w:val="20"/>
      <w:u w:val="single"/>
      <w:bdr w:val="single" w:sz="4" w:space="0" w:color="auto"/>
    </w:rPr>
  </w:style>
  <w:style w:type="character" w:customStyle="1" w:styleId="StyleLatinMeridien-Italic11ptItalicUnderline">
    <w:name w:val="Style (Latin) Meridien-Italic 11 pt Italic Underline"/>
    <w:rsid w:val="00CE0FA8"/>
    <w:rPr>
      <w:rFonts w:ascii="Meridien-Italic" w:hAnsi="Meridien-Italic"/>
      <w:i/>
      <w:iCs/>
      <w:sz w:val="20"/>
      <w:u w:val="single"/>
    </w:rPr>
  </w:style>
  <w:style w:type="paragraph" w:customStyle="1" w:styleId="HotRouteCharCharCharCharChar">
    <w:name w:val="Hot Route! Char Char Char Char Char"/>
    <w:basedOn w:val="Normal"/>
    <w:link w:val="HotRouteCharCharCharCharCharChar"/>
    <w:qFormat/>
    <w:rsid w:val="00CE0FA8"/>
    <w:pPr>
      <w:ind w:left="144"/>
    </w:pPr>
    <w:rPr>
      <w:rFonts w:eastAsia="Times New Roman"/>
      <w:lang w:val="x-none" w:eastAsia="x-none"/>
    </w:rPr>
  </w:style>
  <w:style w:type="character" w:customStyle="1" w:styleId="HotRouteCharCharCharCharCharChar">
    <w:name w:val="Hot Route! Char Char Char Char Char Char"/>
    <w:link w:val="HotRouteCharCharCharCharChar"/>
    <w:rsid w:val="00CE0FA8"/>
    <w:rPr>
      <w:rFonts w:ascii="Calibri" w:eastAsia="Times New Roman" w:hAnsi="Calibri"/>
      <w:lang w:val="x-none" w:eastAsia="x-none"/>
    </w:rPr>
  </w:style>
  <w:style w:type="character" w:customStyle="1" w:styleId="underlinestylechar0">
    <w:name w:val="underlinestylechar"/>
    <w:rsid w:val="00CE0FA8"/>
  </w:style>
  <w:style w:type="character" w:customStyle="1" w:styleId="highlight0">
    <w:name w:val="highlight"/>
    <w:rsid w:val="00CE0FA8"/>
  </w:style>
  <w:style w:type="character" w:customStyle="1" w:styleId="BlockHeaderHiddenChar">
    <w:name w:val="Block Header Hidden Char"/>
    <w:link w:val="BlockHeaderHidden"/>
    <w:locked/>
    <w:rsid w:val="00CE0FA8"/>
    <w:rPr>
      <w:rFonts w:ascii="Georgia" w:eastAsia="Times New Roman" w:hAnsi="Georgia" w:cs="Times New Roman"/>
      <w:b/>
      <w:bCs/>
      <w:sz w:val="32"/>
      <w:szCs w:val="26"/>
      <w:u w:val="single"/>
    </w:rPr>
  </w:style>
  <w:style w:type="character" w:customStyle="1" w:styleId="CardsFont6ptCharChar">
    <w:name w:val="Cards + Font: 6 pt Char Char"/>
    <w:rsid w:val="00CE0FA8"/>
    <w:rPr>
      <w:sz w:val="8"/>
      <w:lang w:val="en-US" w:eastAsia="en-US" w:bidi="ar-SA"/>
    </w:rPr>
  </w:style>
  <w:style w:type="character" w:customStyle="1" w:styleId="titleauthoretc">
    <w:name w:val="titleauthoretc"/>
    <w:rsid w:val="00CE0FA8"/>
  </w:style>
  <w:style w:type="paragraph" w:customStyle="1" w:styleId="deck">
    <w:name w:val="deck"/>
    <w:basedOn w:val="Normal"/>
    <w:uiPriority w:val="99"/>
    <w:qFormat/>
    <w:rsid w:val="00CE0FA8"/>
    <w:pPr>
      <w:spacing w:before="100" w:beforeAutospacing="1" w:after="100" w:afterAutospacing="1"/>
    </w:pPr>
    <w:rPr>
      <w:rFonts w:eastAsia="Times New Roman"/>
      <w:sz w:val="24"/>
    </w:rPr>
  </w:style>
  <w:style w:type="paragraph" w:customStyle="1" w:styleId="i1">
    <w:name w:val="i1"/>
    <w:basedOn w:val="Normal"/>
    <w:qFormat/>
    <w:rsid w:val="00CE0FA8"/>
    <w:pPr>
      <w:spacing w:before="100" w:beforeAutospacing="1" w:after="100" w:afterAutospacing="1"/>
    </w:pPr>
    <w:rPr>
      <w:rFonts w:eastAsia="Times New Roman"/>
      <w:sz w:val="24"/>
    </w:rPr>
  </w:style>
  <w:style w:type="paragraph" w:customStyle="1" w:styleId="question">
    <w:name w:val="question"/>
    <w:basedOn w:val="Normal"/>
    <w:uiPriority w:val="99"/>
    <w:qFormat/>
    <w:rsid w:val="00CE0FA8"/>
    <w:pPr>
      <w:spacing w:before="100" w:beforeAutospacing="1" w:after="100" w:afterAutospacing="1"/>
    </w:pPr>
    <w:rPr>
      <w:rFonts w:eastAsia="Times New Roman"/>
      <w:sz w:val="24"/>
    </w:rPr>
  </w:style>
  <w:style w:type="paragraph" w:customStyle="1" w:styleId="bodycopy">
    <w:name w:val="bodycopy"/>
    <w:basedOn w:val="Normal"/>
    <w:uiPriority w:val="99"/>
    <w:qFormat/>
    <w:rsid w:val="00CE0FA8"/>
    <w:pPr>
      <w:spacing w:before="100" w:beforeAutospacing="1" w:after="100" w:afterAutospacing="1"/>
    </w:pPr>
    <w:rPr>
      <w:rFonts w:eastAsia="Times New Roman"/>
      <w:sz w:val="24"/>
    </w:rPr>
  </w:style>
  <w:style w:type="character" w:customStyle="1" w:styleId="labeltext">
    <w:name w:val="labeltext"/>
    <w:rsid w:val="00CE0FA8"/>
  </w:style>
  <w:style w:type="character" w:customStyle="1" w:styleId="viewlink">
    <w:name w:val="viewlink"/>
    <w:rsid w:val="00CE0FA8"/>
  </w:style>
  <w:style w:type="character" w:customStyle="1" w:styleId="inlinkchart">
    <w:name w:val="inlink_chart"/>
    <w:rsid w:val="00CE0FA8"/>
  </w:style>
  <w:style w:type="character" w:customStyle="1" w:styleId="underLight">
    <w:name w:val="underLight"/>
    <w:uiPriority w:val="1"/>
    <w:qFormat/>
    <w:rsid w:val="00CE0FA8"/>
    <w:rPr>
      <w:rFonts w:ascii="Times New Roman" w:hAnsi="Times New Roman" w:cs="Times New Roman" w:hint="default"/>
      <w:b w:val="0"/>
      <w:bCs w:val="0"/>
      <w:sz w:val="20"/>
      <w:szCs w:val="20"/>
      <w:u w:val="single"/>
      <w:bdr w:val="none" w:sz="0" w:space="0" w:color="auto" w:frame="1"/>
      <w:shd w:val="clear" w:color="auto" w:fill="FFFF00"/>
    </w:rPr>
  </w:style>
  <w:style w:type="character" w:customStyle="1" w:styleId="dd">
    <w:name w:val="dd"/>
    <w:rsid w:val="00CE0FA8"/>
  </w:style>
  <w:style w:type="character" w:customStyle="1" w:styleId="author-rss">
    <w:name w:val="author-rss"/>
    <w:rsid w:val="00CE0FA8"/>
  </w:style>
  <w:style w:type="character" w:customStyle="1" w:styleId="fbsharecountwrapper">
    <w:name w:val="fb_share_count_wrapper"/>
    <w:rsid w:val="00CE0FA8"/>
  </w:style>
  <w:style w:type="character" w:customStyle="1" w:styleId="fbbuttontext">
    <w:name w:val="fb_button_text"/>
    <w:rsid w:val="00CE0FA8"/>
  </w:style>
  <w:style w:type="character" w:customStyle="1" w:styleId="hw">
    <w:name w:val="hw"/>
    <w:rsid w:val="00CE0FA8"/>
  </w:style>
  <w:style w:type="character" w:customStyle="1" w:styleId="linktotop">
    <w:name w:val="linktotop"/>
    <w:rsid w:val="00CE0FA8"/>
  </w:style>
  <w:style w:type="character" w:customStyle="1" w:styleId="maintextbldleft">
    <w:name w:val="maintextbldleft"/>
    <w:rsid w:val="00CE0FA8"/>
  </w:style>
  <w:style w:type="character" w:customStyle="1" w:styleId="maintextleft">
    <w:name w:val="maintextleft"/>
    <w:rsid w:val="00CE0FA8"/>
  </w:style>
  <w:style w:type="character" w:customStyle="1" w:styleId="descriptionstyle1block">
    <w:name w:val="description style1 block"/>
    <w:rsid w:val="00CE0FA8"/>
  </w:style>
  <w:style w:type="character" w:customStyle="1" w:styleId="gutter-right-1">
    <w:name w:val="gutter-right-1"/>
    <w:basedOn w:val="DefaultParagraphFont"/>
    <w:rsid w:val="00CE0FA8"/>
  </w:style>
  <w:style w:type="character" w:customStyle="1" w:styleId="ssl3">
    <w:name w:val="ss_l3"/>
    <w:rsid w:val="00CE0FA8"/>
  </w:style>
  <w:style w:type="paragraph" w:customStyle="1" w:styleId="NoteLevel22">
    <w:name w:val="Note Level 22"/>
    <w:basedOn w:val="Normal"/>
    <w:next w:val="Normal"/>
    <w:uiPriority w:val="99"/>
    <w:qFormat/>
    <w:rsid w:val="00CE0FA8"/>
    <w:pPr>
      <w:keepNext/>
      <w:ind w:left="288" w:right="288"/>
    </w:pPr>
    <w:rPr>
      <w:rFonts w:eastAsia="MS Gothic"/>
      <w:szCs w:val="20"/>
    </w:rPr>
  </w:style>
  <w:style w:type="character" w:customStyle="1" w:styleId="Mention1">
    <w:name w:val="Mention1"/>
    <w:basedOn w:val="DefaultParagraphFont"/>
    <w:uiPriority w:val="99"/>
    <w:semiHidden/>
    <w:unhideWhenUsed/>
    <w:rsid w:val="00CE0FA8"/>
    <w:rPr>
      <w:color w:val="2B579A"/>
      <w:shd w:val="clear" w:color="auto" w:fill="E6E6E6"/>
    </w:rPr>
  </w:style>
  <w:style w:type="character" w:customStyle="1" w:styleId="UnresolvedMention2">
    <w:name w:val="Unresolved Mention2"/>
    <w:basedOn w:val="DefaultParagraphFont"/>
    <w:uiPriority w:val="99"/>
    <w:unhideWhenUsed/>
    <w:rsid w:val="00CE0FA8"/>
    <w:rPr>
      <w:color w:val="808080"/>
      <w:shd w:val="clear" w:color="auto" w:fill="E6E6E6"/>
    </w:rPr>
  </w:style>
  <w:style w:type="character" w:customStyle="1" w:styleId="BodyTextFirstIndentChar1">
    <w:name w:val="Body Text First Indent Char1"/>
    <w:basedOn w:val="BodyTextChar"/>
    <w:rsid w:val="00CE0FA8"/>
    <w:rPr>
      <w:rFonts w:ascii="Calibri" w:eastAsia="Calibri" w:hAnsi="Calibri"/>
      <w:sz w:val="24"/>
      <w:szCs w:val="24"/>
    </w:rPr>
  </w:style>
  <w:style w:type="character" w:customStyle="1" w:styleId="Header11">
    <w:name w:val="Header11"/>
    <w:rsid w:val="00CE0FA8"/>
  </w:style>
  <w:style w:type="paragraph" w:customStyle="1" w:styleId="canvas-atom">
    <w:name w:val="canvas-atom"/>
    <w:basedOn w:val="Normal"/>
    <w:uiPriority w:val="99"/>
    <w:qFormat/>
    <w:rsid w:val="00CE0FA8"/>
    <w:pPr>
      <w:spacing w:before="100" w:beforeAutospacing="1" w:after="100" w:afterAutospacing="1"/>
    </w:pPr>
    <w:rPr>
      <w:sz w:val="24"/>
    </w:rPr>
  </w:style>
  <w:style w:type="character" w:customStyle="1" w:styleId="posa">
    <w:name w:val="pos(a)"/>
    <w:basedOn w:val="DefaultParagraphFont"/>
    <w:rsid w:val="00CE0FA8"/>
  </w:style>
  <w:style w:type="character" w:customStyle="1" w:styleId="u-hiddeninnarrowenv">
    <w:name w:val="u-hiddeninnarrowenv"/>
    <w:basedOn w:val="DefaultParagraphFont"/>
    <w:rsid w:val="00CE0FA8"/>
  </w:style>
  <w:style w:type="character" w:customStyle="1" w:styleId="followbutton-bird">
    <w:name w:val="followbutton-bird"/>
    <w:basedOn w:val="DefaultParagraphFont"/>
    <w:rsid w:val="00CE0FA8"/>
  </w:style>
  <w:style w:type="character" w:customStyle="1" w:styleId="tweetauthor-name">
    <w:name w:val="tweetauthor-name"/>
    <w:basedOn w:val="DefaultParagraphFont"/>
    <w:rsid w:val="00CE0FA8"/>
  </w:style>
  <w:style w:type="character" w:customStyle="1" w:styleId="tweetauthor-verifiedbadge">
    <w:name w:val="tweetauthor-verifiedbadge"/>
    <w:basedOn w:val="DefaultParagraphFont"/>
    <w:rsid w:val="00CE0FA8"/>
  </w:style>
  <w:style w:type="character" w:customStyle="1" w:styleId="tweetauthor-screenname">
    <w:name w:val="tweetauthor-screenname"/>
    <w:basedOn w:val="DefaultParagraphFont"/>
    <w:rsid w:val="00CE0FA8"/>
  </w:style>
  <w:style w:type="paragraph" w:customStyle="1" w:styleId="tweet-text">
    <w:name w:val="tweet-text"/>
    <w:basedOn w:val="Normal"/>
    <w:uiPriority w:val="99"/>
    <w:qFormat/>
    <w:rsid w:val="00CE0FA8"/>
    <w:pPr>
      <w:spacing w:before="100" w:beforeAutospacing="1" w:after="100" w:afterAutospacing="1"/>
    </w:pPr>
  </w:style>
  <w:style w:type="character" w:customStyle="1" w:styleId="u-hiddenvisually">
    <w:name w:val="u-hiddenvisually"/>
    <w:basedOn w:val="DefaultParagraphFont"/>
    <w:rsid w:val="00CE0FA8"/>
  </w:style>
  <w:style w:type="character" w:customStyle="1" w:styleId="tweetaction-stat">
    <w:name w:val="tweetaction-stat"/>
    <w:basedOn w:val="DefaultParagraphFont"/>
    <w:rsid w:val="00CE0FA8"/>
  </w:style>
  <w:style w:type="character" w:customStyle="1" w:styleId="related">
    <w:name w:val="related"/>
    <w:basedOn w:val="DefaultParagraphFont"/>
    <w:rsid w:val="00CE0FA8"/>
  </w:style>
  <w:style w:type="character" w:customStyle="1" w:styleId="related-content">
    <w:name w:val="related-content"/>
    <w:basedOn w:val="DefaultParagraphFont"/>
    <w:rsid w:val="00CE0FA8"/>
  </w:style>
  <w:style w:type="character" w:customStyle="1" w:styleId="name-of-author">
    <w:name w:val="name-of-author"/>
    <w:basedOn w:val="DefaultParagraphFont"/>
    <w:rsid w:val="00CE0FA8"/>
  </w:style>
  <w:style w:type="character" w:customStyle="1" w:styleId="first-name">
    <w:name w:val="first-name"/>
    <w:basedOn w:val="DefaultParagraphFont"/>
    <w:rsid w:val="00CE0FA8"/>
  </w:style>
  <w:style w:type="character" w:customStyle="1" w:styleId="last-name">
    <w:name w:val="last-name"/>
    <w:basedOn w:val="DefaultParagraphFont"/>
    <w:rsid w:val="00CE0FA8"/>
  </w:style>
  <w:style w:type="paragraph" w:customStyle="1" w:styleId="description">
    <w:name w:val="description"/>
    <w:basedOn w:val="Normal"/>
    <w:uiPriority w:val="99"/>
    <w:qFormat/>
    <w:rsid w:val="00CE0FA8"/>
    <w:pPr>
      <w:spacing w:before="100" w:beforeAutospacing="1" w:after="100" w:afterAutospacing="1"/>
    </w:pPr>
  </w:style>
  <w:style w:type="paragraph" w:customStyle="1" w:styleId="graf">
    <w:name w:val="graf"/>
    <w:basedOn w:val="Normal"/>
    <w:uiPriority w:val="99"/>
    <w:qFormat/>
    <w:rsid w:val="00CE0FA8"/>
    <w:pPr>
      <w:spacing w:before="100" w:beforeAutospacing="1" w:after="100" w:afterAutospacing="1"/>
    </w:pPr>
  </w:style>
  <w:style w:type="character" w:customStyle="1" w:styleId="caption10">
    <w:name w:val="caption1"/>
    <w:basedOn w:val="DefaultParagraphFont"/>
    <w:rsid w:val="00CE0FA8"/>
  </w:style>
  <w:style w:type="paragraph" w:customStyle="1" w:styleId="column">
    <w:name w:val="column"/>
    <w:basedOn w:val="Normal"/>
    <w:qFormat/>
    <w:rsid w:val="00CE0FA8"/>
    <w:pPr>
      <w:spacing w:before="100" w:beforeAutospacing="1" w:after="100" w:afterAutospacing="1"/>
    </w:pPr>
  </w:style>
  <w:style w:type="paragraph" w:customStyle="1" w:styleId="recirc-container">
    <w:name w:val="recirc-container"/>
    <w:basedOn w:val="Normal"/>
    <w:uiPriority w:val="99"/>
    <w:qFormat/>
    <w:rsid w:val="00CE0FA8"/>
    <w:pPr>
      <w:spacing w:before="100" w:beforeAutospacing="1" w:after="100" w:afterAutospacing="1"/>
    </w:pPr>
    <w:rPr>
      <w:sz w:val="24"/>
    </w:rPr>
  </w:style>
  <w:style w:type="character" w:customStyle="1" w:styleId="recirc-text">
    <w:name w:val="&quot;recirc-text”"/>
    <w:basedOn w:val="DefaultParagraphFont"/>
    <w:rsid w:val="00CE0FA8"/>
  </w:style>
  <w:style w:type="character" w:customStyle="1" w:styleId="video-icon">
    <w:name w:val="video-icon"/>
    <w:basedOn w:val="DefaultParagraphFont"/>
    <w:rsid w:val="00CE0FA8"/>
  </w:style>
  <w:style w:type="paragraph" w:customStyle="1" w:styleId="selectionshareable">
    <w:name w:val="selectionshareable"/>
    <w:basedOn w:val="Normal"/>
    <w:qFormat/>
    <w:rsid w:val="00CE0FA8"/>
    <w:pPr>
      <w:spacing w:before="100" w:beforeAutospacing="1" w:after="100" w:afterAutospacing="1"/>
    </w:pPr>
    <w:rPr>
      <w:sz w:val="24"/>
    </w:rPr>
  </w:style>
  <w:style w:type="character" w:customStyle="1" w:styleId="powa-shot-play-btn-text">
    <w:name w:val="powa-shot-play-btn-text"/>
    <w:basedOn w:val="DefaultParagraphFont"/>
    <w:rsid w:val="00CE0FA8"/>
  </w:style>
  <w:style w:type="character" w:customStyle="1" w:styleId="powa-shot-click">
    <w:name w:val="powa-shot-click"/>
    <w:basedOn w:val="DefaultParagraphFont"/>
    <w:rsid w:val="00CE0FA8"/>
  </w:style>
  <w:style w:type="character" w:customStyle="1" w:styleId="wpv-blurb">
    <w:name w:val="wpv-blurb"/>
    <w:basedOn w:val="DefaultParagraphFont"/>
    <w:rsid w:val="00CE0FA8"/>
  </w:style>
  <w:style w:type="paragraph" w:customStyle="1" w:styleId="interstitial-link">
    <w:name w:val="interstitial-link"/>
    <w:basedOn w:val="Normal"/>
    <w:uiPriority w:val="99"/>
    <w:qFormat/>
    <w:rsid w:val="00CE0FA8"/>
    <w:pPr>
      <w:spacing w:before="100" w:beforeAutospacing="1" w:after="100" w:afterAutospacing="1"/>
    </w:pPr>
    <w:rPr>
      <w:sz w:val="24"/>
    </w:rPr>
  </w:style>
  <w:style w:type="character" w:customStyle="1" w:styleId="pb-caption">
    <w:name w:val="pb-caption"/>
    <w:basedOn w:val="DefaultParagraphFont"/>
    <w:rsid w:val="00CE0FA8"/>
  </w:style>
  <w:style w:type="paragraph" w:customStyle="1" w:styleId="see-also">
    <w:name w:val="see-also"/>
    <w:basedOn w:val="Normal"/>
    <w:uiPriority w:val="99"/>
    <w:qFormat/>
    <w:rsid w:val="00CE0FA8"/>
    <w:pPr>
      <w:spacing w:before="100" w:beforeAutospacing="1" w:after="100" w:afterAutospacing="1"/>
    </w:pPr>
    <w:rPr>
      <w:sz w:val="24"/>
    </w:rPr>
  </w:style>
  <w:style w:type="character" w:customStyle="1" w:styleId="m-2745674872889869693gmail-style13ptbold">
    <w:name w:val="m_-2745674872889869693gmail-style13ptbold"/>
    <w:basedOn w:val="DefaultParagraphFont"/>
    <w:rsid w:val="00CE0FA8"/>
  </w:style>
  <w:style w:type="character" w:customStyle="1" w:styleId="m-2745674872889869693gmail-styleunderline">
    <w:name w:val="m_-2745674872889869693gmail-styleunderline"/>
    <w:basedOn w:val="DefaultParagraphFont"/>
    <w:rsid w:val="00CE0FA8"/>
  </w:style>
  <w:style w:type="character" w:customStyle="1" w:styleId="UnresolvedMention3">
    <w:name w:val="Unresolved Mention3"/>
    <w:basedOn w:val="DefaultParagraphFont"/>
    <w:uiPriority w:val="99"/>
    <w:unhideWhenUsed/>
    <w:rsid w:val="00CE0FA8"/>
    <w:rPr>
      <w:color w:val="808080"/>
      <w:shd w:val="clear" w:color="auto" w:fill="E6E6E6"/>
    </w:rPr>
  </w:style>
  <w:style w:type="character" w:customStyle="1" w:styleId="UnresolvedMention4">
    <w:name w:val="Unresolved Mention4"/>
    <w:basedOn w:val="DefaultParagraphFont"/>
    <w:uiPriority w:val="99"/>
    <w:unhideWhenUsed/>
    <w:rsid w:val="00CE0FA8"/>
    <w:rPr>
      <w:color w:val="808080"/>
      <w:shd w:val="clear" w:color="auto" w:fill="E6E6E6"/>
    </w:rPr>
  </w:style>
  <w:style w:type="character" w:customStyle="1" w:styleId="m-8082899869479211226gmail-styleunderline">
    <w:name w:val="m_-8082899869479211226gmail-styleunderline"/>
    <w:basedOn w:val="DefaultParagraphFont"/>
    <w:rsid w:val="00CE0FA8"/>
  </w:style>
  <w:style w:type="paragraph" w:customStyle="1" w:styleId="NoteLevel23">
    <w:name w:val="Note Level 23"/>
    <w:basedOn w:val="Normal"/>
    <w:next w:val="Normal"/>
    <w:uiPriority w:val="99"/>
    <w:qFormat/>
    <w:rsid w:val="00CE0FA8"/>
    <w:pPr>
      <w:keepNext/>
      <w:ind w:left="288" w:right="288"/>
    </w:pPr>
    <w:rPr>
      <w:rFonts w:eastAsia="MS Gothic"/>
      <w:szCs w:val="20"/>
    </w:rPr>
  </w:style>
  <w:style w:type="character" w:customStyle="1" w:styleId="Heading5Char1">
    <w:name w:val="Heading 5 Char1"/>
    <w:aliases w:val="Text Char1,Heading 5 Char Char,Heading 5 Char1 Char Char,Heading 5 Char Char Char Char,Heading 5 Char1 Char Char Char Char,Heading 5 Char Char Char Char Char Char,Bold Underline Char Char Char Char Char Char,Blocks Char1"/>
    <w:basedOn w:val="DefaultParagraphFont"/>
    <w:uiPriority w:val="9"/>
    <w:rsid w:val="00CE0FA8"/>
    <w:rPr>
      <w:rFonts w:asciiTheme="majorHAnsi" w:eastAsiaTheme="majorEastAsia" w:hAnsiTheme="majorHAnsi" w:cstheme="majorBidi" w:hint="default"/>
      <w:color w:val="2E74B5" w:themeColor="accent1" w:themeShade="BF"/>
      <w:sz w:val="22"/>
      <w:szCs w:val="22"/>
    </w:rPr>
  </w:style>
  <w:style w:type="character" w:customStyle="1" w:styleId="HeaderChar3">
    <w:name w:val="Header Char3"/>
    <w:basedOn w:val="DefaultParagraphFont"/>
    <w:uiPriority w:val="99"/>
    <w:semiHidden/>
    <w:rsid w:val="00CE0FA8"/>
    <w:rPr>
      <w:rFonts w:ascii="Georgia" w:hAnsi="Georgia"/>
    </w:rPr>
  </w:style>
  <w:style w:type="paragraph" w:customStyle="1" w:styleId="NoteLevel24">
    <w:name w:val="Note Level 24"/>
    <w:basedOn w:val="Normal"/>
    <w:next w:val="Normal"/>
    <w:uiPriority w:val="99"/>
    <w:qFormat/>
    <w:rsid w:val="00CE0FA8"/>
    <w:pPr>
      <w:keepNext/>
      <w:ind w:left="288" w:right="288"/>
    </w:pPr>
    <w:rPr>
      <w:rFonts w:eastAsia="MS Gothic"/>
      <w:sz w:val="24"/>
      <w:szCs w:val="20"/>
    </w:rPr>
  </w:style>
  <w:style w:type="paragraph" w:customStyle="1" w:styleId="NoteLevel25">
    <w:name w:val="Note Level 25"/>
    <w:basedOn w:val="Normal"/>
    <w:next w:val="Normal"/>
    <w:uiPriority w:val="99"/>
    <w:qFormat/>
    <w:rsid w:val="00CE0FA8"/>
    <w:pPr>
      <w:keepNext/>
      <w:ind w:left="288" w:right="288"/>
    </w:pPr>
    <w:rPr>
      <w:rFonts w:eastAsia="MS Gothic"/>
      <w:szCs w:val="20"/>
    </w:rPr>
  </w:style>
  <w:style w:type="character" w:customStyle="1" w:styleId="m4385445901877740177gmail-styleunderline">
    <w:name w:val="m_4385445901877740177gmail-styleunderline"/>
    <w:basedOn w:val="DefaultParagraphFont"/>
    <w:rsid w:val="00CE0FA8"/>
  </w:style>
  <w:style w:type="character" w:customStyle="1" w:styleId="m-4768620939706884080gmail-style13ptbold">
    <w:name w:val="m_-4768620939706884080gmail-style13ptbold"/>
    <w:basedOn w:val="DefaultParagraphFont"/>
    <w:rsid w:val="00CE0FA8"/>
  </w:style>
  <w:style w:type="character" w:customStyle="1" w:styleId="m-4007627453485596929gmail-style13ptbold">
    <w:name w:val="m_-4007627453485596929gmail-style13ptbold"/>
    <w:basedOn w:val="DefaultParagraphFont"/>
    <w:rsid w:val="00CE0FA8"/>
  </w:style>
  <w:style w:type="paragraph" w:customStyle="1" w:styleId="analytic0">
    <w:name w:val="analytic"/>
    <w:basedOn w:val="Normal"/>
    <w:link w:val="analyticChar0"/>
    <w:uiPriority w:val="4"/>
    <w:qFormat/>
    <w:rsid w:val="00CE0FA8"/>
    <w:rPr>
      <w:b/>
      <w:sz w:val="27"/>
    </w:rPr>
  </w:style>
  <w:style w:type="character" w:customStyle="1" w:styleId="analyticChar0">
    <w:name w:val="analytic Char"/>
    <w:basedOn w:val="DefaultParagraphFont"/>
    <w:link w:val="analytic0"/>
    <w:uiPriority w:val="4"/>
    <w:rsid w:val="00CE0FA8"/>
    <w:rPr>
      <w:rFonts w:ascii="Calibri" w:hAnsi="Calibri"/>
      <w:b/>
      <w:sz w:val="27"/>
    </w:rPr>
  </w:style>
  <w:style w:type="paragraph" w:customStyle="1" w:styleId="hword2">
    <w:name w:val="hword2"/>
    <w:basedOn w:val="Normal"/>
    <w:qFormat/>
    <w:rsid w:val="00CE0FA8"/>
    <w:pPr>
      <w:spacing w:before="100" w:beforeAutospacing="1" w:after="100" w:afterAutospacing="1"/>
    </w:pPr>
    <w:rPr>
      <w:rFonts w:eastAsia="Times New Roman"/>
      <w:sz w:val="24"/>
    </w:rPr>
  </w:style>
  <w:style w:type="paragraph" w:customStyle="1" w:styleId="sense">
    <w:name w:val="sense"/>
    <w:basedOn w:val="Normal"/>
    <w:qFormat/>
    <w:rsid w:val="00CE0FA8"/>
    <w:pPr>
      <w:spacing w:before="100" w:beforeAutospacing="1" w:after="100" w:afterAutospacing="1"/>
    </w:pPr>
    <w:rPr>
      <w:rFonts w:eastAsia="Times New Roman"/>
      <w:sz w:val="24"/>
    </w:rPr>
  </w:style>
  <w:style w:type="character" w:customStyle="1" w:styleId="dttext">
    <w:name w:val="dttext"/>
    <w:basedOn w:val="DefaultParagraphFont"/>
    <w:rsid w:val="00CE0FA8"/>
  </w:style>
  <w:style w:type="character" w:customStyle="1" w:styleId="style13ptbold0">
    <w:name w:val="style13ptbold"/>
    <w:basedOn w:val="DefaultParagraphFont"/>
    <w:rsid w:val="00CE0FA8"/>
  </w:style>
  <w:style w:type="paragraph" w:customStyle="1" w:styleId="m5562427531322223799gmail-msolistparagraph">
    <w:name w:val="m_5562427531322223799gmail-msolistparagraph"/>
    <w:basedOn w:val="Normal"/>
    <w:rsid w:val="00CE0FA8"/>
    <w:pPr>
      <w:spacing w:before="100" w:beforeAutospacing="1" w:after="100" w:afterAutospacing="1"/>
    </w:pPr>
    <w:rPr>
      <w:rFonts w:eastAsia="Times New Roman"/>
      <w:sz w:val="24"/>
    </w:rPr>
  </w:style>
  <w:style w:type="character" w:customStyle="1" w:styleId="m4841727538114946087gmail-styleunderline">
    <w:name w:val="m_4841727538114946087gmail-styleunderline"/>
    <w:basedOn w:val="DefaultParagraphFont"/>
    <w:rsid w:val="00CE0FA8"/>
  </w:style>
  <w:style w:type="paragraph" w:customStyle="1" w:styleId="BreakTag">
    <w:name w:val="Break Tag"/>
    <w:basedOn w:val="Normal"/>
    <w:autoRedefine/>
    <w:uiPriority w:val="4"/>
    <w:qFormat/>
    <w:rsid w:val="00CE0FA8"/>
    <w:pPr>
      <w:spacing w:before="240"/>
    </w:pPr>
    <w:rPr>
      <w:b/>
      <w:sz w:val="26"/>
    </w:rPr>
  </w:style>
  <w:style w:type="paragraph" w:customStyle="1" w:styleId="BreakBlock">
    <w:name w:val="Break Block"/>
    <w:basedOn w:val="Normal"/>
    <w:link w:val="BreakBlockChar"/>
    <w:autoRedefine/>
    <w:qFormat/>
    <w:rsid w:val="00CE0FA8"/>
    <w:pPr>
      <w:spacing w:before="240"/>
      <w:jc w:val="center"/>
    </w:pPr>
    <w:rPr>
      <w:rFonts w:ascii="Arial Bold" w:hAnsi="Arial Bold"/>
      <w:b/>
      <w:caps/>
      <w:sz w:val="32"/>
      <w:u w:val="single"/>
    </w:rPr>
  </w:style>
  <w:style w:type="character" w:customStyle="1" w:styleId="BreakBlockChar">
    <w:name w:val="Break Block Char"/>
    <w:basedOn w:val="DefaultParagraphFont"/>
    <w:link w:val="BreakBlock"/>
    <w:rsid w:val="00CE0FA8"/>
    <w:rPr>
      <w:rFonts w:ascii="Arial Bold" w:hAnsi="Arial Bold"/>
      <w:b/>
      <w:caps/>
      <w:sz w:val="32"/>
      <w:u w:val="single"/>
    </w:rPr>
  </w:style>
  <w:style w:type="character" w:customStyle="1" w:styleId="CiteCharChar">
    <w:name w:val="Cite Char Char"/>
    <w:basedOn w:val="DefaultParagraphFont"/>
    <w:rsid w:val="00CE0FA8"/>
    <w:rPr>
      <w:rFonts w:ascii="Cambria" w:hAnsi="Cambria" w:cs="Times New Roman"/>
      <w:b/>
      <w:bCs/>
      <w:sz w:val="26"/>
      <w:szCs w:val="26"/>
    </w:rPr>
  </w:style>
  <w:style w:type="character" w:customStyle="1" w:styleId="CardCharChar1">
    <w:name w:val="Card Char Char1"/>
    <w:basedOn w:val="DefaultParagraphFont"/>
    <w:rsid w:val="00CE0FA8"/>
    <w:rPr>
      <w:rFonts w:cs="Times New Roman"/>
      <w:b/>
      <w:bCs/>
      <w:sz w:val="28"/>
      <w:szCs w:val="28"/>
    </w:rPr>
  </w:style>
  <w:style w:type="character" w:customStyle="1" w:styleId="CircleChar1">
    <w:name w:val="Circle Char1"/>
    <w:basedOn w:val="DefaultParagraphFont"/>
    <w:rsid w:val="00CE0FA8"/>
    <w:rPr>
      <w:rFonts w:cs="Times New Roman"/>
      <w:b/>
      <w:i/>
      <w:sz w:val="18"/>
      <w:szCs w:val="18"/>
      <w:u w:val="single"/>
      <w:lang w:val="en-US" w:eastAsia="en-US" w:bidi="ar-SA"/>
    </w:rPr>
  </w:style>
  <w:style w:type="character" w:customStyle="1" w:styleId="hit1">
    <w:name w:val="hit1"/>
    <w:basedOn w:val="DefaultParagraphFont"/>
    <w:rsid w:val="00CE0FA8"/>
    <w:rPr>
      <w:b/>
      <w:bCs/>
      <w:color w:val="CC0033"/>
    </w:rPr>
  </w:style>
  <w:style w:type="character" w:customStyle="1" w:styleId="upper">
    <w:name w:val="upper"/>
    <w:basedOn w:val="DefaultParagraphFont"/>
    <w:rsid w:val="00CE0FA8"/>
  </w:style>
  <w:style w:type="character" w:customStyle="1" w:styleId="SmallFont7pt">
    <w:name w:val="Small Font (7 pt)"/>
    <w:basedOn w:val="DefaultParagraphFont"/>
    <w:qFormat/>
    <w:rsid w:val="00CE0FA8"/>
    <w:rPr>
      <w:sz w:val="14"/>
    </w:rPr>
  </w:style>
  <w:style w:type="character" w:customStyle="1" w:styleId="style65">
    <w:name w:val="style65"/>
    <w:basedOn w:val="DefaultParagraphFont"/>
    <w:rsid w:val="00CE0FA8"/>
    <w:rPr>
      <w:rFonts w:cs="Times New Roman"/>
    </w:rPr>
  </w:style>
  <w:style w:type="character" w:customStyle="1" w:styleId="StyleStyleBoldUnderlineIntenseEmphasisUnderlineapple-style-s">
    <w:name w:val="Style Style Bold UnderlineIntense EmphasisUnderlineapple-style-s..."/>
    <w:basedOn w:val="DefaultParagraphFont"/>
    <w:rsid w:val="00CE0FA8"/>
    <w:rPr>
      <w:b w:val="0"/>
      <w:bCs w:val="0"/>
      <w:sz w:val="22"/>
      <w:u w:val="single"/>
      <w:bdr w:val="none" w:sz="0" w:space="0" w:color="auto"/>
    </w:rPr>
  </w:style>
  <w:style w:type="paragraph" w:customStyle="1" w:styleId="type">
    <w:name w:val="type"/>
    <w:basedOn w:val="Normal"/>
    <w:qFormat/>
    <w:rsid w:val="00CE0FA8"/>
    <w:pPr>
      <w:spacing w:before="100" w:beforeAutospacing="1" w:after="100" w:afterAutospacing="1"/>
    </w:pPr>
    <w:rPr>
      <w:rFonts w:eastAsia="Times New Roman"/>
    </w:rPr>
  </w:style>
  <w:style w:type="character" w:customStyle="1" w:styleId="abodyblack3">
    <w:name w:val="abodyblack3"/>
    <w:basedOn w:val="DefaultParagraphFont"/>
    <w:rsid w:val="00CE0FA8"/>
  </w:style>
  <w:style w:type="character" w:customStyle="1" w:styleId="FontStyle177">
    <w:name w:val="Font Style177"/>
    <w:basedOn w:val="DefaultParagraphFont"/>
    <w:uiPriority w:val="99"/>
    <w:rsid w:val="00CE0FA8"/>
    <w:rPr>
      <w:rFonts w:ascii="Times New Roman" w:hAnsi="Times New Roman" w:cs="Times New Roman"/>
      <w:sz w:val="20"/>
      <w:szCs w:val="20"/>
    </w:rPr>
  </w:style>
  <w:style w:type="character" w:customStyle="1" w:styleId="FontStyle173">
    <w:name w:val="Font Style173"/>
    <w:basedOn w:val="DefaultParagraphFont"/>
    <w:uiPriority w:val="99"/>
    <w:rsid w:val="00CE0FA8"/>
    <w:rPr>
      <w:rFonts w:ascii="Times New Roman" w:hAnsi="Times New Roman" w:cs="Times New Roman"/>
      <w:sz w:val="14"/>
      <w:szCs w:val="14"/>
    </w:rPr>
  </w:style>
  <w:style w:type="character" w:customStyle="1" w:styleId="FontStyle151">
    <w:name w:val="Font Style151"/>
    <w:basedOn w:val="DefaultParagraphFont"/>
    <w:uiPriority w:val="99"/>
    <w:rsid w:val="00CE0FA8"/>
    <w:rPr>
      <w:rFonts w:ascii="Arial Narrow" w:hAnsi="Arial Narrow" w:cs="Arial Narrow"/>
      <w:b/>
      <w:bCs/>
      <w:sz w:val="12"/>
      <w:szCs w:val="12"/>
    </w:rPr>
  </w:style>
  <w:style w:type="character" w:customStyle="1" w:styleId="FontStyle156">
    <w:name w:val="Font Style156"/>
    <w:basedOn w:val="DefaultParagraphFont"/>
    <w:uiPriority w:val="99"/>
    <w:rsid w:val="00CE0FA8"/>
    <w:rPr>
      <w:rFonts w:ascii="Arial Narrow" w:hAnsi="Arial Narrow" w:cs="Arial Narrow"/>
      <w:sz w:val="8"/>
      <w:szCs w:val="8"/>
    </w:rPr>
  </w:style>
  <w:style w:type="character" w:customStyle="1" w:styleId="FontStyle160">
    <w:name w:val="Font Style160"/>
    <w:basedOn w:val="DefaultParagraphFont"/>
    <w:uiPriority w:val="99"/>
    <w:rsid w:val="00CE0FA8"/>
    <w:rPr>
      <w:rFonts w:ascii="Times New Roman" w:hAnsi="Times New Roman" w:cs="Times New Roman"/>
      <w:b/>
      <w:bCs/>
      <w:sz w:val="20"/>
      <w:szCs w:val="20"/>
    </w:rPr>
  </w:style>
  <w:style w:type="character" w:customStyle="1" w:styleId="FontStyle178">
    <w:name w:val="Font Style178"/>
    <w:basedOn w:val="DefaultParagraphFont"/>
    <w:uiPriority w:val="99"/>
    <w:rsid w:val="00CE0FA8"/>
    <w:rPr>
      <w:rFonts w:ascii="Times New Roman" w:hAnsi="Times New Roman" w:cs="Times New Roman"/>
      <w:sz w:val="18"/>
      <w:szCs w:val="18"/>
    </w:rPr>
  </w:style>
  <w:style w:type="paragraph" w:customStyle="1" w:styleId="Style14">
    <w:name w:val="Style14"/>
    <w:basedOn w:val="Normal"/>
    <w:uiPriority w:val="99"/>
    <w:qFormat/>
    <w:rsid w:val="00CE0FA8"/>
    <w:pPr>
      <w:widowControl w:val="0"/>
      <w:autoSpaceDE w:val="0"/>
      <w:autoSpaceDN w:val="0"/>
      <w:adjustRightInd w:val="0"/>
      <w:spacing w:line="278" w:lineRule="exact"/>
      <w:jc w:val="both"/>
    </w:pPr>
    <w:rPr>
      <w:rFonts w:eastAsia="Times New Roman"/>
    </w:rPr>
  </w:style>
  <w:style w:type="paragraph" w:customStyle="1" w:styleId="Style16">
    <w:name w:val="Style16"/>
    <w:basedOn w:val="Normal"/>
    <w:uiPriority w:val="99"/>
    <w:qFormat/>
    <w:rsid w:val="00CE0FA8"/>
    <w:pPr>
      <w:widowControl w:val="0"/>
      <w:autoSpaceDE w:val="0"/>
      <w:autoSpaceDN w:val="0"/>
      <w:adjustRightInd w:val="0"/>
      <w:spacing w:line="163" w:lineRule="exact"/>
    </w:pPr>
    <w:rPr>
      <w:rFonts w:eastAsia="Times New Roman"/>
    </w:rPr>
  </w:style>
  <w:style w:type="character" w:customStyle="1" w:styleId="FontStyle168">
    <w:name w:val="Font Style168"/>
    <w:basedOn w:val="DefaultParagraphFont"/>
    <w:uiPriority w:val="99"/>
    <w:rsid w:val="00CE0FA8"/>
    <w:rPr>
      <w:rFonts w:ascii="Times New Roman" w:hAnsi="Times New Roman" w:cs="Times New Roman"/>
      <w:sz w:val="12"/>
      <w:szCs w:val="12"/>
    </w:rPr>
  </w:style>
  <w:style w:type="paragraph" w:customStyle="1" w:styleId="Style9">
    <w:name w:val="Style9"/>
    <w:basedOn w:val="Normal"/>
    <w:uiPriority w:val="99"/>
    <w:qFormat/>
    <w:rsid w:val="00CE0FA8"/>
    <w:pPr>
      <w:widowControl w:val="0"/>
      <w:autoSpaceDE w:val="0"/>
      <w:autoSpaceDN w:val="0"/>
      <w:adjustRightInd w:val="0"/>
      <w:spacing w:line="134" w:lineRule="exact"/>
      <w:jc w:val="both"/>
    </w:pPr>
    <w:rPr>
      <w:rFonts w:eastAsia="Times New Roman"/>
    </w:rPr>
  </w:style>
  <w:style w:type="paragraph" w:customStyle="1" w:styleId="Style44">
    <w:name w:val="Style44"/>
    <w:basedOn w:val="Normal"/>
    <w:uiPriority w:val="99"/>
    <w:qFormat/>
    <w:rsid w:val="00CE0FA8"/>
    <w:pPr>
      <w:widowControl w:val="0"/>
      <w:autoSpaceDE w:val="0"/>
      <w:autoSpaceDN w:val="0"/>
      <w:adjustRightInd w:val="0"/>
      <w:spacing w:line="216" w:lineRule="exact"/>
      <w:jc w:val="both"/>
    </w:pPr>
    <w:rPr>
      <w:rFonts w:eastAsia="Times New Roman"/>
    </w:rPr>
  </w:style>
  <w:style w:type="paragraph" w:customStyle="1" w:styleId="Style19">
    <w:name w:val="Style19"/>
    <w:basedOn w:val="Normal"/>
    <w:uiPriority w:val="99"/>
    <w:qFormat/>
    <w:rsid w:val="00CE0FA8"/>
    <w:pPr>
      <w:widowControl w:val="0"/>
      <w:autoSpaceDE w:val="0"/>
      <w:autoSpaceDN w:val="0"/>
      <w:adjustRightInd w:val="0"/>
      <w:spacing w:line="206" w:lineRule="exact"/>
    </w:pPr>
    <w:rPr>
      <w:rFonts w:eastAsia="Times New Roman"/>
    </w:rPr>
  </w:style>
  <w:style w:type="character" w:customStyle="1" w:styleId="FontStyle176">
    <w:name w:val="Font Style176"/>
    <w:basedOn w:val="DefaultParagraphFont"/>
    <w:uiPriority w:val="99"/>
    <w:rsid w:val="00CE0FA8"/>
    <w:rPr>
      <w:rFonts w:ascii="Times New Roman" w:hAnsi="Times New Roman" w:cs="Times New Roman"/>
      <w:sz w:val="16"/>
      <w:szCs w:val="16"/>
    </w:rPr>
  </w:style>
  <w:style w:type="character" w:customStyle="1" w:styleId="FontStyle172">
    <w:name w:val="Font Style172"/>
    <w:basedOn w:val="DefaultParagraphFont"/>
    <w:uiPriority w:val="99"/>
    <w:rsid w:val="00CE0FA8"/>
    <w:rPr>
      <w:rFonts w:ascii="Times New Roman" w:hAnsi="Times New Roman" w:cs="Times New Roman"/>
      <w:b/>
      <w:bCs/>
      <w:sz w:val="16"/>
      <w:szCs w:val="16"/>
    </w:rPr>
  </w:style>
  <w:style w:type="paragraph" w:customStyle="1" w:styleId="Style18">
    <w:name w:val="Style18"/>
    <w:basedOn w:val="Normal"/>
    <w:uiPriority w:val="99"/>
    <w:qFormat/>
    <w:rsid w:val="00CE0FA8"/>
    <w:pPr>
      <w:widowControl w:val="0"/>
      <w:autoSpaceDE w:val="0"/>
      <w:autoSpaceDN w:val="0"/>
      <w:adjustRightInd w:val="0"/>
      <w:spacing w:line="269" w:lineRule="exact"/>
    </w:pPr>
    <w:rPr>
      <w:rFonts w:eastAsia="Times New Roman"/>
    </w:rPr>
  </w:style>
  <w:style w:type="character" w:customStyle="1" w:styleId="FontStyle171">
    <w:name w:val="Font Style171"/>
    <w:basedOn w:val="DefaultParagraphFont"/>
    <w:uiPriority w:val="99"/>
    <w:rsid w:val="00CE0FA8"/>
    <w:rPr>
      <w:rFonts w:ascii="Times New Roman" w:hAnsi="Times New Roman" w:cs="Times New Roman"/>
      <w:i/>
      <w:iCs/>
      <w:sz w:val="16"/>
      <w:szCs w:val="16"/>
    </w:rPr>
  </w:style>
  <w:style w:type="character" w:customStyle="1" w:styleId="FontStyle162">
    <w:name w:val="Font Style162"/>
    <w:basedOn w:val="DefaultParagraphFont"/>
    <w:uiPriority w:val="99"/>
    <w:rsid w:val="00CE0FA8"/>
    <w:rPr>
      <w:rFonts w:ascii="Times New Roman" w:hAnsi="Times New Roman" w:cs="Times New Roman"/>
      <w:b/>
      <w:bCs/>
      <w:sz w:val="18"/>
      <w:szCs w:val="18"/>
    </w:rPr>
  </w:style>
  <w:style w:type="character" w:customStyle="1" w:styleId="FontStyle167">
    <w:name w:val="Font Style167"/>
    <w:basedOn w:val="DefaultParagraphFont"/>
    <w:uiPriority w:val="99"/>
    <w:rsid w:val="00CE0FA8"/>
    <w:rPr>
      <w:rFonts w:ascii="Times New Roman" w:hAnsi="Times New Roman" w:cs="Times New Roman"/>
      <w:sz w:val="10"/>
      <w:szCs w:val="10"/>
    </w:rPr>
  </w:style>
  <w:style w:type="character" w:customStyle="1" w:styleId="FontStyle174">
    <w:name w:val="Font Style174"/>
    <w:basedOn w:val="DefaultParagraphFont"/>
    <w:uiPriority w:val="99"/>
    <w:rsid w:val="00CE0FA8"/>
    <w:rPr>
      <w:rFonts w:ascii="Arial Narrow" w:hAnsi="Arial Narrow" w:cs="Arial Narrow"/>
      <w:b/>
      <w:bCs/>
      <w:sz w:val="18"/>
      <w:szCs w:val="18"/>
    </w:rPr>
  </w:style>
  <w:style w:type="paragraph" w:customStyle="1" w:styleId="Style47">
    <w:name w:val="Style47"/>
    <w:basedOn w:val="Normal"/>
    <w:uiPriority w:val="99"/>
    <w:qFormat/>
    <w:rsid w:val="00CE0FA8"/>
    <w:pPr>
      <w:widowControl w:val="0"/>
      <w:autoSpaceDE w:val="0"/>
      <w:autoSpaceDN w:val="0"/>
      <w:adjustRightInd w:val="0"/>
      <w:spacing w:line="490" w:lineRule="exact"/>
    </w:pPr>
    <w:rPr>
      <w:rFonts w:eastAsia="Times New Roman"/>
    </w:rPr>
  </w:style>
  <w:style w:type="character" w:customStyle="1" w:styleId="FontStyle169">
    <w:name w:val="Font Style169"/>
    <w:basedOn w:val="DefaultParagraphFont"/>
    <w:uiPriority w:val="99"/>
    <w:rsid w:val="00CE0FA8"/>
    <w:rPr>
      <w:rFonts w:ascii="Times New Roman" w:hAnsi="Times New Roman" w:cs="Times New Roman"/>
      <w:sz w:val="12"/>
      <w:szCs w:val="12"/>
    </w:rPr>
  </w:style>
  <w:style w:type="paragraph" w:customStyle="1" w:styleId="Style24">
    <w:name w:val="Style24"/>
    <w:basedOn w:val="Normal"/>
    <w:uiPriority w:val="99"/>
    <w:qFormat/>
    <w:rsid w:val="00CE0FA8"/>
    <w:pPr>
      <w:widowControl w:val="0"/>
      <w:autoSpaceDE w:val="0"/>
      <w:autoSpaceDN w:val="0"/>
      <w:adjustRightInd w:val="0"/>
      <w:spacing w:line="276" w:lineRule="exact"/>
    </w:pPr>
    <w:rPr>
      <w:rFonts w:eastAsia="Times New Roman"/>
    </w:rPr>
  </w:style>
  <w:style w:type="paragraph" w:customStyle="1" w:styleId="Style99">
    <w:name w:val="Style99"/>
    <w:basedOn w:val="Normal"/>
    <w:uiPriority w:val="99"/>
    <w:qFormat/>
    <w:rsid w:val="00CE0FA8"/>
    <w:pPr>
      <w:widowControl w:val="0"/>
      <w:autoSpaceDE w:val="0"/>
      <w:autoSpaceDN w:val="0"/>
      <w:adjustRightInd w:val="0"/>
      <w:spacing w:line="182" w:lineRule="exact"/>
      <w:jc w:val="both"/>
    </w:pPr>
    <w:rPr>
      <w:rFonts w:eastAsia="Times New Roman"/>
    </w:rPr>
  </w:style>
  <w:style w:type="paragraph" w:customStyle="1" w:styleId="Style26">
    <w:name w:val="Style26"/>
    <w:basedOn w:val="Normal"/>
    <w:uiPriority w:val="99"/>
    <w:qFormat/>
    <w:rsid w:val="00CE0FA8"/>
    <w:pPr>
      <w:widowControl w:val="0"/>
      <w:autoSpaceDE w:val="0"/>
      <w:autoSpaceDN w:val="0"/>
      <w:adjustRightInd w:val="0"/>
      <w:spacing w:line="278" w:lineRule="exact"/>
      <w:jc w:val="both"/>
    </w:pPr>
    <w:rPr>
      <w:rFonts w:eastAsia="Times New Roman"/>
    </w:rPr>
  </w:style>
  <w:style w:type="character" w:customStyle="1" w:styleId="FontStyle139">
    <w:name w:val="Font Style139"/>
    <w:basedOn w:val="DefaultParagraphFont"/>
    <w:uiPriority w:val="99"/>
    <w:rsid w:val="00CE0FA8"/>
    <w:rPr>
      <w:rFonts w:ascii="Times New Roman" w:hAnsi="Times New Roman" w:cs="Times New Roman"/>
      <w:b/>
      <w:bCs/>
      <w:sz w:val="18"/>
      <w:szCs w:val="18"/>
    </w:rPr>
  </w:style>
  <w:style w:type="paragraph" w:customStyle="1" w:styleId="Style21">
    <w:name w:val="Style21"/>
    <w:basedOn w:val="Normal"/>
    <w:uiPriority w:val="99"/>
    <w:qFormat/>
    <w:rsid w:val="00CE0FA8"/>
    <w:pPr>
      <w:widowControl w:val="0"/>
      <w:autoSpaceDE w:val="0"/>
      <w:autoSpaceDN w:val="0"/>
      <w:adjustRightInd w:val="0"/>
      <w:spacing w:line="216" w:lineRule="exact"/>
      <w:jc w:val="both"/>
    </w:pPr>
    <w:rPr>
      <w:rFonts w:eastAsia="Times New Roman"/>
    </w:rPr>
  </w:style>
  <w:style w:type="paragraph" w:customStyle="1" w:styleId="Style50">
    <w:name w:val="Style50"/>
    <w:basedOn w:val="Normal"/>
    <w:uiPriority w:val="99"/>
    <w:qFormat/>
    <w:rsid w:val="00CE0FA8"/>
    <w:pPr>
      <w:widowControl w:val="0"/>
      <w:autoSpaceDE w:val="0"/>
      <w:autoSpaceDN w:val="0"/>
      <w:adjustRightInd w:val="0"/>
      <w:spacing w:line="198" w:lineRule="exact"/>
    </w:pPr>
    <w:rPr>
      <w:rFonts w:eastAsia="Times New Roman"/>
    </w:rPr>
  </w:style>
  <w:style w:type="character" w:customStyle="1" w:styleId="cit-first-element">
    <w:name w:val="cit-first-element"/>
    <w:basedOn w:val="DefaultParagraphFont"/>
    <w:rsid w:val="00CE0FA8"/>
  </w:style>
  <w:style w:type="character" w:customStyle="1" w:styleId="StyleThickunderline1">
    <w:name w:val="Style Thick underline1"/>
    <w:basedOn w:val="DefaultParagraphFont"/>
    <w:rsid w:val="00CE0FA8"/>
    <w:rPr>
      <w:u w:val="single"/>
    </w:rPr>
  </w:style>
  <w:style w:type="paragraph" w:customStyle="1" w:styleId="TableParagraph">
    <w:name w:val="Table Paragraph"/>
    <w:basedOn w:val="Normal"/>
    <w:uiPriority w:val="1"/>
    <w:qFormat/>
    <w:rsid w:val="00CE0FA8"/>
    <w:pPr>
      <w:widowControl w:val="0"/>
    </w:pPr>
  </w:style>
  <w:style w:type="character" w:customStyle="1" w:styleId="UnderlineChar5">
    <w:name w:val="UnderlineChar"/>
    <w:rsid w:val="00CE0FA8"/>
    <w:rPr>
      <w:sz w:val="24"/>
      <w:u w:val="single"/>
      <w:shd w:val="clear" w:color="auto" w:fill="auto"/>
    </w:rPr>
  </w:style>
  <w:style w:type="paragraph" w:customStyle="1" w:styleId="StyleCircled11pt">
    <w:name w:val="Style Circled + 11 pt"/>
    <w:basedOn w:val="Normal"/>
    <w:link w:val="StyleCircled11ptChar"/>
    <w:qFormat/>
    <w:rsid w:val="00CE0FA8"/>
    <w:rPr>
      <w:rFonts w:eastAsia="Times New Roman"/>
      <w:b/>
      <w:bCs/>
      <w:u w:val="single"/>
    </w:rPr>
  </w:style>
  <w:style w:type="character" w:customStyle="1" w:styleId="StyleCircled11ptChar">
    <w:name w:val="Style Circled + 11 pt Char"/>
    <w:link w:val="StyleCircled11pt"/>
    <w:rsid w:val="00CE0FA8"/>
    <w:rPr>
      <w:rFonts w:ascii="Calibri" w:eastAsia="Times New Roman" w:hAnsi="Calibri"/>
      <w:b/>
      <w:bCs/>
      <w:u w:val="single"/>
    </w:rPr>
  </w:style>
  <w:style w:type="paragraph" w:customStyle="1" w:styleId="StyleUnunderlined10ptThickunderline">
    <w:name w:val="Style Ununderlined + 10 pt Thick underline"/>
    <w:basedOn w:val="Normal"/>
    <w:link w:val="StyleUnunderlined10ptThickunderlineChar"/>
    <w:qFormat/>
    <w:rsid w:val="00CE0FA8"/>
    <w:rPr>
      <w:rFonts w:ascii="Times" w:eastAsia="Times New Roman" w:hAnsi="Times"/>
      <w:szCs w:val="28"/>
      <w:u w:val="single"/>
    </w:rPr>
  </w:style>
  <w:style w:type="character" w:customStyle="1" w:styleId="StyleUnunderlined10ptThickunderlineChar">
    <w:name w:val="Style Ununderlined + 10 pt Thick underline Char"/>
    <w:link w:val="StyleUnunderlined10ptThickunderline"/>
    <w:rsid w:val="00CE0FA8"/>
    <w:rPr>
      <w:rFonts w:ascii="Times" w:eastAsia="Times New Roman" w:hAnsi="Times"/>
      <w:szCs w:val="28"/>
      <w:u w:val="single"/>
    </w:rPr>
  </w:style>
  <w:style w:type="character" w:customStyle="1" w:styleId="Style11ptBorderSinglesolidlineAuto05ptLinewidth">
    <w:name w:val="Style 11 pt Border: : (Single solid line Auto  0.5 pt Line width)"/>
    <w:rsid w:val="00CE0FA8"/>
    <w:rPr>
      <w:sz w:val="20"/>
      <w:bdr w:val="single" w:sz="4" w:space="0" w:color="auto" w:frame="1"/>
    </w:rPr>
  </w:style>
  <w:style w:type="character" w:customStyle="1" w:styleId="StyleUnderlineChar6CharCharCharCharCharCharCharChar11">
    <w:name w:val="Style Underline Char6 Char Char Char Char Char Char Char Char + 11 ..."/>
    <w:rsid w:val="00CE0FA8"/>
    <w:rPr>
      <w:sz w:val="20"/>
      <w:szCs w:val="24"/>
      <w:u w:val="single"/>
      <w:lang w:val="en-US" w:eastAsia="en-US" w:bidi="ar-SA"/>
    </w:rPr>
  </w:style>
  <w:style w:type="character" w:customStyle="1" w:styleId="StyleBoldandUnderlineChar5CharCharCharCharCharCharCharC">
    <w:name w:val="Style Bold and Underline Char5 Char Char Char Char Char Char Char C..."/>
    <w:rsid w:val="00CE0FA8"/>
    <w:rPr>
      <w:b/>
      <w:bCs/>
      <w:sz w:val="20"/>
      <w:szCs w:val="24"/>
      <w:u w:val="single"/>
      <w:lang w:val="en-US" w:eastAsia="en-US" w:bidi="ar-SA"/>
    </w:rPr>
  </w:style>
  <w:style w:type="character" w:customStyle="1" w:styleId="StyleUnderlineChar6CharCharCharCharCharCharCharChar111">
    <w:name w:val="Style Underline Char6 Char Char Char Char Char Char Char Char + 11 ...1"/>
    <w:rsid w:val="00CE0FA8"/>
    <w:rPr>
      <w:b/>
      <w:bCs/>
      <w:sz w:val="20"/>
      <w:szCs w:val="24"/>
      <w:u w:val="single"/>
      <w:lang w:val="en-US" w:eastAsia="en-US" w:bidi="ar-SA"/>
    </w:rPr>
  </w:style>
  <w:style w:type="character" w:customStyle="1" w:styleId="StyleUnderlineChar6CharCharCharCharCharCharCharChar112">
    <w:name w:val="Style Underline Char6 Char Char Char Char Char Char Char Char + 11 ...2"/>
    <w:rsid w:val="00CE0FA8"/>
    <w:rPr>
      <w:sz w:val="20"/>
      <w:szCs w:val="24"/>
      <w:u w:val="single"/>
      <w:bdr w:val="single" w:sz="4" w:space="0" w:color="auto"/>
      <w:lang w:val="en-US" w:eastAsia="en-US" w:bidi="ar-SA"/>
    </w:rPr>
  </w:style>
  <w:style w:type="character" w:customStyle="1" w:styleId="StyleLatinGaramondUnderline">
    <w:name w:val="Style (Latin) Garamond Underline"/>
    <w:rsid w:val="00CE0FA8"/>
    <w:rPr>
      <w:rFonts w:ascii="Times New Roman" w:hAnsi="Times New Roman"/>
      <w:sz w:val="20"/>
      <w:u w:val="single"/>
    </w:rPr>
  </w:style>
  <w:style w:type="character" w:customStyle="1" w:styleId="StyleLatinGaramond">
    <w:name w:val="Style (Latin) Garamond"/>
    <w:rsid w:val="00CE0FA8"/>
    <w:rPr>
      <w:rFonts w:ascii="Times New Roman" w:hAnsi="Times New Roman"/>
      <w:sz w:val="20"/>
    </w:rPr>
  </w:style>
  <w:style w:type="character" w:customStyle="1" w:styleId="styletimesnewroman12ptbold0">
    <w:name w:val="styletimesnewroman12ptbold"/>
    <w:basedOn w:val="DefaultParagraphFont"/>
    <w:rsid w:val="00CE0FA8"/>
  </w:style>
  <w:style w:type="paragraph" w:customStyle="1" w:styleId="BoldandUnderlineChar2CharChar">
    <w:name w:val="Bold and Underline Char2 Char Char"/>
    <w:basedOn w:val="Normal"/>
    <w:link w:val="BoldandUnderlineChar2CharCharChar"/>
    <w:qFormat/>
    <w:rsid w:val="00CE0FA8"/>
    <w:rPr>
      <w:rFonts w:asciiTheme="minorHAnsi" w:hAnsiTheme="minorHAnsi"/>
      <w:b/>
      <w:u w:val="single"/>
    </w:rPr>
  </w:style>
  <w:style w:type="character" w:customStyle="1" w:styleId="Reduce8ptCharChar">
    <w:name w:val="Reduce 8pt Char Char"/>
    <w:basedOn w:val="DefaultParagraphFont"/>
    <w:link w:val="Reduce8pt"/>
    <w:rsid w:val="00CE0FA8"/>
    <w:rPr>
      <w:sz w:val="16"/>
    </w:rPr>
  </w:style>
  <w:style w:type="paragraph" w:customStyle="1" w:styleId="Reduce8pt">
    <w:name w:val="Reduce 8pt"/>
    <w:basedOn w:val="Normal"/>
    <w:link w:val="Reduce8ptCharChar"/>
    <w:qFormat/>
    <w:rsid w:val="00CE0FA8"/>
    <w:pPr>
      <w:autoSpaceDE w:val="0"/>
      <w:autoSpaceDN w:val="0"/>
      <w:adjustRightInd w:val="0"/>
      <w:jc w:val="both"/>
    </w:pPr>
    <w:rPr>
      <w:rFonts w:asciiTheme="minorHAnsi" w:hAnsiTheme="minorHAnsi"/>
      <w:sz w:val="16"/>
    </w:rPr>
  </w:style>
  <w:style w:type="paragraph" w:customStyle="1" w:styleId="Style7">
    <w:name w:val="Style7"/>
    <w:basedOn w:val="Normal"/>
    <w:uiPriority w:val="99"/>
    <w:qFormat/>
    <w:rsid w:val="00CE0FA8"/>
    <w:pPr>
      <w:widowControl w:val="0"/>
      <w:autoSpaceDE w:val="0"/>
      <w:autoSpaceDN w:val="0"/>
      <w:adjustRightInd w:val="0"/>
      <w:spacing w:line="229" w:lineRule="exact"/>
    </w:pPr>
    <w:rPr>
      <w:rFonts w:ascii="Arial Narrow" w:eastAsia="Times New Roman" w:hAnsi="Arial Narrow"/>
    </w:rPr>
  </w:style>
  <w:style w:type="character" w:customStyle="1" w:styleId="Footnote2Char">
    <w:name w:val="Footnote2 Char"/>
    <w:link w:val="Footnote2"/>
    <w:locked/>
    <w:rsid w:val="00CE0FA8"/>
  </w:style>
  <w:style w:type="paragraph" w:customStyle="1" w:styleId="Footnote2">
    <w:name w:val="Footnote2"/>
    <w:basedOn w:val="Normal"/>
    <w:next w:val="Normal"/>
    <w:link w:val="Footnote2Char"/>
    <w:autoRedefine/>
    <w:qFormat/>
    <w:rsid w:val="00CE0FA8"/>
    <w:pPr>
      <w:spacing w:after="120" w:line="480" w:lineRule="auto"/>
    </w:pPr>
    <w:rPr>
      <w:rFonts w:asciiTheme="minorHAnsi" w:hAnsiTheme="minorHAnsi"/>
    </w:rPr>
  </w:style>
  <w:style w:type="character" w:customStyle="1" w:styleId="red">
    <w:name w:val="red"/>
    <w:basedOn w:val="DefaultParagraphFont"/>
    <w:rsid w:val="00CE0FA8"/>
  </w:style>
  <w:style w:type="character" w:customStyle="1" w:styleId="Mention11">
    <w:name w:val="Mention11"/>
    <w:basedOn w:val="DefaultParagraphFont"/>
    <w:uiPriority w:val="99"/>
    <w:semiHidden/>
    <w:unhideWhenUsed/>
    <w:rsid w:val="00CE0FA8"/>
    <w:rPr>
      <w:color w:val="2B579A"/>
      <w:shd w:val="clear" w:color="auto" w:fill="E6E6E6"/>
    </w:rPr>
  </w:style>
  <w:style w:type="character" w:customStyle="1" w:styleId="m6370699461968006786gmail-styleunderline">
    <w:name w:val="m_6370699461968006786gmail-styleunderline"/>
    <w:basedOn w:val="DefaultParagraphFont"/>
    <w:rsid w:val="00CE0FA8"/>
  </w:style>
  <w:style w:type="character" w:customStyle="1" w:styleId="Mention2">
    <w:name w:val="Mention2"/>
    <w:basedOn w:val="DefaultParagraphFont"/>
    <w:uiPriority w:val="99"/>
    <w:semiHidden/>
    <w:unhideWhenUsed/>
    <w:rsid w:val="00CE0FA8"/>
    <w:rPr>
      <w:color w:val="2B579A"/>
      <w:shd w:val="clear" w:color="auto" w:fill="E6E6E6"/>
    </w:rPr>
  </w:style>
  <w:style w:type="paragraph" w:customStyle="1" w:styleId="FlashTag">
    <w:name w:val="FlashTag"/>
    <w:basedOn w:val="Normal"/>
    <w:link w:val="FlashTagChar"/>
    <w:autoRedefine/>
    <w:uiPriority w:val="4"/>
    <w:qFormat/>
    <w:rsid w:val="00CE0FA8"/>
    <w:rPr>
      <w:rFonts w:asciiTheme="majorHAnsi" w:hAnsiTheme="majorHAnsi"/>
      <w:b/>
      <w:sz w:val="28"/>
    </w:rPr>
  </w:style>
  <w:style w:type="character" w:customStyle="1" w:styleId="FlashTagChar">
    <w:name w:val="FlashTag Char"/>
    <w:basedOn w:val="DefaultParagraphFont"/>
    <w:link w:val="FlashTag"/>
    <w:uiPriority w:val="4"/>
    <w:rsid w:val="00CE0FA8"/>
    <w:rPr>
      <w:rFonts w:asciiTheme="majorHAnsi" w:hAnsiTheme="majorHAnsi"/>
      <w:b/>
      <w:sz w:val="28"/>
    </w:rPr>
  </w:style>
  <w:style w:type="paragraph" w:customStyle="1" w:styleId="Warrant">
    <w:name w:val="Warrant"/>
    <w:autoRedefine/>
    <w:uiPriority w:val="4"/>
    <w:qFormat/>
    <w:rsid w:val="00CE0FA8"/>
    <w:pPr>
      <w:ind w:left="720"/>
    </w:pPr>
    <w:rPr>
      <w:rFonts w:ascii="Calibri" w:hAnsi="Calibri" w:cs="Arial"/>
    </w:rPr>
  </w:style>
  <w:style w:type="character" w:customStyle="1" w:styleId="m-8793234324905335251gmail-style13ptbold">
    <w:name w:val="m_-8793234324905335251gmail-style13ptbold"/>
    <w:basedOn w:val="DefaultParagraphFont"/>
    <w:rsid w:val="00CE0FA8"/>
  </w:style>
  <w:style w:type="character" w:customStyle="1" w:styleId="m3965771245576658108gmail-styleunderline">
    <w:name w:val="m_3965771245576658108gmail-styleunderline"/>
    <w:basedOn w:val="DefaultParagraphFont"/>
    <w:rsid w:val="00CE0FA8"/>
  </w:style>
  <w:style w:type="character" w:customStyle="1" w:styleId="FontStyle220">
    <w:name w:val="Font Style220"/>
    <w:basedOn w:val="DefaultParagraphFont"/>
    <w:uiPriority w:val="99"/>
    <w:rsid w:val="00CE0FA8"/>
    <w:rPr>
      <w:rFonts w:ascii="Candara" w:hAnsi="Candara" w:cs="Candara" w:hint="default"/>
      <w:i/>
      <w:iCs/>
      <w:sz w:val="18"/>
      <w:szCs w:val="18"/>
    </w:rPr>
  </w:style>
  <w:style w:type="character" w:customStyle="1" w:styleId="FontStyle290">
    <w:name w:val="Font Style290"/>
    <w:basedOn w:val="DefaultParagraphFont"/>
    <w:uiPriority w:val="99"/>
    <w:rsid w:val="00CE0FA8"/>
    <w:rPr>
      <w:rFonts w:ascii="Times New Roman" w:hAnsi="Times New Roman" w:cs="Times New Roman" w:hint="default"/>
      <w:b/>
      <w:bCs/>
      <w:sz w:val="22"/>
      <w:szCs w:val="22"/>
    </w:rPr>
  </w:style>
  <w:style w:type="character" w:customStyle="1" w:styleId="FontStyle287">
    <w:name w:val="Font Style287"/>
    <w:basedOn w:val="DefaultParagraphFont"/>
    <w:uiPriority w:val="99"/>
    <w:rsid w:val="00CE0FA8"/>
    <w:rPr>
      <w:rFonts w:ascii="Arial" w:hAnsi="Arial" w:cs="Arial"/>
      <w:b/>
      <w:bCs/>
      <w:sz w:val="16"/>
      <w:szCs w:val="16"/>
    </w:rPr>
  </w:style>
  <w:style w:type="character" w:customStyle="1" w:styleId="m-5498913268213319940gmail-styleunderline">
    <w:name w:val="m_-5498913268213319940gmail-styleunderline"/>
    <w:basedOn w:val="DefaultParagraphFont"/>
    <w:rsid w:val="00CE0FA8"/>
  </w:style>
  <w:style w:type="paragraph" w:customStyle="1" w:styleId="speakable">
    <w:name w:val="speakable"/>
    <w:basedOn w:val="Normal"/>
    <w:qFormat/>
    <w:rsid w:val="00CE0FA8"/>
    <w:pPr>
      <w:spacing w:before="100" w:beforeAutospacing="1" w:after="100" w:afterAutospacing="1"/>
    </w:pPr>
    <w:rPr>
      <w:rFonts w:eastAsia="Times New Roman"/>
      <w:sz w:val="24"/>
    </w:rPr>
  </w:style>
  <w:style w:type="character" w:customStyle="1" w:styleId="overlay">
    <w:name w:val="overlay"/>
    <w:basedOn w:val="DefaultParagraphFont"/>
    <w:rsid w:val="00CE0FA8"/>
  </w:style>
  <w:style w:type="character" w:customStyle="1" w:styleId="copyright">
    <w:name w:val="copyright"/>
    <w:basedOn w:val="DefaultParagraphFont"/>
    <w:rsid w:val="00CE0FA8"/>
  </w:style>
  <w:style w:type="paragraph" w:customStyle="1" w:styleId="g-body">
    <w:name w:val="g-body"/>
    <w:basedOn w:val="Normal"/>
    <w:uiPriority w:val="99"/>
    <w:qFormat/>
    <w:rsid w:val="00CE0FA8"/>
    <w:pPr>
      <w:spacing w:before="100" w:beforeAutospacing="1" w:after="100" w:afterAutospacing="1"/>
    </w:pPr>
    <w:rPr>
      <w:rFonts w:eastAsia="Times New Roman"/>
      <w:sz w:val="24"/>
    </w:rPr>
  </w:style>
  <w:style w:type="paragraph" w:customStyle="1" w:styleId="g-pstyle0">
    <w:name w:val="g-pstyle0"/>
    <w:basedOn w:val="Normal"/>
    <w:uiPriority w:val="99"/>
    <w:qFormat/>
    <w:rsid w:val="00CE0FA8"/>
    <w:pPr>
      <w:spacing w:before="100" w:beforeAutospacing="1" w:after="100" w:afterAutospacing="1"/>
    </w:pPr>
    <w:rPr>
      <w:rFonts w:eastAsia="Times New Roman"/>
      <w:sz w:val="24"/>
    </w:rPr>
  </w:style>
  <w:style w:type="paragraph" w:customStyle="1" w:styleId="g-pstyle1">
    <w:name w:val="g-pstyle1"/>
    <w:basedOn w:val="Normal"/>
    <w:uiPriority w:val="99"/>
    <w:qFormat/>
    <w:rsid w:val="00CE0FA8"/>
    <w:pPr>
      <w:spacing w:before="100" w:beforeAutospacing="1" w:after="100" w:afterAutospacing="1"/>
    </w:pPr>
    <w:rPr>
      <w:rFonts w:eastAsia="Times New Roman"/>
      <w:sz w:val="24"/>
    </w:rPr>
  </w:style>
  <w:style w:type="paragraph" w:customStyle="1" w:styleId="g-asset-hed">
    <w:name w:val="g-asset-hed"/>
    <w:basedOn w:val="Normal"/>
    <w:uiPriority w:val="99"/>
    <w:qFormat/>
    <w:rsid w:val="00CE0FA8"/>
    <w:pPr>
      <w:spacing w:before="100" w:beforeAutospacing="1" w:after="100" w:afterAutospacing="1"/>
    </w:pPr>
    <w:rPr>
      <w:rFonts w:eastAsia="Times New Roman"/>
      <w:sz w:val="24"/>
    </w:rPr>
  </w:style>
  <w:style w:type="paragraph" w:customStyle="1" w:styleId="js-tweet-text">
    <w:name w:val="js-tweet-text"/>
    <w:basedOn w:val="Normal"/>
    <w:uiPriority w:val="99"/>
    <w:qFormat/>
    <w:rsid w:val="00CE0FA8"/>
    <w:pPr>
      <w:spacing w:before="100" w:beforeAutospacing="1" w:after="100" w:afterAutospacing="1"/>
    </w:pPr>
    <w:rPr>
      <w:sz w:val="24"/>
    </w:rPr>
  </w:style>
  <w:style w:type="paragraph" w:customStyle="1" w:styleId="style41">
    <w:name w:val="style4"/>
    <w:basedOn w:val="Normal"/>
    <w:uiPriority w:val="99"/>
    <w:qFormat/>
    <w:rsid w:val="00CE0FA8"/>
    <w:pPr>
      <w:spacing w:before="100" w:beforeAutospacing="1" w:after="100" w:afterAutospacing="1"/>
    </w:pPr>
    <w:rPr>
      <w:sz w:val="24"/>
    </w:rPr>
  </w:style>
  <w:style w:type="paragraph" w:customStyle="1" w:styleId="speech">
    <w:name w:val="speech"/>
    <w:basedOn w:val="Normal"/>
    <w:uiPriority w:val="99"/>
    <w:qFormat/>
    <w:rsid w:val="00CE0FA8"/>
    <w:pPr>
      <w:spacing w:before="100" w:beforeAutospacing="1" w:after="100" w:afterAutospacing="1"/>
    </w:pPr>
    <w:rPr>
      <w:sz w:val="24"/>
    </w:rPr>
  </w:style>
  <w:style w:type="character" w:customStyle="1" w:styleId="adtext">
    <w:name w:val="adtext"/>
    <w:basedOn w:val="DefaultParagraphFont"/>
    <w:rsid w:val="00CE0FA8"/>
  </w:style>
  <w:style w:type="character" w:customStyle="1" w:styleId="UL-Bold">
    <w:name w:val="UL-Bold"/>
    <w:basedOn w:val="DefaultParagraphFont"/>
    <w:rsid w:val="00CE0FA8"/>
    <w:rPr>
      <w:u w:val="thick"/>
    </w:rPr>
  </w:style>
  <w:style w:type="character" w:customStyle="1" w:styleId="gl">
    <w:name w:val="gl"/>
    <w:basedOn w:val="DefaultParagraphFont"/>
    <w:rsid w:val="00CE0FA8"/>
  </w:style>
  <w:style w:type="character" w:customStyle="1" w:styleId="qu730rj69h">
    <w:name w:val="qu730rj69h"/>
    <w:basedOn w:val="DefaultParagraphFont"/>
    <w:rsid w:val="00CE0FA8"/>
  </w:style>
  <w:style w:type="paragraph" w:customStyle="1" w:styleId="optext">
    <w:name w:val="optext"/>
    <w:basedOn w:val="Normal"/>
    <w:uiPriority w:val="99"/>
    <w:qFormat/>
    <w:rsid w:val="00CE0FA8"/>
    <w:pPr>
      <w:spacing w:before="100" w:beforeAutospacing="1" w:after="100" w:afterAutospacing="1"/>
    </w:pPr>
    <w:rPr>
      <w:sz w:val="24"/>
    </w:rPr>
  </w:style>
  <w:style w:type="character" w:customStyle="1" w:styleId="lmy74qr12z">
    <w:name w:val="lmy74qr12z"/>
    <w:basedOn w:val="DefaultParagraphFont"/>
    <w:rsid w:val="00CE0FA8"/>
  </w:style>
  <w:style w:type="character" w:customStyle="1" w:styleId="icr880">
    <w:name w:val="icr880"/>
    <w:basedOn w:val="DefaultParagraphFont"/>
    <w:rsid w:val="00CE0FA8"/>
  </w:style>
  <w:style w:type="character" w:customStyle="1" w:styleId="hx23q54">
    <w:name w:val="hx23q54"/>
    <w:basedOn w:val="DefaultParagraphFont"/>
    <w:rsid w:val="00CE0FA8"/>
  </w:style>
  <w:style w:type="character" w:customStyle="1" w:styleId="m-5348258726587825636gmail-style13ptbold">
    <w:name w:val="m_-5348258726587825636gmail-style13ptbold"/>
    <w:basedOn w:val="DefaultParagraphFont"/>
    <w:rsid w:val="00CE0FA8"/>
  </w:style>
  <w:style w:type="character" w:customStyle="1" w:styleId="m-5348258726587825636gmail-styleunderline">
    <w:name w:val="m_-5348258726587825636gmail-styleunderline"/>
    <w:basedOn w:val="DefaultParagraphFont"/>
    <w:rsid w:val="00CE0FA8"/>
  </w:style>
  <w:style w:type="paragraph" w:customStyle="1" w:styleId="useless">
    <w:name w:val="useless"/>
    <w:basedOn w:val="Normal"/>
    <w:uiPriority w:val="99"/>
    <w:qFormat/>
    <w:rsid w:val="00CE0FA8"/>
    <w:rPr>
      <w:rFonts w:eastAsia="Times New Roman"/>
      <w:sz w:val="12"/>
    </w:rPr>
  </w:style>
  <w:style w:type="character" w:customStyle="1" w:styleId="DDIUnderline">
    <w:name w:val="DDI Underline"/>
    <w:qFormat/>
    <w:rsid w:val="00CE0FA8"/>
    <w:rPr>
      <w:rFonts w:ascii="Times New Roman" w:hAnsi="Times New Roman"/>
      <w:sz w:val="24"/>
      <w:u w:val="single"/>
    </w:rPr>
  </w:style>
  <w:style w:type="paragraph" w:customStyle="1" w:styleId="ALLCAPS">
    <w:name w:val="ALL CAPS"/>
    <w:basedOn w:val="Normal"/>
    <w:link w:val="ALLCAPSChar"/>
    <w:qFormat/>
    <w:rsid w:val="00CE0FA8"/>
    <w:rPr>
      <w:rFonts w:eastAsia="Times New Roman"/>
      <w:b/>
      <w:caps/>
    </w:rPr>
  </w:style>
  <w:style w:type="character" w:customStyle="1" w:styleId="ALLCAPSChar">
    <w:name w:val="ALL CAPS Char"/>
    <w:basedOn w:val="DefaultParagraphFont"/>
    <w:link w:val="ALLCAPS"/>
    <w:rsid w:val="00CE0FA8"/>
    <w:rPr>
      <w:rFonts w:ascii="Calibri" w:eastAsia="Times New Roman" w:hAnsi="Calibri"/>
      <w:b/>
      <w:caps/>
    </w:rPr>
  </w:style>
  <w:style w:type="paragraph" w:customStyle="1" w:styleId="TagCharCharCharCharCharCharChar0">
    <w:name w:val="Tag Char Char Char Char Char Char Char"/>
    <w:basedOn w:val="Normal"/>
    <w:link w:val="TagCharCharCharCharCharCharCharChar"/>
    <w:qFormat/>
    <w:rsid w:val="00CE0FA8"/>
    <w:rPr>
      <w:rFonts w:eastAsia="Times New Roman"/>
      <w:b/>
      <w:sz w:val="24"/>
    </w:rPr>
  </w:style>
  <w:style w:type="character" w:customStyle="1" w:styleId="TagCharCharCharCharCharCharCharChar">
    <w:name w:val="Tag Char Char Char Char Char Char Char Char"/>
    <w:basedOn w:val="DefaultParagraphFont"/>
    <w:link w:val="TagCharCharCharCharCharCharChar0"/>
    <w:rsid w:val="00CE0FA8"/>
    <w:rPr>
      <w:rFonts w:ascii="Calibri" w:eastAsia="Times New Roman" w:hAnsi="Calibri"/>
      <w:b/>
      <w:sz w:val="24"/>
    </w:rPr>
  </w:style>
  <w:style w:type="character" w:customStyle="1" w:styleId="10ptnotbold">
    <w:name w:val="10ptnotbold"/>
    <w:basedOn w:val="DefaultParagraphFont"/>
    <w:rsid w:val="00CE0FA8"/>
    <w:rPr>
      <w:sz w:val="20"/>
    </w:rPr>
  </w:style>
  <w:style w:type="character" w:customStyle="1" w:styleId="Cites-AuthorDate">
    <w:name w:val="Cites-Author/Date"/>
    <w:qFormat/>
    <w:rsid w:val="00CE0FA8"/>
    <w:rPr>
      <w:rFonts w:ascii="Helvetica" w:hAnsi="Helvetica"/>
      <w:b/>
      <w:sz w:val="22"/>
      <w:szCs w:val="24"/>
      <w:u w:val="thick"/>
    </w:rPr>
  </w:style>
  <w:style w:type="paragraph" w:customStyle="1" w:styleId="CiteTag">
    <w:name w:val="Cite/Tag"/>
    <w:basedOn w:val="Normal"/>
    <w:qFormat/>
    <w:rsid w:val="00CE0FA8"/>
    <w:rPr>
      <w:rFonts w:eastAsia="Cambria"/>
      <w:b/>
    </w:rPr>
  </w:style>
  <w:style w:type="character" w:customStyle="1" w:styleId="m489902567989944824gmail-style13ptbold">
    <w:name w:val="m_489902567989944824gmail-style13ptbold"/>
    <w:basedOn w:val="DefaultParagraphFont"/>
    <w:rsid w:val="00CE0FA8"/>
  </w:style>
  <w:style w:type="character" w:customStyle="1" w:styleId="m489902567989944824gmail-styleunderline">
    <w:name w:val="m_489902567989944824gmail-styleunderline"/>
    <w:basedOn w:val="DefaultParagraphFont"/>
    <w:rsid w:val="00CE0FA8"/>
  </w:style>
  <w:style w:type="character" w:customStyle="1" w:styleId="Mention3">
    <w:name w:val="Mention3"/>
    <w:basedOn w:val="DefaultParagraphFont"/>
    <w:uiPriority w:val="99"/>
    <w:semiHidden/>
    <w:unhideWhenUsed/>
    <w:rsid w:val="00CE0FA8"/>
    <w:rPr>
      <w:color w:val="2B579A"/>
      <w:shd w:val="clear" w:color="auto" w:fill="E6E6E6"/>
    </w:rPr>
  </w:style>
  <w:style w:type="character" w:customStyle="1" w:styleId="m-5251091010484660064gmail-style13ptbold">
    <w:name w:val="m_-5251091010484660064gmail-style13ptbold"/>
    <w:basedOn w:val="DefaultParagraphFont"/>
    <w:rsid w:val="00CE0FA8"/>
  </w:style>
  <w:style w:type="character" w:customStyle="1" w:styleId="m-5251091010484660064gmail-styleunderline">
    <w:name w:val="m_-5251091010484660064gmail-styleunderline"/>
    <w:basedOn w:val="DefaultParagraphFont"/>
    <w:rsid w:val="00CE0FA8"/>
  </w:style>
  <w:style w:type="character" w:customStyle="1" w:styleId="tablecaption">
    <w:name w:val="tablecaption"/>
    <w:basedOn w:val="DefaultParagraphFont"/>
    <w:rsid w:val="00CE0FA8"/>
  </w:style>
  <w:style w:type="character" w:customStyle="1" w:styleId="StyleLatinHelvetica105ptBlack">
    <w:name w:val="Style (Latin) Helvetica 10.5 pt Black"/>
    <w:basedOn w:val="DefaultParagraphFont"/>
    <w:rsid w:val="00CE0FA8"/>
    <w:rPr>
      <w:rFonts w:ascii="Times New Roman" w:hAnsi="Times New Roman"/>
      <w:color w:val="000000"/>
      <w:sz w:val="21"/>
    </w:rPr>
  </w:style>
  <w:style w:type="character" w:customStyle="1" w:styleId="m-413333960618644972gmail-style13ptbold">
    <w:name w:val="m_-413333960618644972gmail-style13ptbold"/>
    <w:basedOn w:val="DefaultParagraphFont"/>
    <w:rsid w:val="00CE0FA8"/>
  </w:style>
  <w:style w:type="character" w:customStyle="1" w:styleId="m-413333960618644972gmail-styleunderline">
    <w:name w:val="m_-413333960618644972gmail-styleunderline"/>
    <w:basedOn w:val="DefaultParagraphFont"/>
    <w:rsid w:val="00CE0FA8"/>
  </w:style>
  <w:style w:type="character" w:customStyle="1" w:styleId="m8314098763611656848gmail-stylestylebold12pt">
    <w:name w:val="m_8314098763611656848gmail-stylestylebold12pt"/>
    <w:basedOn w:val="DefaultParagraphFont"/>
    <w:rsid w:val="00CE0FA8"/>
  </w:style>
  <w:style w:type="character" w:customStyle="1" w:styleId="m8314098763611656848gmail-styleboldunderline">
    <w:name w:val="m_8314098763611656848gmail-styleboldunderline"/>
    <w:basedOn w:val="DefaultParagraphFont"/>
    <w:rsid w:val="00CE0FA8"/>
  </w:style>
  <w:style w:type="paragraph" w:customStyle="1" w:styleId="Spacer">
    <w:name w:val="Spacer"/>
    <w:basedOn w:val="Heading1"/>
    <w:link w:val="SpacerChar"/>
    <w:autoRedefine/>
    <w:uiPriority w:val="4"/>
    <w:qFormat/>
    <w:rsid w:val="00CE0FA8"/>
    <w:pPr>
      <w:pBdr>
        <w:top w:val="none" w:sz="0" w:space="0" w:color="auto"/>
        <w:left w:val="none" w:sz="0" w:space="0" w:color="auto"/>
        <w:bottom w:val="none" w:sz="0" w:space="0" w:color="auto"/>
        <w:right w:val="none" w:sz="0" w:space="0" w:color="auto"/>
      </w:pBdr>
    </w:pPr>
    <w:rPr>
      <w:sz w:val="24"/>
    </w:rPr>
  </w:style>
  <w:style w:type="character" w:customStyle="1" w:styleId="SpacerChar">
    <w:name w:val="Spacer Char"/>
    <w:basedOn w:val="DefaultParagraphFont"/>
    <w:link w:val="Spacer"/>
    <w:uiPriority w:val="4"/>
    <w:rsid w:val="00CE0FA8"/>
    <w:rPr>
      <w:rFonts w:ascii="Calibri" w:eastAsiaTheme="majorEastAsia" w:hAnsi="Calibri" w:cstheme="majorBidi"/>
      <w:b/>
      <w:sz w:val="24"/>
      <w:szCs w:val="32"/>
    </w:rPr>
  </w:style>
  <w:style w:type="paragraph" w:customStyle="1" w:styleId="msonormal0">
    <w:name w:val="msonormal"/>
    <w:basedOn w:val="Normal"/>
    <w:uiPriority w:val="99"/>
    <w:qFormat/>
    <w:rsid w:val="00CE0FA8"/>
    <w:pPr>
      <w:spacing w:before="100" w:beforeAutospacing="1" w:after="100" w:afterAutospacing="1"/>
    </w:pPr>
    <w:rPr>
      <w:rFonts w:eastAsia="Times New Roman"/>
      <w:sz w:val="24"/>
    </w:rPr>
  </w:style>
  <w:style w:type="paragraph" w:customStyle="1" w:styleId="CitationCharChar">
    <w:name w:val="Citation Char Char"/>
    <w:basedOn w:val="Normal"/>
    <w:uiPriority w:val="6"/>
    <w:qFormat/>
    <w:rsid w:val="00CE0FA8"/>
    <w:pPr>
      <w:ind w:left="1440" w:right="1440"/>
    </w:pPr>
    <w:rPr>
      <w:rFonts w:ascii="Cambria" w:eastAsia="Verdana" w:hAnsi="Cambria" w:cs="Cambria"/>
      <w:szCs w:val="20"/>
      <w:u w:val="single"/>
    </w:rPr>
  </w:style>
  <w:style w:type="paragraph" w:customStyle="1" w:styleId="DateTime">
    <w:name w:val="DateTime"/>
    <w:basedOn w:val="Normal"/>
    <w:link w:val="DateTimeChar"/>
    <w:autoRedefine/>
    <w:uiPriority w:val="4"/>
    <w:qFormat/>
    <w:rsid w:val="00CE0FA8"/>
  </w:style>
  <w:style w:type="character" w:customStyle="1" w:styleId="DateTimeChar">
    <w:name w:val="DateTime Char"/>
    <w:basedOn w:val="DefaultParagraphFont"/>
    <w:link w:val="DateTime"/>
    <w:uiPriority w:val="4"/>
    <w:rsid w:val="00CE0FA8"/>
    <w:rPr>
      <w:rFonts w:ascii="Calibri" w:hAnsi="Calibri"/>
    </w:rPr>
  </w:style>
  <w:style w:type="paragraph" w:customStyle="1" w:styleId="Lecture">
    <w:name w:val="Lecture"/>
    <w:next w:val="BodyText"/>
    <w:link w:val="LectureChar"/>
    <w:autoRedefine/>
    <w:uiPriority w:val="4"/>
    <w:qFormat/>
    <w:rsid w:val="00CE0FA8"/>
    <w:pPr>
      <w:spacing w:after="0"/>
      <w:outlineLvl w:val="5"/>
    </w:pPr>
    <w:rPr>
      <w:rFonts w:ascii="Arial" w:hAnsi="Arial" w:cs="Arial"/>
      <w:spacing w:val="-10"/>
    </w:rPr>
  </w:style>
  <w:style w:type="character" w:customStyle="1" w:styleId="LectureChar">
    <w:name w:val="Lecture Char"/>
    <w:basedOn w:val="DateTimeChar"/>
    <w:link w:val="Lecture"/>
    <w:uiPriority w:val="4"/>
    <w:rsid w:val="00CE0FA8"/>
    <w:rPr>
      <w:rFonts w:ascii="Arial" w:hAnsi="Arial" w:cs="Arial"/>
      <w:spacing w:val="-10"/>
    </w:rPr>
  </w:style>
  <w:style w:type="character" w:customStyle="1" w:styleId="m3262662096238345512gmail-style13ptbold">
    <w:name w:val="m_3262662096238345512gmail-style13ptbold"/>
    <w:basedOn w:val="DefaultParagraphFont"/>
    <w:rsid w:val="00CE0FA8"/>
  </w:style>
  <w:style w:type="character" w:customStyle="1" w:styleId="m-6886276173800023131gmail-style13ptbold">
    <w:name w:val="m_-6886276173800023131gmail-style13ptbold"/>
    <w:basedOn w:val="DefaultParagraphFont"/>
    <w:rsid w:val="00CE0FA8"/>
  </w:style>
  <w:style w:type="character" w:customStyle="1" w:styleId="m-6886276173800023131gmail-styleunderline">
    <w:name w:val="m_-6886276173800023131gmail-styleunderline"/>
    <w:basedOn w:val="DefaultParagraphFont"/>
    <w:rsid w:val="00CE0FA8"/>
  </w:style>
  <w:style w:type="paragraph" w:customStyle="1" w:styleId="Citation0">
    <w:name w:val="Citation"/>
    <w:basedOn w:val="Normal"/>
    <w:qFormat/>
    <w:rsid w:val="00CE0FA8"/>
    <w:rPr>
      <w:rFonts w:ascii="Cambria" w:hAnsi="Cambria"/>
      <w:b/>
    </w:rPr>
  </w:style>
  <w:style w:type="character" w:customStyle="1" w:styleId="CardUpSize-LightChar">
    <w:name w:val="CardUpSize - Light Char"/>
    <w:basedOn w:val="DefaultParagraphFont"/>
    <w:link w:val="CardUpSize-Light"/>
    <w:locked/>
    <w:rsid w:val="00CE0FA8"/>
    <w:rPr>
      <w:rFonts w:ascii="Arial" w:eastAsia="Times New Roman" w:hAnsi="Arial" w:cs="Times New Roman"/>
      <w:szCs w:val="32"/>
      <w:u w:val="single"/>
    </w:rPr>
  </w:style>
  <w:style w:type="paragraph" w:customStyle="1" w:styleId="CardUpSize-Light">
    <w:name w:val="CardUpSize - Light"/>
    <w:basedOn w:val="Normal"/>
    <w:link w:val="CardUpSize-LightChar"/>
    <w:qFormat/>
    <w:rsid w:val="00CE0FA8"/>
    <w:rPr>
      <w:rFonts w:ascii="Arial" w:eastAsia="Times New Roman" w:hAnsi="Arial" w:cs="Times New Roman"/>
      <w:szCs w:val="32"/>
      <w:u w:val="single"/>
    </w:rPr>
  </w:style>
  <w:style w:type="character" w:customStyle="1" w:styleId="CiteCardUpSize-HeavyChar">
    <w:name w:val="Cite // CardUpSize - Heavy Char"/>
    <w:basedOn w:val="DefaultParagraphFont"/>
    <w:link w:val="CiteCardUpSize-Heavy"/>
    <w:locked/>
    <w:rsid w:val="00CE0FA8"/>
    <w:rPr>
      <w:rFonts w:ascii="Times New Roman" w:eastAsia="Times New Roman" w:hAnsi="Times New Roman" w:cs="Times New Roman"/>
      <w:b/>
      <w:u w:val="single"/>
    </w:rPr>
  </w:style>
  <w:style w:type="paragraph" w:customStyle="1" w:styleId="CiteCardUpSize-Heavy">
    <w:name w:val="Cite // CardUpSize - Heavy"/>
    <w:basedOn w:val="Normal"/>
    <w:link w:val="CiteCardUpSize-HeavyChar"/>
    <w:qFormat/>
    <w:rsid w:val="00CE0FA8"/>
    <w:pPr>
      <w:jc w:val="both"/>
    </w:pPr>
    <w:rPr>
      <w:rFonts w:ascii="Times New Roman" w:eastAsia="Times New Roman" w:hAnsi="Times New Roman" w:cs="Times New Roman"/>
      <w:b/>
      <w:u w:val="single"/>
    </w:rPr>
  </w:style>
  <w:style w:type="character" w:customStyle="1" w:styleId="m4385445901877740177gmail-style13ptbold">
    <w:name w:val="m_4385445901877740177gmail-style13ptbold"/>
    <w:basedOn w:val="DefaultParagraphFont"/>
    <w:rsid w:val="00CE0FA8"/>
  </w:style>
  <w:style w:type="paragraph" w:customStyle="1" w:styleId="AnalyticsGBN">
    <w:name w:val="AnalyticsGBN"/>
    <w:basedOn w:val="Normal"/>
    <w:link w:val="AnalyticsGBNChar"/>
    <w:uiPriority w:val="4"/>
    <w:qFormat/>
    <w:rsid w:val="00CE0FA8"/>
    <w:pPr>
      <w:keepNext/>
      <w:keepLines/>
      <w:spacing w:before="40" w:after="0"/>
      <w:outlineLvl w:val="3"/>
    </w:pPr>
    <w:rPr>
      <w:rFonts w:asciiTheme="minorHAnsi" w:eastAsiaTheme="majorEastAsia" w:hAnsiTheme="minorHAnsi" w:cstheme="majorBidi"/>
      <w:b/>
      <w:iCs/>
      <w:color w:val="2E74B5" w:themeColor="accent1" w:themeShade="BF"/>
      <w:szCs w:val="28"/>
    </w:rPr>
  </w:style>
  <w:style w:type="character" w:customStyle="1" w:styleId="AnalyticsGBNChar">
    <w:name w:val="AnalyticsGBN Char"/>
    <w:basedOn w:val="DefaultParagraphFont"/>
    <w:link w:val="AnalyticsGBN"/>
    <w:uiPriority w:val="4"/>
    <w:rsid w:val="00CE0FA8"/>
    <w:rPr>
      <w:rFonts w:eastAsiaTheme="majorEastAsia" w:cstheme="majorBidi"/>
      <w:b/>
      <w:iCs/>
      <w:color w:val="2E74B5" w:themeColor="accent1" w:themeShade="BF"/>
      <w:szCs w:val="28"/>
    </w:rPr>
  </w:style>
  <w:style w:type="character" w:customStyle="1" w:styleId="table-captionlabel">
    <w:name w:val="table-caption__label"/>
    <w:basedOn w:val="DefaultParagraphFont"/>
    <w:rsid w:val="00CE0FA8"/>
  </w:style>
  <w:style w:type="character" w:customStyle="1" w:styleId="a-list-item">
    <w:name w:val="a-list-item"/>
    <w:basedOn w:val="DefaultParagraphFont"/>
    <w:rsid w:val="00CE0FA8"/>
  </w:style>
  <w:style w:type="paragraph" w:customStyle="1" w:styleId="analytics0">
    <w:name w:val="analytics"/>
    <w:basedOn w:val="Normal"/>
    <w:link w:val="analyticsChar0"/>
    <w:uiPriority w:val="4"/>
    <w:qFormat/>
    <w:rsid w:val="00CE0FA8"/>
    <w:rPr>
      <w:b/>
      <w:color w:val="C00000"/>
      <w:sz w:val="26"/>
    </w:rPr>
  </w:style>
  <w:style w:type="character" w:customStyle="1" w:styleId="analyticsChar0">
    <w:name w:val="analytics Char"/>
    <w:basedOn w:val="DefaultParagraphFont"/>
    <w:link w:val="analytics0"/>
    <w:uiPriority w:val="4"/>
    <w:rsid w:val="00CE0FA8"/>
    <w:rPr>
      <w:rFonts w:ascii="Calibri" w:hAnsi="Calibri"/>
      <w:b/>
      <w:color w:val="C00000"/>
      <w:sz w:val="26"/>
    </w:rPr>
  </w:style>
  <w:style w:type="paragraph" w:customStyle="1" w:styleId="PhoTag">
    <w:name w:val="PhoTag"/>
    <w:basedOn w:val="Normal"/>
    <w:next w:val="Normal"/>
    <w:autoRedefine/>
    <w:uiPriority w:val="99"/>
    <w:qFormat/>
    <w:rsid w:val="00CE0FA8"/>
    <w:rPr>
      <w:b/>
    </w:rPr>
  </w:style>
  <w:style w:type="character" w:customStyle="1" w:styleId="boldunderlineChar4">
    <w:name w:val="bold underline Char"/>
    <w:basedOn w:val="DefaultParagraphFont"/>
    <w:rsid w:val="00CE0FA8"/>
    <w:rPr>
      <w:rFonts w:ascii="Times New Roman" w:eastAsia="Times New Roman" w:hAnsi="Times New Roman" w:cs="Arial"/>
      <w:b/>
      <w:bCs/>
      <w:sz w:val="24"/>
      <w:szCs w:val="24"/>
      <w:u w:val="single"/>
      <w:lang w:eastAsia="zh-CN"/>
    </w:rPr>
  </w:style>
  <w:style w:type="paragraph" w:customStyle="1" w:styleId="ReallySmall">
    <w:name w:val="Really Small"/>
    <w:basedOn w:val="Normal"/>
    <w:link w:val="ReallySmallChar"/>
    <w:qFormat/>
    <w:rsid w:val="00CE0FA8"/>
    <w:rPr>
      <w:rFonts w:eastAsia="Times New Roman"/>
      <w:sz w:val="16"/>
      <w:szCs w:val="20"/>
    </w:rPr>
  </w:style>
  <w:style w:type="character" w:customStyle="1" w:styleId="ReallySmallChar">
    <w:name w:val="Really Small Char"/>
    <w:basedOn w:val="DefaultParagraphFont"/>
    <w:link w:val="ReallySmall"/>
    <w:rsid w:val="00CE0FA8"/>
    <w:rPr>
      <w:rFonts w:ascii="Calibri" w:eastAsia="Times New Roman" w:hAnsi="Calibri"/>
      <w:sz w:val="16"/>
      <w:szCs w:val="20"/>
    </w:rPr>
  </w:style>
  <w:style w:type="paragraph" w:customStyle="1" w:styleId="Heading4Cite">
    <w:name w:val="Heading 4 Cite"/>
    <w:basedOn w:val="Normal"/>
    <w:link w:val="Heading4CiteChar"/>
    <w:autoRedefine/>
    <w:qFormat/>
    <w:rsid w:val="00CE0FA8"/>
    <w:rPr>
      <w:rFonts w:eastAsia="Calibri"/>
      <w:color w:val="000000"/>
    </w:rPr>
  </w:style>
  <w:style w:type="character" w:customStyle="1" w:styleId="Heading4CiteChar">
    <w:name w:val="Heading 4 Cite Char"/>
    <w:link w:val="Heading4Cite"/>
    <w:rsid w:val="00CE0FA8"/>
    <w:rPr>
      <w:rFonts w:ascii="Calibri" w:eastAsia="Calibri" w:hAnsi="Calibri"/>
      <w:color w:val="000000"/>
    </w:rPr>
  </w:style>
  <w:style w:type="paragraph" w:customStyle="1" w:styleId="PageTitle0">
    <w:name w:val="Page Title"/>
    <w:basedOn w:val="Normal"/>
    <w:next w:val="Normal"/>
    <w:qFormat/>
    <w:rsid w:val="00CE0FA8"/>
    <w:pPr>
      <w:tabs>
        <w:tab w:val="left" w:pos="1440"/>
      </w:tabs>
      <w:jc w:val="center"/>
      <w:outlineLvl w:val="1"/>
    </w:pPr>
    <w:rPr>
      <w:rFonts w:eastAsia="Calibri"/>
      <w:b/>
      <w:smallCaps/>
      <w:color w:val="000000"/>
      <w:sz w:val="36"/>
      <w:u w:val="single"/>
    </w:rPr>
  </w:style>
  <w:style w:type="paragraph" w:customStyle="1" w:styleId="UnderlineEmphasis">
    <w:name w:val="Underline + Emphasis"/>
    <w:basedOn w:val="Normal"/>
    <w:next w:val="Normal"/>
    <w:link w:val="UnderlineEmphasisChar"/>
    <w:autoRedefine/>
    <w:qFormat/>
    <w:rsid w:val="00CE0FA8"/>
    <w:rPr>
      <w:rFonts w:eastAsia="Calibri"/>
      <w:b/>
      <w:color w:val="000000"/>
      <w:u w:val="single"/>
    </w:rPr>
  </w:style>
  <w:style w:type="character" w:customStyle="1" w:styleId="UnderlineEmphasisChar">
    <w:name w:val="Underline + Emphasis Char"/>
    <w:link w:val="UnderlineEmphasis"/>
    <w:rsid w:val="00CE0FA8"/>
    <w:rPr>
      <w:rFonts w:ascii="Calibri" w:eastAsia="Calibri" w:hAnsi="Calibri"/>
      <w:b/>
      <w:color w:val="000000"/>
      <w:u w:val="single"/>
    </w:rPr>
  </w:style>
  <w:style w:type="paragraph" w:customStyle="1" w:styleId="CiteChar1CharCharCharCharCharCharCharCharCharCharChar">
    <w:name w:val="Cite Char1 Char Char Char Char Char Char Char Char Char Char Char"/>
    <w:basedOn w:val="Heading3"/>
    <w:link w:val="CiteChar1CharCharCharCharCharCharCharCharCharCharCharChar"/>
    <w:qFormat/>
    <w:rsid w:val="00CE0FA8"/>
    <w:pPr>
      <w:keepLines w:val="0"/>
      <w:pageBreakBefore w:val="0"/>
      <w:spacing w:before="0" w:after="60"/>
      <w:jc w:val="left"/>
    </w:pPr>
    <w:rPr>
      <w:rFonts w:eastAsia="Times New Roman" w:cs="Times New Roman"/>
      <w:bCs/>
      <w:caps/>
      <w:color w:val="000000"/>
      <w:sz w:val="26"/>
      <w:szCs w:val="26"/>
    </w:rPr>
  </w:style>
  <w:style w:type="paragraph" w:customStyle="1" w:styleId="CiteExtrasChar1CharCharCharCharCharCharCharCharCharChar">
    <w:name w:val="Cite Extras Char1 Char Char Char Char Char Char Char Char Char Char"/>
    <w:basedOn w:val="Heading4"/>
    <w:link w:val="CiteExtrasChar1CharCharCharCharCharCharCharCharCharCharChar"/>
    <w:qFormat/>
    <w:rsid w:val="00CE0FA8"/>
    <w:pPr>
      <w:keepLines w:val="0"/>
      <w:spacing w:before="0" w:after="120"/>
    </w:pPr>
    <w:rPr>
      <w:rFonts w:eastAsia="Times New Roman" w:cs="Times New Roman"/>
      <w:b w:val="0"/>
      <w:bCs/>
      <w:iCs w:val="0"/>
      <w:color w:val="000000"/>
      <w:sz w:val="16"/>
      <w:szCs w:val="28"/>
    </w:rPr>
  </w:style>
  <w:style w:type="character" w:customStyle="1" w:styleId="CiteChar1CharCharCharCharCharCharCharCharCharCharCharChar">
    <w:name w:val="Cite Char1 Char Char Char Char Char Char Char Char Char Char Char Char"/>
    <w:link w:val="CiteChar1CharCharCharCharCharCharCharCharCharCharChar"/>
    <w:rsid w:val="00CE0FA8"/>
    <w:rPr>
      <w:rFonts w:ascii="Calibri" w:eastAsia="Times New Roman" w:hAnsi="Calibri" w:cs="Times New Roman"/>
      <w:b/>
      <w:bCs/>
      <w:caps/>
      <w:color w:val="000000"/>
      <w:sz w:val="26"/>
      <w:szCs w:val="26"/>
      <w:u w:val="single"/>
    </w:rPr>
  </w:style>
  <w:style w:type="character" w:customStyle="1" w:styleId="CiteExtrasChar1CharCharCharCharCharCharCharCharCharCharChar">
    <w:name w:val="Cite Extras Char1 Char Char Char Char Char Char Char Char Char Char Char"/>
    <w:link w:val="CiteExtrasChar1CharCharCharCharCharCharCharCharCharChar"/>
    <w:rsid w:val="00CE0FA8"/>
    <w:rPr>
      <w:rFonts w:ascii="Calibri" w:eastAsia="Times New Roman" w:hAnsi="Calibri" w:cs="Times New Roman"/>
      <w:bCs/>
      <w:color w:val="000000"/>
      <w:sz w:val="16"/>
      <w:szCs w:val="28"/>
    </w:rPr>
  </w:style>
  <w:style w:type="paragraph" w:customStyle="1" w:styleId="StyleUnderline9pt2">
    <w:name w:val="Style Underline + 9 pt2"/>
    <w:basedOn w:val="Normal"/>
    <w:link w:val="StyleUnderline9pt2Char"/>
    <w:qFormat/>
    <w:rsid w:val="00CE0FA8"/>
    <w:rPr>
      <w:rFonts w:eastAsia="Times New Roman"/>
      <w:color w:val="000000"/>
      <w:szCs w:val="20"/>
      <w:u w:val="single"/>
    </w:rPr>
  </w:style>
  <w:style w:type="character" w:customStyle="1" w:styleId="StyleUnderline9pt2Char">
    <w:name w:val="Style Underline + 9 pt2 Char"/>
    <w:link w:val="StyleUnderline9pt2"/>
    <w:rsid w:val="00CE0FA8"/>
    <w:rPr>
      <w:rFonts w:ascii="Calibri" w:eastAsia="Times New Roman" w:hAnsi="Calibri"/>
      <w:color w:val="000000"/>
      <w:szCs w:val="20"/>
      <w:u w:val="single"/>
    </w:rPr>
  </w:style>
  <w:style w:type="paragraph" w:customStyle="1" w:styleId="TxBr5p1">
    <w:name w:val="TxBr_5p1"/>
    <w:basedOn w:val="Normal"/>
    <w:qFormat/>
    <w:rsid w:val="00CE0FA8"/>
    <w:pPr>
      <w:tabs>
        <w:tab w:val="left" w:pos="204"/>
      </w:tabs>
      <w:autoSpaceDE w:val="0"/>
      <w:autoSpaceDN w:val="0"/>
      <w:adjustRightInd w:val="0"/>
      <w:spacing w:line="249" w:lineRule="atLeast"/>
      <w:jc w:val="both"/>
    </w:pPr>
    <w:rPr>
      <w:rFonts w:eastAsia="Calibri"/>
      <w:color w:val="000000"/>
    </w:rPr>
  </w:style>
  <w:style w:type="paragraph" w:customStyle="1" w:styleId="cardCharCharCharCharCharCharCharCharCharCharCharCharCharCharCharCharChar">
    <w:name w:val="card Char Char Char Char Char Char Char Char Char Char Char Char Char Char Char Char Char"/>
    <w:basedOn w:val="Normal"/>
    <w:qFormat/>
    <w:rsid w:val="00CE0FA8"/>
    <w:pPr>
      <w:ind w:left="400"/>
    </w:pPr>
    <w:rPr>
      <w:rFonts w:eastAsia="Calibri"/>
      <w:color w:val="000000"/>
    </w:rPr>
  </w:style>
  <w:style w:type="numbering" w:customStyle="1" w:styleId="NoList1111">
    <w:name w:val="No List1111"/>
    <w:next w:val="NoList"/>
    <w:uiPriority w:val="99"/>
    <w:semiHidden/>
    <w:unhideWhenUsed/>
    <w:rsid w:val="00CE0FA8"/>
  </w:style>
  <w:style w:type="numbering" w:customStyle="1" w:styleId="NoList11111">
    <w:name w:val="No List11111"/>
    <w:next w:val="NoList"/>
    <w:uiPriority w:val="99"/>
    <w:semiHidden/>
    <w:unhideWhenUsed/>
    <w:rsid w:val="00CE0FA8"/>
  </w:style>
  <w:style w:type="numbering" w:customStyle="1" w:styleId="NoList111111">
    <w:name w:val="No List111111"/>
    <w:next w:val="NoList"/>
    <w:uiPriority w:val="99"/>
    <w:semiHidden/>
    <w:unhideWhenUsed/>
    <w:rsid w:val="00CE0FA8"/>
  </w:style>
  <w:style w:type="character" w:customStyle="1" w:styleId="A11">
    <w:name w:val="A11"/>
    <w:rsid w:val="00CE0FA8"/>
    <w:rPr>
      <w:rFonts w:ascii="Minion Pro" w:hAnsi="Minion Pro" w:cs="Minion Pro" w:hint="default"/>
      <w:color w:val="211D1E"/>
      <w:sz w:val="12"/>
      <w:szCs w:val="12"/>
    </w:rPr>
  </w:style>
  <w:style w:type="character" w:customStyle="1" w:styleId="A12">
    <w:name w:val="A12"/>
    <w:uiPriority w:val="99"/>
    <w:rsid w:val="00CE0FA8"/>
    <w:rPr>
      <w:rFonts w:ascii="Minion Pro" w:hAnsi="Minion Pro" w:cs="Minion Pro" w:hint="default"/>
      <w:color w:val="211D1E"/>
      <w:sz w:val="22"/>
      <w:szCs w:val="22"/>
    </w:rPr>
  </w:style>
  <w:style w:type="character" w:customStyle="1" w:styleId="bold-italic-sub-c">
    <w:name w:val="bold-italic-sub-c"/>
    <w:basedOn w:val="DefaultParagraphFont"/>
    <w:rsid w:val="00CE0FA8"/>
  </w:style>
  <w:style w:type="character" w:customStyle="1" w:styleId="charoverride-4">
    <w:name w:val="charoverride-4"/>
    <w:basedOn w:val="DefaultParagraphFont"/>
    <w:rsid w:val="00CE0FA8"/>
  </w:style>
  <w:style w:type="character" w:customStyle="1" w:styleId="charoverride-3">
    <w:name w:val="charoverride-3"/>
    <w:basedOn w:val="DefaultParagraphFont"/>
    <w:rsid w:val="00CE0FA8"/>
  </w:style>
  <w:style w:type="character" w:customStyle="1" w:styleId="BlockTitle2Char">
    <w:name w:val="Block Title2 Char"/>
    <w:link w:val="BlockTitle2"/>
    <w:rsid w:val="00CE0FA8"/>
    <w:rPr>
      <w:rFonts w:ascii="Palatino Linotype" w:hAnsi="Palatino Linotype"/>
      <w:b/>
      <w:sz w:val="28"/>
    </w:rPr>
  </w:style>
  <w:style w:type="paragraph" w:customStyle="1" w:styleId="tag1">
    <w:name w:val="tag1"/>
    <w:basedOn w:val="Normal"/>
    <w:qFormat/>
    <w:rsid w:val="00CE0FA8"/>
    <w:rPr>
      <w:rFonts w:eastAsia="Times New Roman"/>
      <w:b/>
      <w:szCs w:val="20"/>
    </w:rPr>
  </w:style>
  <w:style w:type="paragraph" w:customStyle="1" w:styleId="tagcite1">
    <w:name w:val="tagcite"/>
    <w:basedOn w:val="Normal"/>
    <w:qFormat/>
    <w:rsid w:val="00CE0FA8"/>
    <w:rPr>
      <w:rFonts w:eastAsia="Times New Roman"/>
      <w:b/>
    </w:rPr>
  </w:style>
  <w:style w:type="paragraph" w:customStyle="1" w:styleId="SmallFontCharCharChar">
    <w:name w:val="Small Font Char Char Char"/>
    <w:basedOn w:val="Normal"/>
    <w:uiPriority w:val="99"/>
    <w:qFormat/>
    <w:rsid w:val="00CE0FA8"/>
    <w:rPr>
      <w:rFonts w:eastAsia="Times New Roman"/>
      <w:sz w:val="12"/>
    </w:rPr>
  </w:style>
  <w:style w:type="paragraph" w:customStyle="1" w:styleId="Regular">
    <w:name w:val="Regular"/>
    <w:qFormat/>
    <w:rsid w:val="00CE0FA8"/>
    <w:pPr>
      <w:spacing w:after="0" w:line="240" w:lineRule="auto"/>
    </w:pPr>
    <w:rPr>
      <w:rFonts w:ascii="Garamond" w:eastAsia="Times New Roman" w:hAnsi="Garamond" w:cs="Arial"/>
      <w:bCs/>
      <w:kern w:val="20"/>
      <w:sz w:val="20"/>
      <w:szCs w:val="32"/>
    </w:rPr>
  </w:style>
  <w:style w:type="character" w:customStyle="1" w:styleId="UNDERLINECharChar0">
    <w:name w:val="UNDERLINE Char Char"/>
    <w:rsid w:val="00CE0FA8"/>
    <w:rPr>
      <w:bCs/>
      <w:kern w:val="28"/>
      <w:szCs w:val="32"/>
      <w:u w:val="single"/>
    </w:rPr>
  </w:style>
  <w:style w:type="character" w:customStyle="1" w:styleId="tag1Char">
    <w:name w:val="tag1 Char"/>
    <w:rsid w:val="00CE0FA8"/>
    <w:rPr>
      <w:b/>
      <w:bCs w:val="0"/>
      <w:sz w:val="24"/>
    </w:rPr>
  </w:style>
  <w:style w:type="character" w:customStyle="1" w:styleId="SmallFontCharCharCharChar">
    <w:name w:val="Small Font Char Char Char Char"/>
    <w:rsid w:val="00CE0FA8"/>
    <w:rPr>
      <w:rFonts w:ascii="Arial" w:hAnsi="Arial" w:cs="Arial" w:hint="default"/>
      <w:sz w:val="12"/>
      <w:szCs w:val="24"/>
    </w:rPr>
  </w:style>
  <w:style w:type="character" w:customStyle="1" w:styleId="TagCiteChar2">
    <w:name w:val="TagCite Char"/>
    <w:rsid w:val="00CE0FA8"/>
    <w:rPr>
      <w:rFonts w:ascii="Garamond" w:hAnsi="Garamond" w:hint="default"/>
      <w:b/>
      <w:bCs w:val="0"/>
      <w:sz w:val="24"/>
      <w:szCs w:val="24"/>
    </w:rPr>
  </w:style>
  <w:style w:type="character" w:customStyle="1" w:styleId="heading2char2charchar1">
    <w:name w:val="heading2char2charchar1"/>
    <w:rsid w:val="00CE0FA8"/>
  </w:style>
  <w:style w:type="character" w:customStyle="1" w:styleId="charchar60">
    <w:name w:val="charchar6"/>
    <w:rsid w:val="00CE0FA8"/>
  </w:style>
  <w:style w:type="character" w:customStyle="1" w:styleId="searchtermbold">
    <w:name w:val="searchtermbold"/>
    <w:rsid w:val="00CE0FA8"/>
  </w:style>
  <w:style w:type="character" w:customStyle="1" w:styleId="regtext">
    <w:name w:val="regtext"/>
    <w:uiPriority w:val="99"/>
    <w:rsid w:val="00CE0FA8"/>
  </w:style>
  <w:style w:type="character" w:customStyle="1" w:styleId="bps-topic-ident">
    <w:name w:val="bps-topic-ident"/>
    <w:rsid w:val="00CE0FA8"/>
  </w:style>
  <w:style w:type="character" w:customStyle="1" w:styleId="RegularChar">
    <w:name w:val="Regular Char"/>
    <w:rsid w:val="00CE0FA8"/>
    <w:rPr>
      <w:rFonts w:ascii="Garamond" w:hAnsi="Garamond" w:cs="Arial" w:hint="default"/>
      <w:bCs/>
      <w:kern w:val="20"/>
      <w:szCs w:val="32"/>
      <w:lang w:val="en-US" w:eastAsia="en-US" w:bidi="ar-SA"/>
    </w:rPr>
  </w:style>
  <w:style w:type="character" w:customStyle="1" w:styleId="BoldunderlineChar5">
    <w:name w:val="Bold underline Char"/>
    <w:rsid w:val="00CE0FA8"/>
    <w:rPr>
      <w:rFonts w:ascii="Garamond" w:hAnsi="Garamond" w:cs="Arial" w:hint="default"/>
      <w:b/>
      <w:bCs/>
      <w:kern w:val="20"/>
      <w:szCs w:val="32"/>
      <w:u w:val="single"/>
      <w:lang w:val="en-US" w:eastAsia="en-US" w:bidi="ar-SA"/>
    </w:rPr>
  </w:style>
  <w:style w:type="paragraph" w:customStyle="1" w:styleId="Boldunderline2">
    <w:name w:val="Bold underline"/>
    <w:basedOn w:val="TextUnderline"/>
    <w:qFormat/>
    <w:rsid w:val="00CE0FA8"/>
    <w:rPr>
      <w:b/>
      <w:lang w:val="en-US" w:eastAsia="en-US"/>
    </w:rPr>
  </w:style>
  <w:style w:type="paragraph" w:customStyle="1" w:styleId="FreeForm">
    <w:name w:val="Free Form"/>
    <w:qFormat/>
    <w:rsid w:val="00CE0FA8"/>
    <w:pPr>
      <w:spacing w:after="0" w:line="240" w:lineRule="auto"/>
    </w:pPr>
    <w:rPr>
      <w:rFonts w:ascii="Times New Roman" w:eastAsia="ヒラギノ角ゴ Pro W3" w:hAnsi="Times New Roman" w:cs="Times New Roman"/>
      <w:color w:val="000000"/>
      <w:sz w:val="24"/>
      <w:szCs w:val="20"/>
    </w:rPr>
  </w:style>
  <w:style w:type="character" w:customStyle="1" w:styleId="AuthorDateChar0">
    <w:name w:val="Author/Date Char"/>
    <w:link w:val="AuthorDate2"/>
    <w:locked/>
    <w:rsid w:val="00CE0FA8"/>
    <w:rPr>
      <w:rFonts w:cs="Calibri"/>
      <w:b/>
      <w:u w:val="single"/>
    </w:rPr>
  </w:style>
  <w:style w:type="paragraph" w:customStyle="1" w:styleId="AuthorDate2">
    <w:name w:val="Author/Date"/>
    <w:basedOn w:val="Normal"/>
    <w:link w:val="AuthorDateChar0"/>
    <w:qFormat/>
    <w:rsid w:val="00CE0FA8"/>
    <w:rPr>
      <w:rFonts w:asciiTheme="minorHAnsi" w:hAnsiTheme="minorHAnsi" w:cs="Calibri"/>
      <w:b/>
      <w:u w:val="single"/>
    </w:rPr>
  </w:style>
  <w:style w:type="character" w:customStyle="1" w:styleId="HilightChar">
    <w:name w:val="Hilight Char"/>
    <w:rsid w:val="00CE0FA8"/>
    <w:rPr>
      <w:rFonts w:eastAsia="Calibri"/>
      <w:b/>
      <w:noProof w:val="0"/>
      <w:sz w:val="22"/>
      <w:szCs w:val="22"/>
      <w:u w:val="single"/>
      <w:lang w:val="en-US" w:eastAsia="ar-SA" w:bidi="ar-SA"/>
    </w:rPr>
  </w:style>
  <w:style w:type="paragraph" w:customStyle="1" w:styleId="TagCite2">
    <w:name w:val="Tag &amp; Cite"/>
    <w:basedOn w:val="Normal"/>
    <w:link w:val="TagCiteChar3"/>
    <w:qFormat/>
    <w:rsid w:val="00CE0FA8"/>
    <w:pPr>
      <w:jc w:val="both"/>
    </w:pPr>
    <w:rPr>
      <w:rFonts w:eastAsia="Times New Roman"/>
      <w:b/>
    </w:rPr>
  </w:style>
  <w:style w:type="character" w:customStyle="1" w:styleId="TagCiteChar3">
    <w:name w:val="Tag &amp; Cite Char"/>
    <w:link w:val="TagCite2"/>
    <w:rsid w:val="00CE0FA8"/>
    <w:rPr>
      <w:rFonts w:ascii="Calibri" w:eastAsia="Times New Roman" w:hAnsi="Calibri"/>
      <w:b/>
    </w:rPr>
  </w:style>
  <w:style w:type="paragraph" w:customStyle="1" w:styleId="HighlightedText">
    <w:name w:val="Highlighted Text"/>
    <w:basedOn w:val="Normal"/>
    <w:link w:val="HighlightedTextChar"/>
    <w:qFormat/>
    <w:rsid w:val="00CE0FA8"/>
    <w:pPr>
      <w:jc w:val="both"/>
    </w:pPr>
    <w:rPr>
      <w:rFonts w:eastAsia="Times New Roman"/>
      <w:u w:val="thick"/>
    </w:rPr>
  </w:style>
  <w:style w:type="character" w:customStyle="1" w:styleId="HighlightedTextChar">
    <w:name w:val="Highlighted Text Char"/>
    <w:link w:val="HighlightedText"/>
    <w:rsid w:val="00CE0FA8"/>
    <w:rPr>
      <w:rFonts w:ascii="Calibri" w:eastAsia="Times New Roman" w:hAnsi="Calibri"/>
      <w:u w:val="thick"/>
    </w:rPr>
  </w:style>
  <w:style w:type="character" w:customStyle="1" w:styleId="StyleUnderlineCharChar">
    <w:name w:val="Style Underline Char Char"/>
    <w:rsid w:val="00CE0FA8"/>
    <w:rPr>
      <w:rFonts w:ascii="Times New Roman" w:eastAsia="Times New Roman" w:hAnsi="Times New Roman" w:cs="Times New Roman"/>
      <w:sz w:val="20"/>
      <w:szCs w:val="20"/>
      <w:u w:val="single"/>
    </w:rPr>
  </w:style>
  <w:style w:type="character" w:customStyle="1" w:styleId="c1">
    <w:name w:val="c1"/>
    <w:rsid w:val="00CE0FA8"/>
  </w:style>
  <w:style w:type="paragraph" w:customStyle="1" w:styleId="TagStyle0">
    <w:name w:val="Tag Style"/>
    <w:basedOn w:val="Normal"/>
    <w:qFormat/>
    <w:rsid w:val="00CE0FA8"/>
    <w:rPr>
      <w:rFonts w:eastAsia="Times New Roman"/>
      <w:b/>
    </w:rPr>
  </w:style>
  <w:style w:type="paragraph" w:customStyle="1" w:styleId="Hat2">
    <w:name w:val="Hat2"/>
    <w:basedOn w:val="Heading2"/>
    <w:next w:val="Heading2"/>
    <w:autoRedefine/>
    <w:uiPriority w:val="99"/>
    <w:qFormat/>
    <w:rsid w:val="00CE0FA8"/>
    <w:pPr>
      <w:keepNext w:val="0"/>
      <w:keepLines w:val="0"/>
      <w:pageBreakBefore w:val="0"/>
      <w:jc w:val="left"/>
    </w:pPr>
    <w:rPr>
      <w:rFonts w:eastAsia="Calibri" w:cs="Times New Roman"/>
      <w:caps/>
      <w:sz w:val="20"/>
      <w:u w:val="none"/>
    </w:rPr>
  </w:style>
  <w:style w:type="character" w:customStyle="1" w:styleId="Highlight1">
    <w:name w:val="Highlight"/>
    <w:uiPriority w:val="1"/>
    <w:qFormat/>
    <w:rsid w:val="00CE0FA8"/>
    <w:rPr>
      <w:rFonts w:ascii="Calibri" w:hAnsi="Calibri" w:hint="default"/>
      <w:b w:val="0"/>
      <w:bCs w:val="0"/>
      <w:sz w:val="22"/>
      <w:u w:val="single"/>
      <w:bdr w:val="none" w:sz="0" w:space="0" w:color="auto" w:frame="1"/>
      <w:shd w:val="clear" w:color="auto" w:fill="89FF94"/>
    </w:rPr>
  </w:style>
  <w:style w:type="character" w:customStyle="1" w:styleId="StyleCardTextUnderline3Char">
    <w:name w:val="Style Card Text + Underline3 Char"/>
    <w:link w:val="StyleCardTextUnderline3"/>
    <w:locked/>
    <w:rsid w:val="00CE0FA8"/>
    <w:rPr>
      <w:rFonts w:ascii="Cambria" w:eastAsia="Times New Roman" w:hAnsi="Cambria" w:cs="Times New Roman"/>
      <w:u w:val="thick"/>
      <w:lang w:eastAsia="ko-KR"/>
    </w:rPr>
  </w:style>
  <w:style w:type="paragraph" w:customStyle="1" w:styleId="StyleCardTextUnderline3">
    <w:name w:val="Style Card Text + Underline3"/>
    <w:link w:val="StyleCardTextUnderline3Char"/>
    <w:qFormat/>
    <w:rsid w:val="00CE0FA8"/>
    <w:pPr>
      <w:spacing w:after="200" w:line="276" w:lineRule="auto"/>
    </w:pPr>
    <w:rPr>
      <w:rFonts w:ascii="Cambria" w:eastAsia="Times New Roman" w:hAnsi="Cambria" w:cs="Times New Roman"/>
      <w:u w:val="thick"/>
      <w:lang w:eastAsia="ko-KR"/>
    </w:rPr>
  </w:style>
  <w:style w:type="character" w:customStyle="1" w:styleId="Underline4">
    <w:name w:val="*Underline*"/>
    <w:rsid w:val="00CE0FA8"/>
    <w:rPr>
      <w:rFonts w:ascii="Times New Roman" w:hAnsi="Times New Roman"/>
      <w:b/>
      <w:sz w:val="24"/>
      <w:u w:val="single"/>
    </w:rPr>
  </w:style>
  <w:style w:type="paragraph" w:customStyle="1" w:styleId="TxBr33p1">
    <w:name w:val="TxBr_33p1"/>
    <w:basedOn w:val="Normal"/>
    <w:uiPriority w:val="99"/>
    <w:qFormat/>
    <w:rsid w:val="00CE0FA8"/>
    <w:pPr>
      <w:tabs>
        <w:tab w:val="left" w:pos="204"/>
      </w:tabs>
      <w:autoSpaceDE w:val="0"/>
      <w:autoSpaceDN w:val="0"/>
      <w:adjustRightInd w:val="0"/>
      <w:spacing w:line="260" w:lineRule="atLeast"/>
      <w:jc w:val="both"/>
    </w:pPr>
    <w:rPr>
      <w:rFonts w:eastAsia="Times New Roman"/>
    </w:rPr>
  </w:style>
  <w:style w:type="paragraph" w:customStyle="1" w:styleId="Stylecites10ptNotBold">
    <w:name w:val="Style cites + 10 pt Not Bold"/>
    <w:basedOn w:val="Normal"/>
    <w:uiPriority w:val="99"/>
    <w:qFormat/>
    <w:rsid w:val="00CE0FA8"/>
    <w:rPr>
      <w:rFonts w:eastAsia="SimSun"/>
      <w:lang w:eastAsia="zh-CN"/>
    </w:rPr>
  </w:style>
  <w:style w:type="character" w:customStyle="1" w:styleId="Heading51">
    <w:name w:val="Heading 51"/>
    <w:aliases w:val="Heading 5 Char Char Char,Heading 511"/>
    <w:rsid w:val="00CE0FA8"/>
    <w:rPr>
      <w:b/>
      <w:bCs/>
      <w:iCs/>
      <w:szCs w:val="26"/>
      <w:lang w:val="en-US" w:eastAsia="en-US" w:bidi="ar-SA"/>
    </w:rPr>
  </w:style>
  <w:style w:type="character" w:customStyle="1" w:styleId="comments-post">
    <w:name w:val="comments-post"/>
    <w:rsid w:val="00CE0FA8"/>
  </w:style>
  <w:style w:type="paragraph" w:customStyle="1" w:styleId="Irrelevant6font">
    <w:name w:val="Irrelevant (6 font)"/>
    <w:basedOn w:val="Normal"/>
    <w:link w:val="Irrelevant6fontChar"/>
    <w:qFormat/>
    <w:rsid w:val="00CE0FA8"/>
    <w:pPr>
      <w:ind w:left="547" w:right="648"/>
      <w:jc w:val="both"/>
    </w:pPr>
    <w:rPr>
      <w:rFonts w:eastAsia="Calibri"/>
      <w:sz w:val="12"/>
      <w:szCs w:val="12"/>
    </w:rPr>
  </w:style>
  <w:style w:type="character" w:customStyle="1" w:styleId="Irrelevant5fontChar">
    <w:name w:val="Irrelevant (5 font) Char"/>
    <w:rsid w:val="00CE0FA8"/>
    <w:rPr>
      <w:sz w:val="10"/>
      <w:szCs w:val="10"/>
      <w:lang w:val="en-US" w:eastAsia="en-US" w:bidi="ar-SA"/>
    </w:rPr>
  </w:style>
  <w:style w:type="character" w:customStyle="1" w:styleId="Hyperlink13">
    <w:name w:val="Hyperlink13"/>
    <w:rsid w:val="00CE0FA8"/>
    <w:rPr>
      <w:b w:val="0"/>
      <w:bCs w:val="0"/>
      <w:strike w:val="0"/>
      <w:dstrike w:val="0"/>
      <w:color w:val="008000"/>
      <w:sz w:val="20"/>
      <w:szCs w:val="20"/>
      <w:u w:val="none"/>
      <w:effect w:val="none"/>
    </w:rPr>
  </w:style>
  <w:style w:type="character" w:customStyle="1" w:styleId="standardcontent1">
    <w:name w:val="standardcontent1"/>
    <w:rsid w:val="00CE0FA8"/>
    <w:rPr>
      <w:rFonts w:ascii="Arial" w:hAnsi="Arial" w:cs="Arial" w:hint="default"/>
      <w:strike w:val="0"/>
      <w:dstrike w:val="0"/>
      <w:sz w:val="24"/>
      <w:szCs w:val="24"/>
      <w:u w:val="none"/>
      <w:effect w:val="none"/>
    </w:rPr>
  </w:style>
  <w:style w:type="character" w:customStyle="1" w:styleId="Hyperlink4">
    <w:name w:val="Hyperlink4"/>
    <w:rsid w:val="00CE0FA8"/>
    <w:rPr>
      <w:color w:val="000066"/>
      <w:u w:val="single"/>
    </w:rPr>
  </w:style>
  <w:style w:type="paragraph" w:customStyle="1" w:styleId="rddateline">
    <w:name w:val="rddateline"/>
    <w:basedOn w:val="Normal"/>
    <w:qFormat/>
    <w:rsid w:val="00CE0FA8"/>
    <w:rPr>
      <w:rFonts w:eastAsia="Calibri"/>
      <w:szCs w:val="20"/>
    </w:rPr>
  </w:style>
  <w:style w:type="paragraph" w:customStyle="1" w:styleId="rdheadline">
    <w:name w:val="rdheadline"/>
    <w:basedOn w:val="Normal"/>
    <w:qFormat/>
    <w:rsid w:val="00CE0FA8"/>
    <w:pPr>
      <w:spacing w:before="100" w:beforeAutospacing="1" w:after="100" w:afterAutospacing="1"/>
    </w:pPr>
    <w:rPr>
      <w:rFonts w:ascii="Verdana" w:eastAsia="Calibri" w:hAnsi="Verdana"/>
      <w:b/>
      <w:bCs/>
      <w:sz w:val="32"/>
      <w:szCs w:val="32"/>
    </w:rPr>
  </w:style>
  <w:style w:type="paragraph" w:customStyle="1" w:styleId="rdbyline">
    <w:name w:val="rdbyline"/>
    <w:basedOn w:val="Normal"/>
    <w:qFormat/>
    <w:rsid w:val="00CE0FA8"/>
    <w:pPr>
      <w:spacing w:after="100" w:afterAutospacing="1"/>
    </w:pPr>
    <w:rPr>
      <w:rFonts w:ascii="Verdana" w:eastAsia="Calibri" w:hAnsi="Verdana"/>
      <w:szCs w:val="20"/>
    </w:rPr>
  </w:style>
  <w:style w:type="character" w:customStyle="1" w:styleId="rddeckline1">
    <w:name w:val="rddeckline1"/>
    <w:rsid w:val="00CE0FA8"/>
    <w:rPr>
      <w:rFonts w:ascii="Verdana" w:hAnsi="Verdana" w:hint="default"/>
      <w:b/>
      <w:bCs/>
      <w:sz w:val="22"/>
      <w:szCs w:val="22"/>
    </w:rPr>
  </w:style>
  <w:style w:type="character" w:customStyle="1" w:styleId="contact1">
    <w:name w:val="contact1"/>
    <w:rsid w:val="00CE0FA8"/>
    <w:rPr>
      <w:rFonts w:ascii="Tahoma" w:hAnsi="Tahoma" w:cs="Tahoma" w:hint="default"/>
      <w:color w:val="999999"/>
      <w:sz w:val="20"/>
      <w:szCs w:val="20"/>
    </w:rPr>
  </w:style>
  <w:style w:type="character" w:customStyle="1" w:styleId="credits1">
    <w:name w:val="credits1"/>
    <w:rsid w:val="00CE0FA8"/>
    <w:rPr>
      <w:rFonts w:ascii="Tahoma" w:hAnsi="Tahoma" w:cs="Tahoma" w:hint="default"/>
      <w:color w:val="999999"/>
      <w:sz w:val="16"/>
      <w:szCs w:val="16"/>
    </w:rPr>
  </w:style>
  <w:style w:type="paragraph" w:customStyle="1" w:styleId="Heading20">
    <w:name w:val="Heading2"/>
    <w:basedOn w:val="Normal"/>
    <w:link w:val="Heading2Char0"/>
    <w:qFormat/>
    <w:rsid w:val="00CE0FA8"/>
    <w:pPr>
      <w:jc w:val="center"/>
    </w:pPr>
    <w:rPr>
      <w:rFonts w:eastAsia="Times New Roman"/>
      <w:b/>
      <w:caps/>
    </w:rPr>
  </w:style>
  <w:style w:type="character" w:customStyle="1" w:styleId="Heading2Char0">
    <w:name w:val="Heading2 Char"/>
    <w:link w:val="Heading20"/>
    <w:rsid w:val="00CE0FA8"/>
    <w:rPr>
      <w:rFonts w:ascii="Calibri" w:eastAsia="Times New Roman" w:hAnsi="Calibri"/>
      <w:b/>
      <w:caps/>
    </w:rPr>
  </w:style>
  <w:style w:type="paragraph" w:customStyle="1" w:styleId="Header2">
    <w:name w:val="Header2"/>
    <w:basedOn w:val="Heading20"/>
    <w:link w:val="Header2Char"/>
    <w:qFormat/>
    <w:rsid w:val="00CE0FA8"/>
  </w:style>
  <w:style w:type="character" w:customStyle="1" w:styleId="Header2Char">
    <w:name w:val="Header2 Char"/>
    <w:link w:val="Header2"/>
    <w:rsid w:val="00CE0FA8"/>
    <w:rPr>
      <w:rFonts w:ascii="Calibri" w:eastAsia="Times New Roman" w:hAnsi="Calibri"/>
      <w:b/>
      <w:caps/>
    </w:rPr>
  </w:style>
  <w:style w:type="paragraph" w:customStyle="1" w:styleId="Underlinedcard1">
    <w:name w:val="Underlined card"/>
    <w:basedOn w:val="Normal"/>
    <w:link w:val="UnderlinedcardChar1"/>
    <w:autoRedefine/>
    <w:qFormat/>
    <w:rsid w:val="00CE0FA8"/>
    <w:pPr>
      <w:autoSpaceDE w:val="0"/>
      <w:autoSpaceDN w:val="0"/>
      <w:adjustRightInd w:val="0"/>
      <w:ind w:left="432" w:right="432"/>
      <w:jc w:val="both"/>
    </w:pPr>
    <w:rPr>
      <w:rFonts w:eastAsia="Times New Roman"/>
      <w:u w:val="thick"/>
    </w:rPr>
  </w:style>
  <w:style w:type="character" w:customStyle="1" w:styleId="UnderlinedcardChar1">
    <w:name w:val="Underlined card Char"/>
    <w:link w:val="Underlinedcard1"/>
    <w:rsid w:val="00CE0FA8"/>
    <w:rPr>
      <w:rFonts w:ascii="Calibri" w:eastAsia="Times New Roman" w:hAnsi="Calibri"/>
      <w:u w:val="thick"/>
    </w:rPr>
  </w:style>
  <w:style w:type="paragraph" w:customStyle="1" w:styleId="StyleHeading212pt">
    <w:name w:val="Style Heading2 + 12 pt"/>
    <w:basedOn w:val="Heading20"/>
    <w:link w:val="StyleHeading212ptChar"/>
    <w:qFormat/>
    <w:rsid w:val="00CE0FA8"/>
    <w:rPr>
      <w:bCs/>
    </w:rPr>
  </w:style>
  <w:style w:type="character" w:customStyle="1" w:styleId="StyleHeading212ptChar">
    <w:name w:val="Style Heading2 + 12 pt Char"/>
    <w:link w:val="StyleHeading212pt"/>
    <w:rsid w:val="00CE0FA8"/>
    <w:rPr>
      <w:rFonts w:ascii="Calibri" w:eastAsia="Times New Roman" w:hAnsi="Calibri"/>
      <w:b/>
      <w:bCs/>
      <w:caps/>
    </w:rPr>
  </w:style>
  <w:style w:type="paragraph" w:customStyle="1" w:styleId="Heading212pt">
    <w:name w:val="Heading2 + 12 pt"/>
    <w:basedOn w:val="StyleHeading212pt"/>
    <w:link w:val="Heading212ptChar"/>
    <w:qFormat/>
    <w:rsid w:val="00CE0FA8"/>
  </w:style>
  <w:style w:type="character" w:customStyle="1" w:styleId="Heading212ptChar">
    <w:name w:val="Heading2 + 12 pt Char"/>
    <w:link w:val="Heading212pt"/>
    <w:rsid w:val="00CE0FA8"/>
    <w:rPr>
      <w:rFonts w:ascii="Calibri" w:eastAsia="Times New Roman" w:hAnsi="Calibri"/>
      <w:b/>
      <w:bCs/>
      <w:caps/>
    </w:rPr>
  </w:style>
  <w:style w:type="character" w:customStyle="1" w:styleId="StyleBoldText12pt10ptNotBoldKernat16pt">
    <w:name w:val="Style Bold Text 12 pt + 10 pt Not Bold Kern at 16 pt"/>
    <w:rsid w:val="00CE0FA8"/>
    <w:rPr>
      <w:rFonts w:ascii="Times New Roman" w:eastAsia="Times New Roman" w:hAnsi="Times New Roman"/>
      <w:b/>
      <w:i w:val="0"/>
      <w:strike w:val="0"/>
      <w:dstrike w:val="0"/>
      <w:color w:val="000000"/>
      <w:spacing w:val="0"/>
      <w:kern w:val="32"/>
      <w:position w:val="0"/>
      <w:sz w:val="32"/>
      <w:szCs w:val="32"/>
      <w:u w:val="none" w:color="000000"/>
      <w:vertAlign w:val="baseline"/>
      <w:lang w:val="en-US"/>
    </w:rPr>
  </w:style>
  <w:style w:type="character" w:customStyle="1" w:styleId="bodytext10">
    <w:name w:val="bodytext1"/>
    <w:rsid w:val="00CE0FA8"/>
  </w:style>
  <w:style w:type="paragraph" w:customStyle="1" w:styleId="highlightcardtext">
    <w:name w:val="highlight card text"/>
    <w:basedOn w:val="evidencetext"/>
    <w:qFormat/>
    <w:rsid w:val="00CE0FA8"/>
    <w:pPr>
      <w:framePr w:hSpace="187" w:vSpace="187" w:wrap="around" w:vAnchor="text" w:hAnchor="text" w:y="1"/>
      <w:shd w:val="pct10" w:color="3366FF" w:fill="3366FF"/>
      <w:ind w:left="1440" w:right="2016"/>
    </w:pPr>
    <w:rPr>
      <w:rFonts w:eastAsia="Calibri"/>
      <w:sz w:val="18"/>
      <w:u w:val="single"/>
    </w:rPr>
  </w:style>
  <w:style w:type="paragraph" w:customStyle="1" w:styleId="underlineevidencetext">
    <w:name w:val="underline evidence text"/>
    <w:basedOn w:val="evidencetext"/>
    <w:qFormat/>
    <w:rsid w:val="00CE0FA8"/>
    <w:pPr>
      <w:ind w:left="1440" w:right="2016"/>
    </w:pPr>
    <w:rPr>
      <w:rFonts w:eastAsia="Calibri"/>
      <w:sz w:val="18"/>
      <w:u w:val="single"/>
    </w:rPr>
  </w:style>
  <w:style w:type="paragraph" w:customStyle="1" w:styleId="underlinecard1">
    <w:name w:val="underline card"/>
    <w:basedOn w:val="Normal"/>
    <w:qFormat/>
    <w:rsid w:val="00CE0FA8"/>
    <w:pPr>
      <w:ind w:left="1728" w:right="1728"/>
    </w:pPr>
    <w:rPr>
      <w:rFonts w:eastAsia="Calibri"/>
      <w:sz w:val="18"/>
      <w:u w:val="single"/>
    </w:rPr>
  </w:style>
  <w:style w:type="paragraph" w:customStyle="1" w:styleId="CardsChar2">
    <w:name w:val="Cards Char2"/>
    <w:basedOn w:val="Normal"/>
    <w:qFormat/>
    <w:rsid w:val="00CE0FA8"/>
    <w:pPr>
      <w:autoSpaceDE w:val="0"/>
      <w:autoSpaceDN w:val="0"/>
      <w:adjustRightInd w:val="0"/>
      <w:ind w:left="432" w:right="432"/>
      <w:jc w:val="both"/>
    </w:pPr>
    <w:rPr>
      <w:rFonts w:eastAsia="Calibri"/>
      <w:szCs w:val="20"/>
    </w:rPr>
  </w:style>
  <w:style w:type="character" w:customStyle="1" w:styleId="UnderlinedCards">
    <w:name w:val="Underlined Cards"/>
    <w:rsid w:val="00CE0FA8"/>
    <w:rPr>
      <w:sz w:val="24"/>
      <w:szCs w:val="24"/>
      <w:u w:val="thick"/>
      <w:lang w:val="en-US" w:eastAsia="en-US" w:bidi="ar-SA"/>
    </w:rPr>
  </w:style>
  <w:style w:type="character" w:customStyle="1" w:styleId="highlightcardtextChar">
    <w:name w:val="highlight card text Char"/>
    <w:rsid w:val="00CE0FA8"/>
    <w:rPr>
      <w:rFonts w:ascii="Arial" w:hAnsi="Arial"/>
      <w:color w:val="000000"/>
      <w:sz w:val="18"/>
      <w:szCs w:val="24"/>
      <w:u w:val="single"/>
      <w:lang w:val="en-US" w:eastAsia="en-US" w:bidi="ar-SA"/>
    </w:rPr>
  </w:style>
  <w:style w:type="paragraph" w:customStyle="1" w:styleId="CardTextCharCharCharChar">
    <w:name w:val="Card Text Char Char Char Char"/>
    <w:basedOn w:val="Normal"/>
    <w:link w:val="CardTextCharCharCharCharChar"/>
    <w:qFormat/>
    <w:rsid w:val="00CE0FA8"/>
    <w:pPr>
      <w:ind w:left="1728" w:right="1728"/>
    </w:pPr>
    <w:rPr>
      <w:rFonts w:eastAsia="Times New Roman"/>
      <w:sz w:val="18"/>
    </w:rPr>
  </w:style>
  <w:style w:type="character" w:customStyle="1" w:styleId="CardTextCharCharCharCharChar">
    <w:name w:val="Card Text Char Char Char Char Char"/>
    <w:link w:val="CardTextCharCharCharChar"/>
    <w:rsid w:val="00CE0FA8"/>
    <w:rPr>
      <w:rFonts w:ascii="Calibri" w:eastAsia="Times New Roman" w:hAnsi="Calibri"/>
      <w:sz w:val="18"/>
    </w:rPr>
  </w:style>
  <w:style w:type="character" w:customStyle="1" w:styleId="TagsChar4">
    <w:name w:val="Tags Char4"/>
    <w:rsid w:val="00CE0FA8"/>
    <w:rPr>
      <w:b/>
      <w:lang w:val="en-US" w:eastAsia="en-US" w:bidi="ar-SA"/>
    </w:rPr>
  </w:style>
  <w:style w:type="character" w:customStyle="1" w:styleId="tightinline1">
    <w:name w:val="tightinline1"/>
    <w:rsid w:val="00CE0FA8"/>
    <w:rPr>
      <w:rFonts w:ascii="Verdana" w:hAnsi="Verdana" w:hint="default"/>
      <w:vanish w:val="0"/>
      <w:webHidden w:val="0"/>
      <w:color w:val="000000"/>
      <w:sz w:val="20"/>
      <w:szCs w:val="20"/>
      <w:specVanish w:val="0"/>
    </w:rPr>
  </w:style>
  <w:style w:type="paragraph" w:customStyle="1" w:styleId="boldciteChar">
    <w:name w:val="bold cite Char"/>
    <w:basedOn w:val="Heading1"/>
    <w:uiPriority w:val="99"/>
    <w:qFormat/>
    <w:rsid w:val="00CE0FA8"/>
    <w:pPr>
      <w:keepNext w:val="0"/>
      <w:keepLines w:val="0"/>
      <w:pBdr>
        <w:top w:val="single" w:sz="4" w:space="1" w:color="auto" w:shadow="1"/>
        <w:left w:val="single" w:sz="4" w:space="4" w:color="auto" w:shadow="1"/>
        <w:bottom w:val="single" w:sz="4" w:space="1" w:color="auto" w:shadow="1"/>
        <w:right w:val="single" w:sz="4" w:space="4" w:color="auto" w:shadow="1"/>
      </w:pBdr>
      <w:outlineLvl w:val="9"/>
    </w:pPr>
    <w:rPr>
      <w:rFonts w:eastAsia="Times New Roman" w:cs="Times New Roman"/>
      <w:caps/>
      <w:sz w:val="24"/>
      <w:szCs w:val="24"/>
    </w:rPr>
  </w:style>
  <w:style w:type="paragraph" w:customStyle="1" w:styleId="CardCites">
    <w:name w:val="Card Cites"/>
    <w:basedOn w:val="Normal"/>
    <w:next w:val="Normal"/>
    <w:qFormat/>
    <w:rsid w:val="00CE0FA8"/>
    <w:rPr>
      <w:rFonts w:eastAsia="Calibri"/>
      <w:b/>
    </w:rPr>
  </w:style>
  <w:style w:type="character" w:customStyle="1" w:styleId="blsp-spelling-corrected">
    <w:name w:val="blsp-spelling-corrected"/>
    <w:rsid w:val="00CE0FA8"/>
  </w:style>
  <w:style w:type="character" w:customStyle="1" w:styleId="blsp-spelling-error">
    <w:name w:val="blsp-spelling-error"/>
    <w:rsid w:val="00CE0FA8"/>
  </w:style>
  <w:style w:type="character" w:customStyle="1" w:styleId="sup">
    <w:name w:val="sup"/>
    <w:rsid w:val="00CE0FA8"/>
  </w:style>
  <w:style w:type="character" w:customStyle="1" w:styleId="pgnum">
    <w:name w:val="pgnum"/>
    <w:rsid w:val="00CE0FA8"/>
  </w:style>
  <w:style w:type="character" w:customStyle="1" w:styleId="SmallFontCharChar">
    <w:name w:val="Small Font Char Char"/>
    <w:rsid w:val="00CE0FA8"/>
    <w:rPr>
      <w:rFonts w:ascii="Arial" w:hAnsi="Arial"/>
      <w:sz w:val="12"/>
      <w:szCs w:val="24"/>
      <w:lang w:val="en-US" w:eastAsia="en-US" w:bidi="ar-SA"/>
    </w:rPr>
  </w:style>
  <w:style w:type="paragraph" w:customStyle="1" w:styleId="textmargin">
    <w:name w:val="textmargin"/>
    <w:basedOn w:val="Normal"/>
    <w:uiPriority w:val="99"/>
    <w:qFormat/>
    <w:rsid w:val="00CE0FA8"/>
    <w:pPr>
      <w:spacing w:before="100" w:beforeAutospacing="1" w:after="100" w:afterAutospacing="1" w:line="312" w:lineRule="auto"/>
      <w:ind w:left="300" w:right="300" w:firstLine="300"/>
      <w:jc w:val="both"/>
    </w:pPr>
    <w:rPr>
      <w:rFonts w:eastAsia="Calibri"/>
    </w:rPr>
  </w:style>
  <w:style w:type="paragraph" w:customStyle="1" w:styleId="header10">
    <w:name w:val="header1"/>
    <w:basedOn w:val="Normal"/>
    <w:uiPriority w:val="99"/>
    <w:qFormat/>
    <w:rsid w:val="00CE0FA8"/>
    <w:pPr>
      <w:spacing w:before="100" w:beforeAutospacing="1" w:after="100" w:afterAutospacing="1"/>
    </w:pPr>
    <w:rPr>
      <w:rFonts w:eastAsia="Calibri"/>
      <w:color w:val="000000"/>
    </w:rPr>
  </w:style>
  <w:style w:type="paragraph" w:customStyle="1" w:styleId="correctindex">
    <w:name w:val="correct index"/>
    <w:basedOn w:val="Normal"/>
    <w:uiPriority w:val="99"/>
    <w:qFormat/>
    <w:rsid w:val="00CE0FA8"/>
    <w:rPr>
      <w:rFonts w:eastAsia="Calibri"/>
      <w:color w:val="000000"/>
    </w:rPr>
  </w:style>
  <w:style w:type="paragraph" w:customStyle="1" w:styleId="bc2">
    <w:name w:val="bc_2"/>
    <w:basedOn w:val="Normal"/>
    <w:uiPriority w:val="99"/>
    <w:qFormat/>
    <w:rsid w:val="00CE0FA8"/>
    <w:pPr>
      <w:spacing w:before="100" w:beforeAutospacing="1" w:after="100" w:afterAutospacing="1"/>
    </w:pPr>
    <w:rPr>
      <w:rFonts w:eastAsia="Calibri"/>
      <w:color w:val="000000"/>
    </w:rPr>
  </w:style>
  <w:style w:type="character" w:customStyle="1" w:styleId="bc21">
    <w:name w:val="bc_21"/>
    <w:rsid w:val="00CE0FA8"/>
  </w:style>
  <w:style w:type="paragraph" w:customStyle="1" w:styleId="style22">
    <w:name w:val="style2"/>
    <w:basedOn w:val="Normal"/>
    <w:uiPriority w:val="99"/>
    <w:qFormat/>
    <w:rsid w:val="00CE0FA8"/>
    <w:rPr>
      <w:rFonts w:ascii="Verdana" w:eastAsia="Calibri" w:hAnsi="Verdana"/>
      <w:szCs w:val="20"/>
    </w:rPr>
  </w:style>
  <w:style w:type="paragraph" w:customStyle="1" w:styleId="quote2">
    <w:name w:val="quote2"/>
    <w:basedOn w:val="Normal"/>
    <w:uiPriority w:val="99"/>
    <w:qFormat/>
    <w:rsid w:val="00CE0FA8"/>
    <w:rPr>
      <w:rFonts w:ascii="Verdana" w:eastAsia="Calibri" w:hAnsi="Verdana"/>
      <w:szCs w:val="20"/>
    </w:rPr>
  </w:style>
  <w:style w:type="character" w:customStyle="1" w:styleId="copystyle">
    <w:name w:val="copystyle"/>
    <w:rsid w:val="00CE0FA8"/>
  </w:style>
  <w:style w:type="paragraph" w:customStyle="1" w:styleId="BlockTitle10">
    <w:name w:val="Block Title #1"/>
    <w:basedOn w:val="Heading1"/>
    <w:qFormat/>
    <w:rsid w:val="00CE0FA8"/>
    <w:pPr>
      <w:keepLines w:val="0"/>
      <w:pageBreakBefore w:val="0"/>
      <w:pBdr>
        <w:top w:val="single" w:sz="18" w:space="1" w:color="000000"/>
        <w:left w:val="single" w:sz="18" w:space="4" w:color="000000"/>
        <w:bottom w:val="single" w:sz="18" w:space="1" w:color="000000"/>
        <w:right w:val="single" w:sz="18" w:space="4" w:color="000000"/>
      </w:pBdr>
      <w:ind w:left="1728" w:right="1728"/>
    </w:pPr>
    <w:rPr>
      <w:rFonts w:eastAsia="Times New Roman" w:cs="Arial"/>
      <w:caps/>
      <w:color w:val="000000"/>
      <w:kern w:val="32"/>
      <w:sz w:val="24"/>
    </w:rPr>
  </w:style>
  <w:style w:type="character" w:customStyle="1" w:styleId="boldciteCharChar1">
    <w:name w:val="bold cite Char Char1"/>
    <w:rsid w:val="00CE0FA8"/>
    <w:rPr>
      <w:rFonts w:ascii="Arial" w:hAnsi="Arial" w:cs="Arial"/>
      <w:b/>
      <w:bCs/>
      <w:kern w:val="32"/>
      <w:sz w:val="24"/>
      <w:szCs w:val="24"/>
      <w:lang w:val="en-US" w:eastAsia="en-US" w:bidi="ar-SA"/>
    </w:rPr>
  </w:style>
  <w:style w:type="character" w:customStyle="1" w:styleId="ReadUnderline">
    <w:name w:val="Read Underline"/>
    <w:rsid w:val="00CE0FA8"/>
    <w:rPr>
      <w:rFonts w:ascii="Arial" w:hAnsi="Arial"/>
      <w:b/>
      <w:sz w:val="18"/>
      <w:u w:val="thick"/>
    </w:rPr>
  </w:style>
  <w:style w:type="paragraph" w:customStyle="1" w:styleId="BlockTitleUsedToBeDoubleUnderlinedandBoldFYI">
    <w:name w:val="Block Title (Used To Be Double Underlined and Bold FYI)"/>
    <w:basedOn w:val="Heading1"/>
    <w:next w:val="Normal"/>
    <w:link w:val="BlockTitleUsedToBeDoubleUnderlinedandBoldFYICharChar"/>
    <w:qFormat/>
    <w:rsid w:val="00CE0FA8"/>
    <w:pPr>
      <w:keepLines w:val="0"/>
      <w:pageBreakBefore w:val="0"/>
      <w:pBdr>
        <w:top w:val="none" w:sz="0" w:space="0" w:color="auto"/>
        <w:left w:val="none" w:sz="0" w:space="0" w:color="auto"/>
        <w:bottom w:val="single" w:sz="4" w:space="1" w:color="auto"/>
        <w:right w:val="none" w:sz="0" w:space="0" w:color="auto"/>
      </w:pBdr>
      <w:spacing w:after="240"/>
    </w:pPr>
    <w:rPr>
      <w:rFonts w:ascii="Century Gothic" w:eastAsia="Times New Roman" w:hAnsi="Century Gothic" w:cs="Arial"/>
      <w:b w:val="0"/>
      <w:caps/>
      <w:spacing w:val="-20"/>
      <w:kern w:val="32"/>
      <w:sz w:val="36"/>
    </w:rPr>
  </w:style>
  <w:style w:type="character" w:customStyle="1" w:styleId="BlockTitleUsedToBeDoubleUnderlinedandBoldFYICharChar">
    <w:name w:val="Block Title (Used To Be Double Underlined and Bold FYI) Char Char"/>
    <w:link w:val="BlockTitleUsedToBeDoubleUnderlinedandBoldFYI"/>
    <w:rsid w:val="00CE0FA8"/>
    <w:rPr>
      <w:rFonts w:ascii="Century Gothic" w:eastAsia="Times New Roman" w:hAnsi="Century Gothic" w:cs="Arial"/>
      <w:caps/>
      <w:spacing w:val="-20"/>
      <w:kern w:val="32"/>
      <w:sz w:val="36"/>
      <w:szCs w:val="32"/>
    </w:rPr>
  </w:style>
  <w:style w:type="paragraph" w:customStyle="1" w:styleId="CiteNormal">
    <w:name w:val="Cite Normal"/>
    <w:basedOn w:val="Normal"/>
    <w:autoRedefine/>
    <w:qFormat/>
    <w:rsid w:val="00CE0FA8"/>
    <w:rPr>
      <w:rFonts w:eastAsia="Times New Roman"/>
      <w:sz w:val="18"/>
    </w:rPr>
  </w:style>
  <w:style w:type="paragraph" w:customStyle="1" w:styleId="F4">
    <w:name w:val="F4"/>
    <w:basedOn w:val="Normal"/>
    <w:link w:val="F4Char"/>
    <w:qFormat/>
    <w:rsid w:val="00CE0FA8"/>
    <w:pPr>
      <w:ind w:left="288" w:right="288"/>
    </w:pPr>
    <w:rPr>
      <w:rFonts w:eastAsia="Times New Roman"/>
      <w:szCs w:val="20"/>
      <w:u w:val="single"/>
    </w:rPr>
  </w:style>
  <w:style w:type="character" w:customStyle="1" w:styleId="F4Char">
    <w:name w:val="F4 Char"/>
    <w:link w:val="F4"/>
    <w:rsid w:val="00CE0FA8"/>
    <w:rPr>
      <w:rFonts w:ascii="Calibri" w:eastAsia="Times New Roman" w:hAnsi="Calibri"/>
      <w:szCs w:val="20"/>
      <w:u w:val="single"/>
    </w:rPr>
  </w:style>
  <w:style w:type="paragraph" w:customStyle="1" w:styleId="StyleCARD">
    <w:name w:val="Style CARD +"/>
    <w:basedOn w:val="Normal"/>
    <w:link w:val="StyleCARDChar"/>
    <w:qFormat/>
    <w:rsid w:val="00CE0FA8"/>
    <w:pPr>
      <w:ind w:left="300" w:right="288"/>
    </w:pPr>
    <w:rPr>
      <w:rFonts w:eastAsia="Times New Roman"/>
      <w:szCs w:val="20"/>
    </w:rPr>
  </w:style>
  <w:style w:type="character" w:customStyle="1" w:styleId="StyleCARDChar">
    <w:name w:val="Style CARD + Char"/>
    <w:link w:val="StyleCARD"/>
    <w:rsid w:val="00CE0FA8"/>
    <w:rPr>
      <w:rFonts w:ascii="Calibri" w:eastAsia="Times New Roman" w:hAnsi="Calibri"/>
      <w:szCs w:val="20"/>
    </w:rPr>
  </w:style>
  <w:style w:type="character" w:customStyle="1" w:styleId="noiconheadline">
    <w:name w:val="noicon_headline"/>
    <w:rsid w:val="00CE0FA8"/>
  </w:style>
  <w:style w:type="paragraph" w:styleId="MacroText">
    <w:name w:val="macro"/>
    <w:link w:val="MacroTextChar"/>
    <w:rsid w:val="00CE0FA8"/>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sz w:val="20"/>
      <w:szCs w:val="20"/>
    </w:rPr>
  </w:style>
  <w:style w:type="character" w:customStyle="1" w:styleId="MacroTextChar">
    <w:name w:val="Macro Text Char"/>
    <w:basedOn w:val="DefaultParagraphFont"/>
    <w:link w:val="MacroText"/>
    <w:rsid w:val="00CE0FA8"/>
    <w:rPr>
      <w:rFonts w:ascii="Courier New" w:eastAsia="Times New Roman" w:hAnsi="Courier New" w:cs="Courier New"/>
      <w:sz w:val="20"/>
      <w:szCs w:val="20"/>
    </w:rPr>
  </w:style>
  <w:style w:type="character" w:customStyle="1" w:styleId="pp1">
    <w:name w:val="pp1"/>
    <w:rsid w:val="00CE0FA8"/>
    <w:rPr>
      <w:rFonts w:ascii="Times New Roman" w:hAnsi="Times New Roman" w:cs="Times New Roman" w:hint="default"/>
      <w:i w:val="0"/>
      <w:iCs w:val="0"/>
      <w:smallCaps w:val="0"/>
      <w:sz w:val="30"/>
      <w:szCs w:val="30"/>
    </w:rPr>
  </w:style>
  <w:style w:type="character" w:customStyle="1" w:styleId="prbodytext1">
    <w:name w:val="pr_bodytext1"/>
    <w:rsid w:val="00CE0FA8"/>
    <w:rPr>
      <w:rFonts w:ascii="Arial" w:hAnsi="Arial" w:cs="Arial" w:hint="default"/>
      <w:sz w:val="20"/>
      <w:szCs w:val="20"/>
    </w:rPr>
  </w:style>
  <w:style w:type="character" w:customStyle="1" w:styleId="marrontitulobig">
    <w:name w:val="marron_titulo_big"/>
    <w:rsid w:val="00CE0FA8"/>
  </w:style>
  <w:style w:type="character" w:customStyle="1" w:styleId="articlehead">
    <w:name w:val="articlehead"/>
    <w:rsid w:val="00CE0FA8"/>
  </w:style>
  <w:style w:type="character" w:customStyle="1" w:styleId="lead">
    <w:name w:val="lead"/>
    <w:rsid w:val="00CE0FA8"/>
  </w:style>
  <w:style w:type="character" w:customStyle="1" w:styleId="manchettebig2">
    <w:name w:val="manchettebig2"/>
    <w:rsid w:val="00CE0FA8"/>
  </w:style>
  <w:style w:type="character" w:customStyle="1" w:styleId="blue3">
    <w:name w:val="blue3"/>
    <w:rsid w:val="00CE0FA8"/>
  </w:style>
  <w:style w:type="paragraph" w:customStyle="1" w:styleId="issuedetails">
    <w:name w:val="issue_details"/>
    <w:basedOn w:val="Normal"/>
    <w:uiPriority w:val="99"/>
    <w:qFormat/>
    <w:rsid w:val="00CE0FA8"/>
    <w:pPr>
      <w:spacing w:before="100" w:beforeAutospacing="1" w:after="100" w:afterAutospacing="1"/>
    </w:pPr>
    <w:rPr>
      <w:rFonts w:eastAsia="Times New Roman"/>
    </w:rPr>
  </w:style>
  <w:style w:type="character" w:customStyle="1" w:styleId="over-title">
    <w:name w:val="over-title"/>
    <w:rsid w:val="00CE0FA8"/>
  </w:style>
  <w:style w:type="character" w:customStyle="1" w:styleId="contentheader">
    <w:name w:val="contentheader"/>
    <w:rsid w:val="00CE0FA8"/>
  </w:style>
  <w:style w:type="paragraph" w:customStyle="1" w:styleId="TxBrp2">
    <w:name w:val="TxBr_p2"/>
    <w:basedOn w:val="Normal"/>
    <w:qFormat/>
    <w:rsid w:val="00CE0FA8"/>
    <w:pPr>
      <w:tabs>
        <w:tab w:val="left" w:pos="425"/>
      </w:tabs>
      <w:autoSpaceDE w:val="0"/>
      <w:autoSpaceDN w:val="0"/>
      <w:adjustRightInd w:val="0"/>
      <w:spacing w:line="232" w:lineRule="atLeast"/>
      <w:ind w:left="1015"/>
    </w:pPr>
    <w:rPr>
      <w:rFonts w:eastAsia="Times New Roman"/>
    </w:rPr>
  </w:style>
  <w:style w:type="character" w:customStyle="1" w:styleId="Stylecites10ptNotBoldChar">
    <w:name w:val="Style cites + 10 pt Not Bold Char"/>
    <w:rsid w:val="00CE0FA8"/>
    <w:rPr>
      <w:rFonts w:eastAsia="SimSun"/>
      <w:szCs w:val="24"/>
      <w:lang w:val="en-US" w:eastAsia="zh-CN" w:bidi="ar-SA"/>
    </w:rPr>
  </w:style>
  <w:style w:type="character" w:customStyle="1" w:styleId="tagscharchar0">
    <w:name w:val="tagscharchar"/>
    <w:rsid w:val="00CE0FA8"/>
  </w:style>
  <w:style w:type="character" w:customStyle="1" w:styleId="FontStyle16">
    <w:name w:val="Font Style16"/>
    <w:uiPriority w:val="99"/>
    <w:rsid w:val="00CE0FA8"/>
    <w:rPr>
      <w:rFonts w:ascii="Times New Roman" w:hAnsi="Times New Roman" w:cs="Times New Roman"/>
      <w:b/>
      <w:bCs/>
      <w:spacing w:val="-20"/>
      <w:sz w:val="16"/>
      <w:szCs w:val="16"/>
    </w:rPr>
  </w:style>
  <w:style w:type="character" w:customStyle="1" w:styleId="in-widget">
    <w:name w:val="in-widget"/>
    <w:rsid w:val="00CE0FA8"/>
  </w:style>
  <w:style w:type="paragraph" w:customStyle="1" w:styleId="bodycopyindent">
    <w:name w:val="bodycopyindent"/>
    <w:basedOn w:val="Normal"/>
    <w:uiPriority w:val="99"/>
    <w:qFormat/>
    <w:rsid w:val="00CE0FA8"/>
    <w:pPr>
      <w:spacing w:before="100" w:beforeAutospacing="1" w:after="100" w:afterAutospacing="1"/>
    </w:pPr>
    <w:rPr>
      <w:rFonts w:eastAsia="Times New Roman"/>
    </w:rPr>
  </w:style>
  <w:style w:type="character" w:customStyle="1" w:styleId="spanstyle">
    <w:name w:val="spanstyle"/>
    <w:rsid w:val="00CE0FA8"/>
  </w:style>
  <w:style w:type="paragraph" w:customStyle="1" w:styleId="tussenkop">
    <w:name w:val="tussenkop"/>
    <w:basedOn w:val="Normal"/>
    <w:uiPriority w:val="99"/>
    <w:qFormat/>
    <w:rsid w:val="00CE0FA8"/>
    <w:pPr>
      <w:spacing w:before="100" w:beforeAutospacing="1" w:after="100" w:afterAutospacing="1"/>
    </w:pPr>
    <w:rPr>
      <w:rFonts w:eastAsia="Times New Roman"/>
    </w:rPr>
  </w:style>
  <w:style w:type="character" w:customStyle="1" w:styleId="docnumbertitle">
    <w:name w:val="doc_number_title"/>
    <w:basedOn w:val="DefaultParagraphFont"/>
    <w:rsid w:val="00CE0FA8"/>
  </w:style>
  <w:style w:type="paragraph" w:customStyle="1" w:styleId="UnderlineCharCharCharCharCharCharCharCharCharCharCharCharChar">
    <w:name w:val="Underline Char Char Char Char Char Char Char Char Char Char Char Char Char"/>
    <w:basedOn w:val="Normal"/>
    <w:link w:val="UnderlineCharCharCharCharCharCharCharCharCharCharCharCharCharChar"/>
    <w:qFormat/>
    <w:rsid w:val="00CE0FA8"/>
    <w:rPr>
      <w:rFonts w:asciiTheme="minorHAnsi" w:hAnsiTheme="minorHAnsi"/>
      <w:u w:val="single"/>
    </w:rPr>
  </w:style>
  <w:style w:type="paragraph" w:customStyle="1" w:styleId="BoldandUnderlineCharCharCharCharCharCharCharCharCharCharCharCharCharCharChar">
    <w:name w:val="Bold and Underline Char Char Char Char Char Char Char Char Char Char Char Char Char Char Char"/>
    <w:basedOn w:val="Normal"/>
    <w:link w:val="BoldandUnderlineCharCharCharCharCharCharCharCharCharCharCharCharCharCharCharChar"/>
    <w:qFormat/>
    <w:rsid w:val="00CE0FA8"/>
    <w:rPr>
      <w:rFonts w:asciiTheme="minorHAnsi" w:hAnsiTheme="minorHAnsi"/>
      <w:b/>
      <w:u w:val="single"/>
    </w:rPr>
  </w:style>
  <w:style w:type="character" w:customStyle="1" w:styleId="erasure">
    <w:name w:val="erasure"/>
    <w:rsid w:val="00CE0FA8"/>
    <w:rPr>
      <w:rFonts w:ascii="Arial" w:hAnsi="Arial" w:cs="Arial" w:hint="default"/>
      <w:strike/>
      <w:color w:val="000000"/>
      <w:szCs w:val="22"/>
      <w:vertAlign w:val="baseline"/>
    </w:rPr>
  </w:style>
  <w:style w:type="character" w:customStyle="1" w:styleId="Heading6Char1">
    <w:name w:val="Heading 6 Char1"/>
    <w:aliases w:val="Title (no index) Char1,cites2 Char1"/>
    <w:basedOn w:val="DefaultParagraphFont"/>
    <w:uiPriority w:val="9"/>
    <w:semiHidden/>
    <w:rsid w:val="00CE0FA8"/>
    <w:rPr>
      <w:rFonts w:asciiTheme="majorHAnsi" w:eastAsiaTheme="majorEastAsia" w:hAnsiTheme="majorHAnsi" w:cstheme="majorBidi"/>
      <w:color w:val="1F4D78" w:themeColor="accent1" w:themeShade="7F"/>
      <w:sz w:val="22"/>
      <w:szCs w:val="22"/>
    </w:rPr>
  </w:style>
  <w:style w:type="character" w:customStyle="1" w:styleId="MacroTextChar1">
    <w:name w:val="Macro Text Char1"/>
    <w:basedOn w:val="DefaultParagraphFont"/>
    <w:semiHidden/>
    <w:rsid w:val="00CE0FA8"/>
    <w:rPr>
      <w:rFonts w:ascii="Consolas" w:hAnsi="Consolas" w:cs="Consolas"/>
      <w:sz w:val="20"/>
      <w:szCs w:val="20"/>
    </w:rPr>
  </w:style>
  <w:style w:type="paragraph" w:customStyle="1" w:styleId="StyleHeading3BlockLatinBodyCalibri">
    <w:name w:val="Style Heading 3Block + (Latin) +Body (Calibri)"/>
    <w:basedOn w:val="Heading3"/>
    <w:rsid w:val="00CE0FA8"/>
    <w:rPr>
      <w:caps/>
    </w:rPr>
  </w:style>
  <w:style w:type="paragraph" w:customStyle="1" w:styleId="StyleHeading4Tagheading2Heading2Char2CharHeading2Char1">
    <w:name w:val="Style Heading 4Tagheading 2Heading 2 Char2 CharHeading 2 Char1 ..."/>
    <w:basedOn w:val="Heading4"/>
    <w:rsid w:val="00CE0FA8"/>
    <w:rPr>
      <w:iCs w:val="0"/>
    </w:rPr>
  </w:style>
  <w:style w:type="character" w:customStyle="1" w:styleId="StyleStyleBoldUnderlineIntenseEmphasisUnderlineStyleapple-s1">
    <w:name w:val="Style Style Bold UnderlineIntense EmphasisUnderlineStyleapple-s...1"/>
    <w:basedOn w:val="DefaultParagraphFont"/>
    <w:rsid w:val="00CE0FA8"/>
    <w:rPr>
      <w:rFonts w:ascii="Garamond" w:hAnsi="Garamond"/>
      <w:b w:val="0"/>
      <w:bCs w:val="0"/>
      <w:sz w:val="24"/>
      <w:u w:val="single"/>
    </w:rPr>
  </w:style>
  <w:style w:type="character" w:customStyle="1" w:styleId="StyleEmphasisEvidenceMinimizedminimizedHighlightedtag2Size1">
    <w:name w:val="Style EmphasisEvidenceMinimizedminimizedHighlightedtag2Size 1..."/>
    <w:basedOn w:val="Emphasis"/>
    <w:rsid w:val="00CE0FA8"/>
    <w:rPr>
      <w:rFonts w:ascii="Times New Roman" w:hAnsi="Times New Roman" w:cs="Calibri"/>
      <w:b/>
      <w:bCs/>
      <w:i w:val="0"/>
      <w:iCs w:val="0"/>
      <w:sz w:val="22"/>
      <w:u w:val="single"/>
      <w:bdr w:val="single" w:sz="18" w:space="0" w:color="auto"/>
    </w:rPr>
  </w:style>
  <w:style w:type="paragraph" w:customStyle="1" w:styleId="ColorfulList-Accent11">
    <w:name w:val="Colorful List - Accent 11"/>
    <w:basedOn w:val="Normal"/>
    <w:uiPriority w:val="99"/>
    <w:qFormat/>
    <w:rsid w:val="00CE0FA8"/>
    <w:pPr>
      <w:ind w:left="720"/>
      <w:contextualSpacing/>
    </w:pPr>
  </w:style>
  <w:style w:type="paragraph" w:customStyle="1" w:styleId="HeaderCharCharCharCharCharCharCharCha">
    <w:name w:val="Header Char Char Char Char Char Char Char Cha"/>
    <w:aliases w:val="Char Char Char Cha"/>
    <w:basedOn w:val="Normal"/>
    <w:qFormat/>
    <w:rsid w:val="00CE0FA8"/>
    <w:pPr>
      <w:spacing w:before="100" w:beforeAutospacing="1" w:after="100" w:afterAutospacing="1"/>
    </w:pPr>
    <w:rPr>
      <w:rFonts w:eastAsia="Times New Roman"/>
    </w:rPr>
  </w:style>
  <w:style w:type="paragraph" w:customStyle="1" w:styleId="10ptfont">
    <w:name w:val="10pt font"/>
    <w:basedOn w:val="Normal"/>
    <w:link w:val="10ptfontChar"/>
    <w:autoRedefine/>
    <w:qFormat/>
    <w:rsid w:val="00CE0FA8"/>
    <w:rPr>
      <w:rFonts w:eastAsia="Times New Roman"/>
    </w:rPr>
  </w:style>
  <w:style w:type="character" w:customStyle="1" w:styleId="10ptfontChar">
    <w:name w:val="10pt font Char"/>
    <w:link w:val="10ptfont"/>
    <w:rsid w:val="00CE0FA8"/>
    <w:rPr>
      <w:rFonts w:ascii="Calibri" w:eastAsia="Times New Roman" w:hAnsi="Calibri"/>
    </w:rPr>
  </w:style>
  <w:style w:type="paragraph" w:customStyle="1" w:styleId="western">
    <w:name w:val="western"/>
    <w:basedOn w:val="Normal"/>
    <w:qFormat/>
    <w:rsid w:val="00CE0FA8"/>
    <w:pPr>
      <w:suppressAutoHyphens/>
      <w:spacing w:before="280" w:after="280"/>
    </w:pPr>
    <w:rPr>
      <w:color w:val="000000"/>
    </w:rPr>
  </w:style>
  <w:style w:type="character" w:customStyle="1" w:styleId="StyleIntenseReferenceGaramond">
    <w:name w:val="Style Intense Reference + Garamond"/>
    <w:rsid w:val="00CE0FA8"/>
    <w:rPr>
      <w:rFonts w:ascii="Garamond" w:hAnsi="Garamond"/>
      <w:bCs/>
      <w:color w:val="auto"/>
      <w:spacing w:val="5"/>
      <w:sz w:val="20"/>
      <w:u w:val="single"/>
    </w:rPr>
  </w:style>
  <w:style w:type="character" w:customStyle="1" w:styleId="StyleIntenseReferenceGaramondBold">
    <w:name w:val="Style Intense Reference + Garamond Bold"/>
    <w:rsid w:val="00CE0FA8"/>
    <w:rPr>
      <w:rFonts w:ascii="Garamond" w:hAnsi="Garamond"/>
      <w:b/>
      <w:bCs/>
      <w:color w:val="auto"/>
      <w:spacing w:val="5"/>
      <w:sz w:val="20"/>
      <w:u w:val="single"/>
    </w:rPr>
  </w:style>
  <w:style w:type="character" w:customStyle="1" w:styleId="newstime">
    <w:name w:val="newstime"/>
    <w:basedOn w:val="DefaultParagraphFont"/>
    <w:rsid w:val="00CE0FA8"/>
  </w:style>
  <w:style w:type="character" w:customStyle="1" w:styleId="IntenseReference1">
    <w:name w:val="Intense Reference1"/>
    <w:qFormat/>
    <w:rsid w:val="00CE0FA8"/>
    <w:rPr>
      <w:rFonts w:ascii="Arial" w:hAnsi="Arial"/>
      <w:bCs/>
      <w:color w:val="auto"/>
      <w:spacing w:val="5"/>
      <w:sz w:val="20"/>
      <w:u w:val="thick"/>
    </w:rPr>
  </w:style>
  <w:style w:type="character" w:customStyle="1" w:styleId="StyleHeading2CharHeading2CharCharCharCharCharCharCharT">
    <w:name w:val="Style Heading 2 CharHeading 2 Char Char Char Char Char Char CharT..."/>
    <w:rsid w:val="00CE0FA8"/>
    <w:rPr>
      <w:rFonts w:ascii="Garamond" w:hAnsi="Garamond"/>
      <w:b/>
      <w:sz w:val="24"/>
      <w:szCs w:val="26"/>
      <w:bdr w:val="none" w:sz="0" w:space="0" w:color="auto"/>
      <w:shd w:val="clear" w:color="auto" w:fill="FFFF00"/>
    </w:rPr>
  </w:style>
  <w:style w:type="character" w:customStyle="1" w:styleId="ilad1">
    <w:name w:val="il_ad1"/>
    <w:rsid w:val="00CE0FA8"/>
    <w:rPr>
      <w:vanish/>
      <w:webHidden w:val="0"/>
      <w:color w:val="000000"/>
      <w:u w:val="single"/>
      <w:specVanish/>
    </w:rPr>
  </w:style>
  <w:style w:type="character" w:customStyle="1" w:styleId="ThickUnderlineCharChar">
    <w:name w:val="Thick Underline Char Char"/>
    <w:qFormat/>
    <w:rsid w:val="00CE0FA8"/>
    <w:rPr>
      <w:sz w:val="24"/>
      <w:szCs w:val="24"/>
      <w:u w:val="thick"/>
      <w:lang w:val="en-US" w:eastAsia="en-US" w:bidi="ar-SA"/>
    </w:rPr>
  </w:style>
  <w:style w:type="character" w:customStyle="1" w:styleId="Underline21">
    <w:name w:val="Underline 2"/>
    <w:basedOn w:val="DefaultParagraphFont"/>
    <w:uiPriority w:val="1"/>
    <w:qFormat/>
    <w:rsid w:val="00CE0FA8"/>
    <w:rPr>
      <w:b/>
      <w:u w:val="single"/>
    </w:rPr>
  </w:style>
  <w:style w:type="paragraph" w:customStyle="1" w:styleId="first">
    <w:name w:val="first"/>
    <w:basedOn w:val="Normal"/>
    <w:qFormat/>
    <w:rsid w:val="00CE0FA8"/>
    <w:pPr>
      <w:spacing w:before="100" w:beforeAutospacing="1" w:after="100" w:afterAutospacing="1"/>
    </w:pPr>
    <w:rPr>
      <w:rFonts w:eastAsia="Times New Roman"/>
      <w:sz w:val="24"/>
    </w:rPr>
  </w:style>
  <w:style w:type="character" w:customStyle="1" w:styleId="tx">
    <w:name w:val="tx"/>
    <w:basedOn w:val="DefaultParagraphFont"/>
    <w:rsid w:val="00CE0FA8"/>
  </w:style>
  <w:style w:type="character" w:customStyle="1" w:styleId="oneclick-link">
    <w:name w:val="oneclick-link"/>
    <w:basedOn w:val="DefaultParagraphFont"/>
    <w:rsid w:val="00CE0FA8"/>
  </w:style>
  <w:style w:type="paragraph" w:customStyle="1" w:styleId="StyleHeading4TagsmalltextBigcardbodyNormalTagNotBold">
    <w:name w:val="Style Heading 4Tagsmall textBig cardbodyNormal Tag + Not Bold"/>
    <w:basedOn w:val="Heading4"/>
    <w:qFormat/>
    <w:rsid w:val="00CE0FA8"/>
    <w:rPr>
      <w:bCs/>
    </w:rPr>
  </w:style>
  <w:style w:type="character" w:customStyle="1" w:styleId="BlockHeadingsCharCharChar">
    <w:name w:val="Block Headings Char Char Char"/>
    <w:locked/>
    <w:rsid w:val="00CE0FA8"/>
  </w:style>
  <w:style w:type="paragraph" w:customStyle="1" w:styleId="BlockHeadingsCharChar">
    <w:name w:val="Block Headings Char Char"/>
    <w:basedOn w:val="Normal"/>
    <w:qFormat/>
    <w:rsid w:val="00CE0FA8"/>
  </w:style>
  <w:style w:type="character" w:customStyle="1" w:styleId="CitesCharCharCharChar">
    <w:name w:val="Cites Char Char Char Char"/>
    <w:locked/>
    <w:rsid w:val="00CE0FA8"/>
  </w:style>
  <w:style w:type="character" w:customStyle="1" w:styleId="TagsChar1CharChar">
    <w:name w:val="Tags Char1 Char Char"/>
    <w:locked/>
    <w:rsid w:val="00CE0FA8"/>
  </w:style>
  <w:style w:type="paragraph" w:customStyle="1" w:styleId="TagsChar1Char">
    <w:name w:val="Tags Char1 Char"/>
    <w:basedOn w:val="Normal"/>
    <w:qFormat/>
    <w:rsid w:val="00CE0FA8"/>
  </w:style>
  <w:style w:type="character" w:customStyle="1" w:styleId="CardsFont12ptCharChar1CharChar">
    <w:name w:val="Cards + Font: 12 pt Char Char1 Char Char"/>
    <w:aliases w:val="Thick Underline Char Char Char Char,Cards + Font: 12 pt Char Char Char Char Char Char Char1,Cards + Font: 12 pt Char Char Char Char Char Char Char Char Char Char Char1"/>
    <w:locked/>
    <w:rsid w:val="00CE0FA8"/>
  </w:style>
  <w:style w:type="paragraph" w:customStyle="1" w:styleId="CardsFont12ptCharChar1Char">
    <w:name w:val="Cards + Font: 12 pt Char Char1 Char"/>
    <w:aliases w:val="Thick Underline Char Char Char,Cards + Font: 12 pt Char Char Char Char Char Char,Cards + Font: 12 pt Char Char Char Char Char Char Char Char Char Char"/>
    <w:basedOn w:val="Normal"/>
    <w:qFormat/>
    <w:rsid w:val="00CE0FA8"/>
  </w:style>
  <w:style w:type="character" w:customStyle="1" w:styleId="CardsFont6ptCharCharChar">
    <w:name w:val="Cards + Font: 6 pt Char Char Char"/>
    <w:locked/>
    <w:rsid w:val="00CE0FA8"/>
  </w:style>
  <w:style w:type="character" w:customStyle="1" w:styleId="CardsUnderlineChar">
    <w:name w:val="Cards + Underline Char"/>
    <w:locked/>
    <w:rsid w:val="00CE0FA8"/>
  </w:style>
  <w:style w:type="paragraph" w:customStyle="1" w:styleId="CardsUnderline">
    <w:name w:val="Cards + Underline"/>
    <w:basedOn w:val="Normal"/>
    <w:next w:val="Style3"/>
    <w:qFormat/>
    <w:rsid w:val="00CE0FA8"/>
  </w:style>
  <w:style w:type="paragraph" w:customStyle="1" w:styleId="StyleNormalWebNormalWebChar1CharNormalWebCharCharC">
    <w:name w:val="Style Normal (Web)Normal (Web) Char1 CharNormal (Web) Char Char C..."/>
    <w:basedOn w:val="Title"/>
    <w:qFormat/>
    <w:rsid w:val="00CE0FA8"/>
    <w:pPr>
      <w:ind w:left="0"/>
      <w:outlineLvl w:val="9"/>
    </w:pPr>
    <w:rPr>
      <w:rFonts w:ascii="Georgia" w:hAnsi="Georgia"/>
      <w:sz w:val="22"/>
      <w:u w:val="none"/>
    </w:rPr>
  </w:style>
  <w:style w:type="paragraph" w:customStyle="1" w:styleId="Reference">
    <w:name w:val="Reference"/>
    <w:qFormat/>
    <w:rsid w:val="00CE0FA8"/>
    <w:pPr>
      <w:spacing w:after="200" w:line="276" w:lineRule="auto"/>
    </w:pPr>
  </w:style>
  <w:style w:type="paragraph" w:customStyle="1" w:styleId="StyleHeading2Heading2Char2CharHeading2Char1CharCharHead">
    <w:name w:val="Style Heading 2Heading 2 Char2 CharHeading 2 Char1 Char CharHead..."/>
    <w:basedOn w:val="Heading2"/>
    <w:qFormat/>
    <w:rsid w:val="00CE0FA8"/>
    <w:rPr>
      <w:bCs/>
      <w:caps/>
    </w:rPr>
  </w:style>
  <w:style w:type="paragraph" w:customStyle="1" w:styleId="Blocktitle3">
    <w:name w:val="Block title"/>
    <w:basedOn w:val="Heading1"/>
    <w:next w:val="Debate-EmphasizedText-F5"/>
    <w:autoRedefine/>
    <w:qFormat/>
    <w:rsid w:val="00CE0FA8"/>
    <w:rPr>
      <w:bCs/>
      <w:caps/>
    </w:rPr>
  </w:style>
  <w:style w:type="paragraph" w:customStyle="1" w:styleId="SmallCite">
    <w:name w:val="Small Cite"/>
    <w:basedOn w:val="Normal"/>
    <w:next w:val="BlockHeading1"/>
    <w:qFormat/>
    <w:rsid w:val="00CE0FA8"/>
  </w:style>
  <w:style w:type="paragraph" w:customStyle="1" w:styleId="links1">
    <w:name w:val="links1"/>
    <w:basedOn w:val="Normal"/>
    <w:qFormat/>
    <w:rsid w:val="00CE0FA8"/>
  </w:style>
  <w:style w:type="paragraph" w:customStyle="1" w:styleId="endtext">
    <w:name w:val="endtext"/>
    <w:basedOn w:val="Normal"/>
    <w:next w:val="CardTag"/>
    <w:qFormat/>
    <w:rsid w:val="00CE0FA8"/>
  </w:style>
  <w:style w:type="paragraph" w:customStyle="1" w:styleId="g">
    <w:name w:val="g"/>
    <w:basedOn w:val="Normal"/>
    <w:next w:val="Paste"/>
    <w:qFormat/>
    <w:rsid w:val="00CE0FA8"/>
  </w:style>
  <w:style w:type="paragraph" w:customStyle="1" w:styleId="Repeatheader">
    <w:name w:val="Repeat header"/>
    <w:basedOn w:val="Normal"/>
    <w:next w:val="noindent0"/>
    <w:autoRedefine/>
    <w:qFormat/>
    <w:rsid w:val="00CE0FA8"/>
  </w:style>
  <w:style w:type="paragraph" w:customStyle="1" w:styleId="StyleCardNotUnderlined8pt">
    <w:name w:val="Style Card Not Underlined + 8 pt"/>
    <w:basedOn w:val="Debate-CardTextUnderlined-F3"/>
    <w:next w:val="endtext"/>
    <w:qFormat/>
    <w:rsid w:val="00CE0FA8"/>
    <w:pPr>
      <w:spacing w:after="160" w:line="240" w:lineRule="auto"/>
    </w:pPr>
    <w:rPr>
      <w:rFonts w:ascii="Arial Narrow" w:hAnsi="Arial Narrow" w:cstheme="minorBidi"/>
      <w:sz w:val="22"/>
      <w:u w:val="none"/>
    </w:rPr>
  </w:style>
  <w:style w:type="paragraph" w:customStyle="1" w:styleId="CardNotUnderlined3">
    <w:name w:val="Card Not Underlined 3"/>
    <w:basedOn w:val="Debate-CardTextUnderlined-F3"/>
    <w:qFormat/>
    <w:rsid w:val="00CE0FA8"/>
    <w:pPr>
      <w:spacing w:after="160" w:line="240" w:lineRule="auto"/>
    </w:pPr>
    <w:rPr>
      <w:rFonts w:ascii="Arial Narrow" w:hAnsi="Arial Narrow" w:cstheme="minorBidi"/>
      <w:sz w:val="22"/>
      <w:u w:val="none"/>
    </w:rPr>
  </w:style>
  <w:style w:type="paragraph" w:customStyle="1" w:styleId="CardNotUnderlinedFinal">
    <w:name w:val="Card Not Underlined Final"/>
    <w:next w:val="g"/>
    <w:qFormat/>
    <w:rsid w:val="00CE0FA8"/>
  </w:style>
  <w:style w:type="paragraph" w:customStyle="1" w:styleId="Numbering">
    <w:name w:val="Numbering"/>
    <w:basedOn w:val="Normal"/>
    <w:next w:val="Normal"/>
    <w:qFormat/>
    <w:rsid w:val="00CE0FA8"/>
  </w:style>
  <w:style w:type="paragraph" w:customStyle="1" w:styleId="Un-IndexedHeading">
    <w:name w:val="Un-Indexed Heading"/>
    <w:basedOn w:val="Heading1"/>
    <w:next w:val="Normal"/>
    <w:qFormat/>
    <w:rsid w:val="00CE0FA8"/>
    <w:rPr>
      <w:bCs/>
      <w:caps/>
    </w:rPr>
  </w:style>
  <w:style w:type="paragraph" w:customStyle="1" w:styleId="Circle">
    <w:name w:val="Circle"/>
    <w:basedOn w:val="Normal"/>
    <w:next w:val="Normal"/>
    <w:qFormat/>
    <w:rsid w:val="00CE0FA8"/>
  </w:style>
  <w:style w:type="paragraph" w:customStyle="1" w:styleId="PageHeader">
    <w:name w:val="Page Header"/>
    <w:basedOn w:val="Normal"/>
    <w:next w:val="CardNotUnderlined3"/>
    <w:link w:val="PageHeaderChar"/>
    <w:qFormat/>
    <w:rsid w:val="00CE0FA8"/>
  </w:style>
  <w:style w:type="paragraph" w:customStyle="1" w:styleId="IndentedLettering">
    <w:name w:val="Indented Lettering"/>
    <w:next w:val="Normal"/>
    <w:qFormat/>
    <w:rsid w:val="00CE0FA8"/>
    <w:pPr>
      <w:spacing w:after="0" w:line="240" w:lineRule="auto"/>
    </w:pPr>
    <w:rPr>
      <w:rFonts w:ascii="Arial" w:hAnsi="Arial"/>
      <w:sz w:val="24"/>
    </w:rPr>
  </w:style>
  <w:style w:type="paragraph" w:customStyle="1" w:styleId="Lettering">
    <w:name w:val="Lettering"/>
    <w:next w:val="Normal"/>
    <w:qFormat/>
    <w:rsid w:val="00CE0FA8"/>
    <w:pPr>
      <w:spacing w:after="0" w:line="240" w:lineRule="auto"/>
    </w:pPr>
    <w:rPr>
      <w:rFonts w:ascii="Arial" w:hAnsi="Arial"/>
      <w:sz w:val="24"/>
    </w:rPr>
  </w:style>
  <w:style w:type="paragraph" w:customStyle="1" w:styleId="FileName">
    <w:name w:val="File Name"/>
    <w:basedOn w:val="Normal"/>
    <w:next w:val="Normal"/>
    <w:qFormat/>
    <w:rsid w:val="00CE0FA8"/>
  </w:style>
  <w:style w:type="paragraph" w:customStyle="1" w:styleId="Pagination">
    <w:name w:val="Pagination"/>
    <w:basedOn w:val="Normal"/>
    <w:next w:val="Normal"/>
    <w:qFormat/>
    <w:rsid w:val="00CE0FA8"/>
  </w:style>
  <w:style w:type="paragraph" w:customStyle="1" w:styleId="IndentedNumbering">
    <w:name w:val="Indented Numbering"/>
    <w:basedOn w:val="CardNotUnderlinedFinal"/>
    <w:next w:val="Normal"/>
    <w:qFormat/>
    <w:rsid w:val="00CE0FA8"/>
  </w:style>
  <w:style w:type="paragraph" w:customStyle="1" w:styleId="CardContinued1">
    <w:name w:val="Card Continued 1"/>
    <w:basedOn w:val="Normal"/>
    <w:next w:val="Normal"/>
    <w:qFormat/>
    <w:rsid w:val="00CE0FA8"/>
  </w:style>
  <w:style w:type="paragraph" w:customStyle="1" w:styleId="CardContinued2">
    <w:name w:val="Card Continued 2"/>
    <w:basedOn w:val="Circle"/>
    <w:next w:val="Normal"/>
    <w:qFormat/>
    <w:rsid w:val="00CE0FA8"/>
  </w:style>
  <w:style w:type="paragraph" w:customStyle="1" w:styleId="Clearformatting">
    <w:name w:val="Clear formatting"/>
    <w:basedOn w:val="Normal"/>
    <w:next w:val="IndentedLettering"/>
    <w:qFormat/>
    <w:rsid w:val="00CE0FA8"/>
  </w:style>
  <w:style w:type="paragraph" w:customStyle="1" w:styleId="SmallCardText">
    <w:name w:val="Small Card Text"/>
    <w:basedOn w:val="Lettering"/>
    <w:next w:val="FileName"/>
    <w:qFormat/>
    <w:rsid w:val="00CE0FA8"/>
  </w:style>
  <w:style w:type="paragraph" w:customStyle="1" w:styleId="TAGFONT">
    <w:name w:val="TAG FONT"/>
    <w:basedOn w:val="Normal"/>
    <w:next w:val="Pagination"/>
    <w:autoRedefine/>
    <w:qFormat/>
    <w:rsid w:val="00CE0FA8"/>
  </w:style>
  <w:style w:type="paragraph" w:customStyle="1" w:styleId="8point">
    <w:name w:val="8 point"/>
    <w:basedOn w:val="Normal"/>
    <w:next w:val="fullstory"/>
    <w:qFormat/>
    <w:rsid w:val="00CE0FA8"/>
  </w:style>
  <w:style w:type="paragraph" w:customStyle="1" w:styleId="citationunderline">
    <w:name w:val="citation/underline"/>
    <w:autoRedefine/>
    <w:qFormat/>
    <w:rsid w:val="00CE0FA8"/>
    <w:pPr>
      <w:spacing w:after="200" w:line="276" w:lineRule="auto"/>
    </w:pPr>
  </w:style>
  <w:style w:type="paragraph" w:customStyle="1" w:styleId="Style60">
    <w:name w:val="Style 6"/>
    <w:next w:val="8point"/>
    <w:qFormat/>
    <w:rsid w:val="00CE0FA8"/>
    <w:pPr>
      <w:spacing w:after="200" w:line="276" w:lineRule="auto"/>
    </w:pPr>
  </w:style>
  <w:style w:type="character" w:customStyle="1" w:styleId="DateCitesAuthorCharChar">
    <w:name w:val="DateCitesAuthor Char Char"/>
    <w:locked/>
    <w:rsid w:val="00CE0FA8"/>
  </w:style>
  <w:style w:type="paragraph" w:customStyle="1" w:styleId="DateCitesAuthorChar">
    <w:name w:val="DateCitesAuthor Char"/>
    <w:basedOn w:val="Normal"/>
    <w:next w:val="Minimize"/>
    <w:qFormat/>
    <w:rsid w:val="00CE0FA8"/>
  </w:style>
  <w:style w:type="paragraph" w:customStyle="1" w:styleId="articlebodynormaltext">
    <w:name w:val="articlebody_normaltext"/>
    <w:basedOn w:val="Normal"/>
    <w:next w:val="Citation-Complete"/>
    <w:qFormat/>
    <w:rsid w:val="00CE0FA8"/>
  </w:style>
  <w:style w:type="paragraph" w:customStyle="1" w:styleId="targetcaption">
    <w:name w:val="targetcaption"/>
    <w:basedOn w:val="Normal"/>
    <w:next w:val="2909F619802848F09E01365C32F34654"/>
    <w:qFormat/>
    <w:rsid w:val="00CE0FA8"/>
  </w:style>
  <w:style w:type="paragraph" w:customStyle="1" w:styleId="Index">
    <w:name w:val="Index"/>
    <w:basedOn w:val="Normal"/>
    <w:next w:val="western"/>
    <w:qFormat/>
    <w:rsid w:val="00CE0FA8"/>
  </w:style>
  <w:style w:type="paragraph" w:customStyle="1" w:styleId="boldness">
    <w:name w:val="boldness"/>
    <w:basedOn w:val="Normal"/>
    <w:next w:val="TagCite"/>
    <w:qFormat/>
    <w:rsid w:val="00CE0FA8"/>
  </w:style>
  <w:style w:type="paragraph" w:customStyle="1" w:styleId="CM21">
    <w:name w:val="CM21"/>
    <w:basedOn w:val="Normal"/>
    <w:uiPriority w:val="99"/>
    <w:qFormat/>
    <w:rsid w:val="00CE0FA8"/>
  </w:style>
  <w:style w:type="paragraph" w:customStyle="1" w:styleId="Pa31">
    <w:name w:val="Pa3+1"/>
    <w:basedOn w:val="Normal"/>
    <w:uiPriority w:val="99"/>
    <w:qFormat/>
    <w:rsid w:val="00CE0FA8"/>
  </w:style>
  <w:style w:type="paragraph" w:customStyle="1" w:styleId="Pa1">
    <w:name w:val="Pa1"/>
    <w:basedOn w:val="Normal"/>
    <w:uiPriority w:val="99"/>
    <w:qFormat/>
    <w:rsid w:val="00CE0FA8"/>
  </w:style>
  <w:style w:type="character" w:customStyle="1" w:styleId="SmalltextCharCharCharChar0">
    <w:name w:val="Small text Char Char Char Char"/>
    <w:basedOn w:val="DefaultParagraphFont"/>
    <w:locked/>
    <w:rsid w:val="00CE0FA8"/>
  </w:style>
  <w:style w:type="paragraph" w:customStyle="1" w:styleId="SmalltextCharCharChar0">
    <w:name w:val="Small text Char Char Char"/>
    <w:basedOn w:val="Normal"/>
    <w:next w:val="Analytics"/>
    <w:qFormat/>
    <w:rsid w:val="00CE0FA8"/>
  </w:style>
  <w:style w:type="paragraph" w:customStyle="1" w:styleId="Textbody">
    <w:name w:val="Text body"/>
    <w:basedOn w:val="SmalltextCharCharChar0"/>
    <w:next w:val="WW-Default"/>
    <w:qFormat/>
    <w:rsid w:val="00CE0FA8"/>
  </w:style>
  <w:style w:type="paragraph" w:customStyle="1" w:styleId="NFAPWPheader">
    <w:name w:val="NFAP WP header"/>
    <w:basedOn w:val="Normal"/>
    <w:uiPriority w:val="99"/>
    <w:qFormat/>
    <w:rsid w:val="00CE0FA8"/>
  </w:style>
  <w:style w:type="character" w:customStyle="1" w:styleId="CiteCharCharChar">
    <w:name w:val="Cite Char Char Char"/>
    <w:locked/>
    <w:rsid w:val="00CE0FA8"/>
  </w:style>
  <w:style w:type="paragraph" w:customStyle="1" w:styleId="CiteCardCharChar">
    <w:name w:val="Cite_Card Char Char"/>
    <w:autoRedefine/>
    <w:qFormat/>
    <w:rsid w:val="00CE0FA8"/>
    <w:pPr>
      <w:spacing w:after="200" w:line="276" w:lineRule="auto"/>
    </w:pPr>
  </w:style>
  <w:style w:type="character" w:customStyle="1" w:styleId="CiteCardCharCharCharChar">
    <w:name w:val="Cite_Card Char Char Char Char"/>
    <w:locked/>
    <w:rsid w:val="00CE0FA8"/>
  </w:style>
  <w:style w:type="paragraph" w:customStyle="1" w:styleId="CiteCardCharCharChar">
    <w:name w:val="Cite_Card Char Char Char"/>
    <w:qFormat/>
    <w:rsid w:val="00CE0FA8"/>
    <w:pPr>
      <w:spacing w:after="200" w:line="276" w:lineRule="auto"/>
    </w:pPr>
  </w:style>
  <w:style w:type="character" w:customStyle="1" w:styleId="DebateHeaderChar">
    <w:name w:val="Debate Header Char"/>
    <w:locked/>
    <w:rsid w:val="00CE0FA8"/>
  </w:style>
  <w:style w:type="character" w:customStyle="1" w:styleId="UnhighlightedChar">
    <w:name w:val="Unhighlighted Char"/>
    <w:locked/>
    <w:rsid w:val="00CE0FA8"/>
  </w:style>
  <w:style w:type="paragraph" w:customStyle="1" w:styleId="Unhighlighted">
    <w:name w:val="Unhighlighted"/>
    <w:basedOn w:val="Normal"/>
    <w:next w:val="TagCite2"/>
    <w:autoRedefine/>
    <w:qFormat/>
    <w:rsid w:val="00CE0FA8"/>
  </w:style>
  <w:style w:type="character" w:customStyle="1" w:styleId="StylecardUnderlineChar">
    <w:name w:val="Style card + Underline Char"/>
    <w:locked/>
    <w:rsid w:val="00CE0FA8"/>
  </w:style>
  <w:style w:type="paragraph" w:customStyle="1" w:styleId="StylecardUnderline">
    <w:name w:val="Style card + Underline"/>
    <w:basedOn w:val="CiteSpacing"/>
    <w:next w:val="Unhighlighted"/>
    <w:qFormat/>
    <w:rsid w:val="00CE0FA8"/>
  </w:style>
  <w:style w:type="paragraph" w:customStyle="1" w:styleId="TagF3">
    <w:name w:val="Tag (F3)"/>
    <w:qFormat/>
    <w:rsid w:val="00CE0FA8"/>
    <w:pPr>
      <w:spacing w:after="200" w:line="276" w:lineRule="auto"/>
    </w:pPr>
  </w:style>
  <w:style w:type="paragraph" w:customStyle="1" w:styleId="style140">
    <w:name w:val="style14"/>
    <w:basedOn w:val="Normal"/>
    <w:next w:val="Heading1"/>
    <w:qFormat/>
    <w:rsid w:val="00CE0FA8"/>
  </w:style>
  <w:style w:type="paragraph" w:customStyle="1" w:styleId="CardTagCite1Char">
    <w:name w:val="Card Tag + Cite #1 Char"/>
    <w:basedOn w:val="Normal"/>
    <w:qFormat/>
    <w:rsid w:val="00CE0FA8"/>
  </w:style>
  <w:style w:type="paragraph" w:customStyle="1" w:styleId="articlebody">
    <w:name w:val="articlebody"/>
    <w:basedOn w:val="Normal"/>
    <w:next w:val="i1"/>
    <w:qFormat/>
    <w:rsid w:val="00CE0FA8"/>
  </w:style>
  <w:style w:type="character" w:customStyle="1" w:styleId="CiteCardCharCharCharCharCharCharCharChar">
    <w:name w:val="Cite_Card Char Char Char Char Char Char Char Char"/>
    <w:locked/>
    <w:rsid w:val="00CE0FA8"/>
  </w:style>
  <w:style w:type="paragraph" w:customStyle="1" w:styleId="CiteCardCharCharCharCharCharCharChar">
    <w:name w:val="Cite_Card Char Char Char Char Char Char Char"/>
    <w:next w:val="CardTagCite1Char"/>
    <w:autoRedefine/>
    <w:qFormat/>
    <w:rsid w:val="00CE0FA8"/>
    <w:pPr>
      <w:spacing w:after="200" w:line="276" w:lineRule="auto"/>
    </w:pPr>
  </w:style>
  <w:style w:type="paragraph" w:customStyle="1" w:styleId="foldie">
    <w:name w:val="foldie"/>
    <w:next w:val="HotRoute0"/>
    <w:qFormat/>
    <w:rsid w:val="00CE0FA8"/>
  </w:style>
  <w:style w:type="paragraph" w:customStyle="1" w:styleId="billtextsection">
    <w:name w:val="bill_text_section"/>
    <w:basedOn w:val="Normal"/>
    <w:next w:val="articlebody"/>
    <w:qFormat/>
    <w:rsid w:val="00CE0FA8"/>
  </w:style>
  <w:style w:type="character" w:customStyle="1" w:styleId="CiteNormalChar">
    <w:name w:val="Cite Normal Char"/>
    <w:locked/>
    <w:rsid w:val="00CE0FA8"/>
  </w:style>
  <w:style w:type="character" w:customStyle="1" w:styleId="cardChar2">
    <w:name w:val="%card Char"/>
    <w:locked/>
    <w:rsid w:val="00CE0FA8"/>
  </w:style>
  <w:style w:type="paragraph" w:customStyle="1" w:styleId="card0">
    <w:name w:val="%card"/>
    <w:basedOn w:val="Normal"/>
    <w:next w:val="BLOCKTITLE0"/>
    <w:qFormat/>
    <w:rsid w:val="00CE0FA8"/>
  </w:style>
  <w:style w:type="character" w:customStyle="1" w:styleId="UnunderlinedTextChar">
    <w:name w:val="Ununderlined Text Char"/>
    <w:locked/>
    <w:rsid w:val="00CE0FA8"/>
  </w:style>
  <w:style w:type="paragraph" w:customStyle="1" w:styleId="UnunderlinedText">
    <w:name w:val="Ununderlined Text"/>
    <w:basedOn w:val="Normal"/>
    <w:next w:val="card0"/>
    <w:autoRedefine/>
    <w:qFormat/>
    <w:rsid w:val="00CE0FA8"/>
  </w:style>
  <w:style w:type="character" w:customStyle="1" w:styleId="ReallyfuckingsmallCharCharCharChar">
    <w:name w:val="Really fucking small Char Char Char Char"/>
    <w:locked/>
    <w:rsid w:val="00CE0FA8"/>
  </w:style>
  <w:style w:type="paragraph" w:customStyle="1" w:styleId="ReallyfuckingsmallCharCharChar">
    <w:name w:val="Really fucking small Char Char Char"/>
    <w:basedOn w:val="Normal"/>
    <w:next w:val="NoSpacing"/>
    <w:qFormat/>
    <w:rsid w:val="00CE0FA8"/>
  </w:style>
  <w:style w:type="character" w:customStyle="1" w:styleId="CardDownx1Char">
    <w:name w:val="CardDown x1 Char"/>
    <w:locked/>
    <w:rsid w:val="00CE0FA8"/>
  </w:style>
  <w:style w:type="paragraph" w:customStyle="1" w:styleId="CardDownx1">
    <w:name w:val="CardDown x1"/>
    <w:basedOn w:val="Normal"/>
    <w:next w:val="Regular"/>
    <w:qFormat/>
    <w:rsid w:val="00CE0FA8"/>
  </w:style>
  <w:style w:type="paragraph" w:customStyle="1" w:styleId="CardDownx15">
    <w:name w:val="CardDown x1.5"/>
    <w:basedOn w:val="Normal"/>
    <w:qFormat/>
    <w:rsid w:val="00CE0FA8"/>
  </w:style>
  <w:style w:type="paragraph" w:customStyle="1" w:styleId="Heading5SizeDown">
    <w:name w:val="Heading 5 Size Down"/>
    <w:basedOn w:val="Normal"/>
    <w:autoRedefine/>
    <w:qFormat/>
    <w:rsid w:val="00CE0FA8"/>
  </w:style>
  <w:style w:type="character" w:customStyle="1" w:styleId="StyleStyleArialNarrow9ptLeft-075ArialNarrowChar">
    <w:name w:val="Style Style Arial Narrow 9 pt Left:  -0.75&quot; + Arial Narrow Char"/>
    <w:locked/>
    <w:rsid w:val="00CE0FA8"/>
  </w:style>
  <w:style w:type="paragraph" w:customStyle="1" w:styleId="StyleStyleArialNarrow9ptLeft-075ArialNarrow">
    <w:name w:val="Style Style Arial Narrow 9 pt Left:  -0.75&quot; + Arial Narrow"/>
    <w:basedOn w:val="Normal"/>
    <w:next w:val="Heading5SizeDown"/>
    <w:qFormat/>
    <w:rsid w:val="00CE0FA8"/>
  </w:style>
  <w:style w:type="paragraph" w:customStyle="1" w:styleId="ecxmsonormal">
    <w:name w:val="ecxmsonormal"/>
    <w:basedOn w:val="Normal"/>
    <w:qFormat/>
    <w:rsid w:val="00CE0FA8"/>
  </w:style>
  <w:style w:type="paragraph" w:customStyle="1" w:styleId="DebateUnderlineBold">
    <w:name w:val="Debate Underline Bold"/>
    <w:basedOn w:val="Cardtext0"/>
    <w:qFormat/>
    <w:rsid w:val="00CE0FA8"/>
    <w:pPr>
      <w:widowControl/>
      <w:autoSpaceDE/>
      <w:autoSpaceDN/>
      <w:adjustRightInd/>
    </w:pPr>
    <w:rPr>
      <w:rFonts w:ascii="Georgia" w:hAnsi="Georgia"/>
      <w:u w:val="none"/>
    </w:rPr>
  </w:style>
  <w:style w:type="character" w:customStyle="1" w:styleId="StyleArialNarrow12ptBoldLeft-075Char">
    <w:name w:val="Style Arial Narrow 12 pt Bold Left:  -0.75&quot; Char"/>
    <w:locked/>
    <w:rsid w:val="00CE0FA8"/>
  </w:style>
  <w:style w:type="paragraph" w:customStyle="1" w:styleId="StyleArialNarrow12ptBoldLeft-075">
    <w:name w:val="Style Arial Narrow 12 pt Bold Left:  -0.75&quot;"/>
    <w:basedOn w:val="Normal"/>
    <w:next w:val="ecxmsonormal"/>
    <w:qFormat/>
    <w:rsid w:val="00CE0FA8"/>
  </w:style>
  <w:style w:type="character" w:customStyle="1" w:styleId="StyleStyleevidencetextBorderSinglesolidlineAuto05Char">
    <w:name w:val="Style Style evidence text + Border: : (Single solid line Auto  0.5 ... Char"/>
    <w:locked/>
    <w:rsid w:val="00CE0FA8"/>
  </w:style>
  <w:style w:type="paragraph" w:customStyle="1" w:styleId="StyleStyleevidencetextBorderSinglesolidlineAuto05">
    <w:name w:val="Style Style evidence text + Border: : (Single solid line Auto  0.5 ..."/>
    <w:basedOn w:val="Normal"/>
    <w:next w:val="DebateUnderlineBold"/>
    <w:qFormat/>
    <w:rsid w:val="00CE0FA8"/>
  </w:style>
  <w:style w:type="paragraph" w:customStyle="1" w:styleId="CiteCharCharCharChar">
    <w:name w:val="Cite Char Char Char Char"/>
    <w:basedOn w:val="Normal"/>
    <w:next w:val="Normal"/>
    <w:qFormat/>
    <w:rsid w:val="00CE0FA8"/>
  </w:style>
  <w:style w:type="character" w:customStyle="1" w:styleId="UnderliningCharChar1CharCharChar">
    <w:name w:val="Underlining Char Char1 Char Char Char"/>
    <w:locked/>
    <w:rsid w:val="00CE0FA8"/>
  </w:style>
  <w:style w:type="paragraph" w:customStyle="1" w:styleId="UnderliningCharChar1CharChar">
    <w:name w:val="Underlining Char Char1 Char Char"/>
    <w:basedOn w:val="Normal"/>
    <w:next w:val="Normal"/>
    <w:qFormat/>
    <w:rsid w:val="00CE0FA8"/>
  </w:style>
  <w:style w:type="paragraph" w:customStyle="1" w:styleId="CiteCharCharCharCharChar">
    <w:name w:val="Cite Char Char Char Char Char"/>
    <w:basedOn w:val="Normal"/>
    <w:next w:val="Normal"/>
    <w:qFormat/>
    <w:rsid w:val="00CE0FA8"/>
  </w:style>
  <w:style w:type="character" w:customStyle="1" w:styleId="UnderliningCharCharChar">
    <w:name w:val="Underlining Char Char Char"/>
    <w:locked/>
    <w:rsid w:val="00CE0FA8"/>
  </w:style>
  <w:style w:type="paragraph" w:customStyle="1" w:styleId="Style120">
    <w:name w:val="Style 12"/>
    <w:qFormat/>
    <w:rsid w:val="00CE0FA8"/>
    <w:pPr>
      <w:spacing w:after="200" w:line="276" w:lineRule="auto"/>
    </w:pPr>
  </w:style>
  <w:style w:type="paragraph" w:customStyle="1" w:styleId="Style70">
    <w:name w:val="Style 7"/>
    <w:next w:val="CiteCharCharCharCharChar"/>
    <w:qFormat/>
    <w:rsid w:val="00CE0FA8"/>
    <w:pPr>
      <w:spacing w:after="200" w:line="276" w:lineRule="auto"/>
    </w:pPr>
  </w:style>
  <w:style w:type="paragraph" w:customStyle="1" w:styleId="Style90">
    <w:name w:val="Style 9"/>
    <w:qFormat/>
    <w:rsid w:val="00CE0FA8"/>
    <w:pPr>
      <w:spacing w:after="200" w:line="276" w:lineRule="auto"/>
    </w:pPr>
  </w:style>
  <w:style w:type="paragraph" w:customStyle="1" w:styleId="Emphasis3">
    <w:name w:val="Emphasis3"/>
    <w:qFormat/>
    <w:rsid w:val="00CE0FA8"/>
    <w:pPr>
      <w:spacing w:after="200" w:line="276" w:lineRule="auto"/>
    </w:pPr>
  </w:style>
  <w:style w:type="paragraph" w:customStyle="1" w:styleId="formfldssel">
    <w:name w:val="formfldssel"/>
    <w:basedOn w:val="Normal"/>
    <w:qFormat/>
    <w:rsid w:val="00CE0FA8"/>
  </w:style>
  <w:style w:type="paragraph" w:customStyle="1" w:styleId="hpleftlk">
    <w:name w:val="hpleftlk"/>
    <w:basedOn w:val="Normal"/>
    <w:next w:val="SmallCard"/>
    <w:qFormat/>
    <w:rsid w:val="00CE0FA8"/>
  </w:style>
  <w:style w:type="paragraph" w:customStyle="1" w:styleId="lblu">
    <w:name w:val="lblu"/>
    <w:basedOn w:val="Normal"/>
    <w:next w:val="BreifTitle"/>
    <w:qFormat/>
    <w:rsid w:val="00CE0FA8"/>
  </w:style>
  <w:style w:type="paragraph" w:customStyle="1" w:styleId="Underlinestyle1">
    <w:name w:val="Underlinestyle"/>
    <w:basedOn w:val="Normal"/>
    <w:next w:val="Normal10pt"/>
    <w:qFormat/>
    <w:rsid w:val="00CE0FA8"/>
  </w:style>
  <w:style w:type="paragraph" w:customStyle="1" w:styleId="OffensiveLanguage">
    <w:name w:val="Offensive Language"/>
    <w:basedOn w:val="Normal"/>
    <w:next w:val="Normal"/>
    <w:qFormat/>
    <w:rsid w:val="00CE0FA8"/>
  </w:style>
  <w:style w:type="paragraph" w:customStyle="1" w:styleId="clearformatting0">
    <w:name w:val="clear formatting"/>
    <w:basedOn w:val="Normal"/>
    <w:next w:val="Style40"/>
    <w:qFormat/>
    <w:rsid w:val="00CE0FA8"/>
  </w:style>
  <w:style w:type="paragraph" w:customStyle="1" w:styleId="Style180">
    <w:name w:val="Style 18"/>
    <w:next w:val="CM10"/>
    <w:uiPriority w:val="99"/>
    <w:qFormat/>
    <w:rsid w:val="00CE0FA8"/>
    <w:pPr>
      <w:spacing w:after="200" w:line="276" w:lineRule="auto"/>
    </w:pPr>
  </w:style>
  <w:style w:type="paragraph" w:customStyle="1" w:styleId="formfld">
    <w:name w:val="formfld"/>
    <w:basedOn w:val="Normal"/>
    <w:next w:val="OffensiveLanguage"/>
    <w:qFormat/>
    <w:rsid w:val="00CE0FA8"/>
  </w:style>
  <w:style w:type="character" w:styleId="BookTitle">
    <w:name w:val="Book Title"/>
    <w:basedOn w:val="DefaultParagraphFont"/>
    <w:qFormat/>
    <w:rsid w:val="00CE0FA8"/>
    <w:rPr>
      <w:b/>
      <w:bCs/>
      <w:i/>
      <w:iCs/>
      <w:spacing w:val="5"/>
    </w:rPr>
  </w:style>
  <w:style w:type="character" w:customStyle="1" w:styleId="sup1">
    <w:name w:val="sup1"/>
    <w:rsid w:val="00CE0FA8"/>
  </w:style>
  <w:style w:type="character" w:customStyle="1" w:styleId="pgnum1">
    <w:name w:val="pgnum1"/>
    <w:rsid w:val="00CE0FA8"/>
  </w:style>
  <w:style w:type="character" w:customStyle="1" w:styleId="apple">
    <w:name w:val="apple"/>
    <w:rsid w:val="00CE0FA8"/>
  </w:style>
  <w:style w:type="character" w:customStyle="1" w:styleId="inhoud">
    <w:name w:val="inhoud"/>
    <w:rsid w:val="00CE0FA8"/>
  </w:style>
  <w:style w:type="character" w:customStyle="1" w:styleId="StyleCardtextChar10pt">
    <w:name w:val="Style Card text Char + 10 pt"/>
    <w:rsid w:val="00CE0FA8"/>
  </w:style>
  <w:style w:type="character" w:customStyle="1" w:styleId="smcaps">
    <w:name w:val="smcaps"/>
    <w:rsid w:val="00CE0FA8"/>
  </w:style>
  <w:style w:type="character" w:customStyle="1" w:styleId="Style1Char2">
    <w:name w:val="Style1 Char2"/>
    <w:rsid w:val="00CE0FA8"/>
  </w:style>
  <w:style w:type="character" w:customStyle="1" w:styleId="inside-head1">
    <w:name w:val="inside-head1"/>
    <w:rsid w:val="00CE0FA8"/>
  </w:style>
  <w:style w:type="character" w:customStyle="1" w:styleId="datestamp1">
    <w:name w:val="datestamp1"/>
    <w:rsid w:val="00CE0FA8"/>
  </w:style>
  <w:style w:type="character" w:customStyle="1" w:styleId="pagetools1">
    <w:name w:val="pagetools1"/>
    <w:rsid w:val="00CE0FA8"/>
  </w:style>
  <w:style w:type="character" w:customStyle="1" w:styleId="smallredtext">
    <w:name w:val="smallredtext"/>
    <w:rsid w:val="00CE0FA8"/>
  </w:style>
  <w:style w:type="character" w:customStyle="1" w:styleId="storyheading31">
    <w:name w:val="storyheading31"/>
    <w:rsid w:val="00CE0FA8"/>
  </w:style>
  <w:style w:type="character" w:customStyle="1" w:styleId="storydeck31">
    <w:name w:val="storydeck31"/>
    <w:rsid w:val="00CE0FA8"/>
  </w:style>
  <w:style w:type="character" w:customStyle="1" w:styleId="subtitle10">
    <w:name w:val="subtitle1"/>
    <w:rsid w:val="00CE0FA8"/>
  </w:style>
  <w:style w:type="character" w:customStyle="1" w:styleId="clsbiolink">
    <w:name w:val="clsbiolink"/>
    <w:rsid w:val="00CE0FA8"/>
  </w:style>
  <w:style w:type="character" w:customStyle="1" w:styleId="clssmaller">
    <w:name w:val="clssmaller"/>
    <w:rsid w:val="00CE0FA8"/>
  </w:style>
  <w:style w:type="character" w:customStyle="1" w:styleId="sm1">
    <w:name w:val="sm1"/>
    <w:rsid w:val="00CE0FA8"/>
  </w:style>
  <w:style w:type="character" w:customStyle="1" w:styleId="noindentChar">
    <w:name w:val="noindent Char"/>
    <w:rsid w:val="00CE0FA8"/>
  </w:style>
  <w:style w:type="character" w:customStyle="1" w:styleId="SmallChar1">
    <w:name w:val="Small Char1"/>
    <w:rsid w:val="00CE0FA8"/>
  </w:style>
  <w:style w:type="character" w:customStyle="1" w:styleId="fullcite0">
    <w:name w:val="fullcite"/>
    <w:rsid w:val="00CE0FA8"/>
  </w:style>
  <w:style w:type="character" w:customStyle="1" w:styleId="Style9ptThickunderline">
    <w:name w:val="Style 9 pt Thick underline"/>
    <w:rsid w:val="00CE0FA8"/>
  </w:style>
  <w:style w:type="character" w:customStyle="1" w:styleId="CardNotUnderlinedChar">
    <w:name w:val="Card Not Underlined Char"/>
    <w:rsid w:val="00CE0FA8"/>
  </w:style>
  <w:style w:type="character" w:customStyle="1" w:styleId="IndexHeadersCharChar">
    <w:name w:val="Index Headers Char Char"/>
    <w:rsid w:val="00CE0FA8"/>
  </w:style>
  <w:style w:type="character" w:customStyle="1" w:styleId="justify">
    <w:name w:val="justify"/>
    <w:rsid w:val="00CE0FA8"/>
  </w:style>
  <w:style w:type="character" w:customStyle="1" w:styleId="SmallCardTextChar">
    <w:name w:val="Small Card Text Char"/>
    <w:rsid w:val="00CE0FA8"/>
  </w:style>
  <w:style w:type="character" w:customStyle="1" w:styleId="awtw">
    <w:name w:val="awtw"/>
    <w:rsid w:val="00CE0FA8"/>
  </w:style>
  <w:style w:type="character" w:customStyle="1" w:styleId="ld3">
    <w:name w:val="ld3"/>
    <w:rsid w:val="00CE0FA8"/>
  </w:style>
  <w:style w:type="character" w:customStyle="1" w:styleId="externaledithide">
    <w:name w:val="external_edit_hide"/>
    <w:rsid w:val="00CE0FA8"/>
  </w:style>
  <w:style w:type="character" w:customStyle="1" w:styleId="CharacterStyle20">
    <w:name w:val="Character Style 20"/>
    <w:rsid w:val="00CE0FA8"/>
  </w:style>
  <w:style w:type="character" w:customStyle="1" w:styleId="centerheadlines">
    <w:name w:val="centerheadlines"/>
    <w:rsid w:val="00CE0FA8"/>
  </w:style>
  <w:style w:type="character" w:customStyle="1" w:styleId="datetime0">
    <w:name w:val="datetime"/>
    <w:rsid w:val="00CE0FA8"/>
  </w:style>
  <w:style w:type="character" w:customStyle="1" w:styleId="info">
    <w:name w:val="info"/>
    <w:rsid w:val="00CE0FA8"/>
  </w:style>
  <w:style w:type="character" w:customStyle="1" w:styleId="datestory">
    <w:name w:val="datestory"/>
    <w:rsid w:val="00CE0FA8"/>
  </w:style>
  <w:style w:type="character" w:customStyle="1" w:styleId="goohl1">
    <w:name w:val="goohl1"/>
    <w:rsid w:val="00CE0FA8"/>
  </w:style>
  <w:style w:type="character" w:customStyle="1" w:styleId="StyleUnderlineBorderSinglesolidlineAuto05ptLinew">
    <w:name w:val="Style Underline Border: : (Single solid line Auto  0.5 pt Line w..."/>
    <w:basedOn w:val="DefaultParagraphFont"/>
    <w:rsid w:val="00CE0FA8"/>
  </w:style>
  <w:style w:type="character" w:customStyle="1" w:styleId="citeschar10">
    <w:name w:val="citeschar1"/>
    <w:basedOn w:val="DefaultParagraphFont"/>
    <w:rsid w:val="00CE0FA8"/>
  </w:style>
  <w:style w:type="character" w:customStyle="1" w:styleId="cardunderlinedchar1">
    <w:name w:val="cardunderlinedchar"/>
    <w:basedOn w:val="DefaultParagraphFont"/>
    <w:rsid w:val="00CE0FA8"/>
  </w:style>
  <w:style w:type="character" w:customStyle="1" w:styleId="Style1CharCharChar">
    <w:name w:val="Style1 Char Char Char"/>
    <w:locked/>
    <w:rsid w:val="00CE0FA8"/>
  </w:style>
  <w:style w:type="character" w:customStyle="1" w:styleId="provider">
    <w:name w:val="provider"/>
    <w:basedOn w:val="DefaultParagraphFont"/>
    <w:rsid w:val="00CE0FA8"/>
  </w:style>
  <w:style w:type="character" w:customStyle="1" w:styleId="vitstorybyline">
    <w:name w:val="vitstorybyline"/>
    <w:rsid w:val="00CE0FA8"/>
  </w:style>
  <w:style w:type="character" w:customStyle="1" w:styleId="yahoobuzzbadge-form">
    <w:name w:val="yahoobuzzbadge-form"/>
    <w:rsid w:val="00CE0FA8"/>
  </w:style>
  <w:style w:type="character" w:customStyle="1" w:styleId="tickerlinx">
    <w:name w:val="tickerlinx"/>
    <w:rsid w:val="00CE0FA8"/>
  </w:style>
  <w:style w:type="character" w:customStyle="1" w:styleId="post-timestamp">
    <w:name w:val="post-timestamp"/>
    <w:rsid w:val="00CE0FA8"/>
  </w:style>
  <w:style w:type="character" w:customStyle="1" w:styleId="month">
    <w:name w:val="month"/>
    <w:rsid w:val="00CE0FA8"/>
  </w:style>
  <w:style w:type="character" w:customStyle="1" w:styleId="texttitlebigred">
    <w:name w:val="texttitlebigred"/>
    <w:rsid w:val="00CE0FA8"/>
  </w:style>
  <w:style w:type="character" w:customStyle="1" w:styleId="subtitles">
    <w:name w:val="subtitles"/>
    <w:rsid w:val="00CE0FA8"/>
  </w:style>
  <w:style w:type="character" w:customStyle="1" w:styleId="CiteCardChar1">
    <w:name w:val="Cite_Card Char1"/>
    <w:rsid w:val="00CE0FA8"/>
  </w:style>
  <w:style w:type="character" w:customStyle="1" w:styleId="paramv">
    <w:name w:val="paramv"/>
    <w:rsid w:val="00CE0FA8"/>
  </w:style>
  <w:style w:type="character" w:customStyle="1" w:styleId="symbol">
    <w:name w:val="symbol"/>
    <w:rsid w:val="00CE0FA8"/>
  </w:style>
  <w:style w:type="character" w:customStyle="1" w:styleId="data">
    <w:name w:val="data"/>
    <w:rsid w:val="00CE0FA8"/>
  </w:style>
  <w:style w:type="character" w:customStyle="1" w:styleId="pub-date">
    <w:name w:val="pub-date"/>
    <w:rsid w:val="00CE0FA8"/>
  </w:style>
  <w:style w:type="character" w:customStyle="1" w:styleId="AuthorDateF4">
    <w:name w:val="Author Date (F4)"/>
    <w:rsid w:val="00CE0FA8"/>
  </w:style>
  <w:style w:type="character" w:customStyle="1" w:styleId="BoldUnderlineF6">
    <w:name w:val="Bold Underline (F6)"/>
    <w:rsid w:val="00CE0FA8"/>
  </w:style>
  <w:style w:type="character" w:customStyle="1" w:styleId="grouptext">
    <w:name w:val="group_text"/>
    <w:rsid w:val="00CE0FA8"/>
  </w:style>
  <w:style w:type="character" w:customStyle="1" w:styleId="StyleArial12ptBoldItalic">
    <w:name w:val="Style Arial 12 pt Bold Italic"/>
    <w:rsid w:val="00CE0FA8"/>
  </w:style>
  <w:style w:type="character" w:customStyle="1" w:styleId="verdana12grey1">
    <w:name w:val="verdana12grey1"/>
    <w:rsid w:val="00CE0FA8"/>
  </w:style>
  <w:style w:type="character" w:customStyle="1" w:styleId="verdana9grey1a">
    <w:name w:val="verdana9grey1a"/>
    <w:rsid w:val="00CE0FA8"/>
  </w:style>
  <w:style w:type="character" w:customStyle="1" w:styleId="nn-twttr-share-btn">
    <w:name w:val="nn-twttr-share-btn"/>
    <w:rsid w:val="00CE0FA8"/>
  </w:style>
  <w:style w:type="character" w:customStyle="1" w:styleId="comment-count">
    <w:name w:val="comment-count"/>
    <w:rsid w:val="00CE0FA8"/>
  </w:style>
  <w:style w:type="character" w:customStyle="1" w:styleId="comment-count-text">
    <w:name w:val="comment-count-text"/>
    <w:rsid w:val="00CE0FA8"/>
  </w:style>
  <w:style w:type="character" w:customStyle="1" w:styleId="lightheader">
    <w:name w:val="lightheader"/>
    <w:rsid w:val="00CE0FA8"/>
  </w:style>
  <w:style w:type="character" w:customStyle="1" w:styleId="CiteCardCharCharCharCharChar">
    <w:name w:val="Cite_Card Char Char Char Char Char"/>
    <w:rsid w:val="00CE0FA8"/>
  </w:style>
  <w:style w:type="character" w:customStyle="1" w:styleId="CiteCardCharCharCharCharCharChar">
    <w:name w:val="Cite_Card Char Char Char Char Char Char"/>
    <w:rsid w:val="00CE0FA8"/>
  </w:style>
  <w:style w:type="character" w:customStyle="1" w:styleId="yahoobuzzbadge">
    <w:name w:val="yahoobuzzbadge"/>
    <w:rsid w:val="00CE0FA8"/>
  </w:style>
  <w:style w:type="character" w:customStyle="1" w:styleId="StrongEmphasis">
    <w:name w:val="Strong Emphasis"/>
    <w:rsid w:val="00CE0FA8"/>
  </w:style>
  <w:style w:type="character" w:customStyle="1" w:styleId="article-articlebody">
    <w:name w:val="article-articlebody"/>
    <w:basedOn w:val="DefaultParagraphFont"/>
    <w:rsid w:val="00CE0FA8"/>
  </w:style>
  <w:style w:type="character" w:customStyle="1" w:styleId="pageheader0">
    <w:name w:val="pageheader"/>
    <w:basedOn w:val="DefaultParagraphFont"/>
    <w:rsid w:val="00CE0FA8"/>
  </w:style>
  <w:style w:type="character" w:customStyle="1" w:styleId="AuthorCharChar">
    <w:name w:val="Author Char Char"/>
    <w:rsid w:val="00CE0FA8"/>
  </w:style>
  <w:style w:type="character" w:customStyle="1" w:styleId="smallchar0">
    <w:name w:val="smallchar"/>
    <w:basedOn w:val="DefaultParagraphFont"/>
    <w:rsid w:val="00CE0FA8"/>
  </w:style>
  <w:style w:type="character" w:customStyle="1" w:styleId="Shortcite">
    <w:name w:val="Shortcite"/>
    <w:rsid w:val="00CE0FA8"/>
  </w:style>
  <w:style w:type="character" w:customStyle="1" w:styleId="address">
    <w:name w:val="address"/>
    <w:rsid w:val="00CE0FA8"/>
  </w:style>
  <w:style w:type="character" w:customStyle="1" w:styleId="NormalizationChar">
    <w:name w:val="Normalization Char"/>
    <w:rsid w:val="00CE0FA8"/>
  </w:style>
  <w:style w:type="character" w:customStyle="1" w:styleId="Shrinker">
    <w:name w:val="Shrinker"/>
    <w:rsid w:val="00CE0FA8"/>
  </w:style>
  <w:style w:type="character" w:customStyle="1" w:styleId="heading2char1">
    <w:name w:val="heading2char"/>
    <w:basedOn w:val="DefaultParagraphFont"/>
    <w:rsid w:val="00CE0FA8"/>
  </w:style>
  <w:style w:type="character" w:customStyle="1" w:styleId="heading3char1">
    <w:name w:val="heading3char1"/>
    <w:basedOn w:val="DefaultParagraphFont"/>
    <w:rsid w:val="00CE0FA8"/>
  </w:style>
  <w:style w:type="character" w:customStyle="1" w:styleId="underlinea">
    <w:name w:val="underlinea"/>
    <w:basedOn w:val="DefaultParagraphFont"/>
    <w:rsid w:val="00CE0FA8"/>
  </w:style>
  <w:style w:type="character" w:customStyle="1" w:styleId="StyleUnderlineChar9pt2">
    <w:name w:val="Style Underline Char + 9 pt2"/>
    <w:rsid w:val="00CE0FA8"/>
  </w:style>
  <w:style w:type="character" w:customStyle="1" w:styleId="StyleUnderlineChar9ptBold1">
    <w:name w:val="Style Underline Char + 9 pt Bold1"/>
    <w:rsid w:val="00CE0FA8"/>
  </w:style>
  <w:style w:type="character" w:customStyle="1" w:styleId="FontStyle232">
    <w:name w:val="Font Style232"/>
    <w:uiPriority w:val="99"/>
    <w:rsid w:val="00CE0FA8"/>
  </w:style>
  <w:style w:type="character" w:customStyle="1" w:styleId="MicroTextCharChar">
    <w:name w:val="MicroText Char Char"/>
    <w:rsid w:val="00CE0FA8"/>
  </w:style>
  <w:style w:type="character" w:customStyle="1" w:styleId="style61">
    <w:name w:val="style6"/>
    <w:rsid w:val="00CE0FA8"/>
  </w:style>
  <w:style w:type="character" w:customStyle="1" w:styleId="Title2">
    <w:name w:val="Title2"/>
    <w:basedOn w:val="DefaultParagraphFont"/>
    <w:rsid w:val="00CE0FA8"/>
  </w:style>
  <w:style w:type="character" w:customStyle="1" w:styleId="pmterms2">
    <w:name w:val="pmterms2"/>
    <w:basedOn w:val="DefaultParagraphFont"/>
    <w:rsid w:val="00CE0FA8"/>
  </w:style>
  <w:style w:type="character" w:customStyle="1" w:styleId="BoldandUnderlineChar1Char2CharChar">
    <w:name w:val="Bold and Underline Char1 Char2 Char Char"/>
    <w:basedOn w:val="DefaultParagraphFont"/>
    <w:rsid w:val="00CE0FA8"/>
  </w:style>
  <w:style w:type="character" w:customStyle="1" w:styleId="UnderlineChar1Char1">
    <w:name w:val="Underline Char1 Char1"/>
    <w:basedOn w:val="DefaultParagraphFont"/>
    <w:rsid w:val="00CE0FA8"/>
  </w:style>
  <w:style w:type="character" w:customStyle="1" w:styleId="featurecontentgray1">
    <w:name w:val="featurecontentgray1"/>
    <w:basedOn w:val="DefaultParagraphFont"/>
    <w:rsid w:val="00CE0FA8"/>
  </w:style>
  <w:style w:type="character" w:customStyle="1" w:styleId="CardCharCharChar0">
    <w:name w:val="Card Char Char Char"/>
    <w:basedOn w:val="DefaultParagraphFont"/>
    <w:rsid w:val="00CE0FA8"/>
  </w:style>
  <w:style w:type="character" w:customStyle="1" w:styleId="big1">
    <w:name w:val="big1"/>
    <w:basedOn w:val="DefaultParagraphFont"/>
    <w:rsid w:val="00CE0FA8"/>
  </w:style>
  <w:style w:type="character" w:customStyle="1" w:styleId="articletitle1">
    <w:name w:val="articletitle1"/>
    <w:basedOn w:val="DefaultParagraphFont"/>
    <w:rsid w:val="00CE0FA8"/>
  </w:style>
  <w:style w:type="character" w:customStyle="1" w:styleId="prodgeneral">
    <w:name w:val="prodgeneral"/>
    <w:basedOn w:val="DefaultParagraphFont"/>
    <w:rsid w:val="00CE0FA8"/>
  </w:style>
  <w:style w:type="character" w:customStyle="1" w:styleId="Style10pt">
    <w:name w:val="Style 10 pt"/>
    <w:basedOn w:val="DefaultParagraphFont"/>
    <w:rsid w:val="00CE0FA8"/>
  </w:style>
  <w:style w:type="character" w:customStyle="1" w:styleId="StyleUnderlineChar0">
    <w:name w:val="Style Underline + Char"/>
    <w:basedOn w:val="DefaultParagraphFont"/>
    <w:rsid w:val="00CE0FA8"/>
  </w:style>
  <w:style w:type="character" w:customStyle="1" w:styleId="highlightChar">
    <w:name w:val="highlight Char"/>
    <w:basedOn w:val="DefaultParagraphFont"/>
    <w:rsid w:val="00CE0FA8"/>
  </w:style>
  <w:style w:type="character" w:customStyle="1" w:styleId="OffensiveLanguageChar">
    <w:name w:val="Offensive Language Char"/>
    <w:rsid w:val="00CE0FA8"/>
  </w:style>
  <w:style w:type="character" w:customStyle="1" w:styleId="yellowfadeinnerspan">
    <w:name w:val="yellowfadeinnerspan"/>
    <w:rsid w:val="00CE0FA8"/>
  </w:style>
  <w:style w:type="character" w:customStyle="1" w:styleId="ipa">
    <w:name w:val="ipa"/>
    <w:basedOn w:val="DefaultParagraphFont"/>
    <w:rsid w:val="00CE0FA8"/>
  </w:style>
  <w:style w:type="table" w:customStyle="1" w:styleId="TableGrid1">
    <w:name w:val="Table Grid1"/>
    <w:basedOn w:val="TableNormal"/>
    <w:rsid w:val="00CE0FA8"/>
    <w:pPr>
      <w:spacing w:after="200" w:line="276" w:lineRule="auto"/>
    </w:pPr>
    <w:tblPr/>
  </w:style>
  <w:style w:type="character" w:customStyle="1" w:styleId="StyleciteChar">
    <w:name w:val="Style cite + Char"/>
    <w:basedOn w:val="DefaultParagraphFont"/>
    <w:rsid w:val="00CE0FA8"/>
  </w:style>
  <w:style w:type="character" w:customStyle="1" w:styleId="DebateUnderlinedChar">
    <w:name w:val="Debate Underlined Char"/>
    <w:locked/>
    <w:rsid w:val="00CE0FA8"/>
  </w:style>
  <w:style w:type="paragraph" w:customStyle="1" w:styleId="DebateUnderlined">
    <w:name w:val="Debate Underlined"/>
    <w:basedOn w:val="Normal"/>
    <w:next w:val="about"/>
    <w:qFormat/>
    <w:rsid w:val="00CE0FA8"/>
  </w:style>
  <w:style w:type="character" w:customStyle="1" w:styleId="Card10f2Char">
    <w:name w:val="Card.10.f2 Char"/>
    <w:locked/>
    <w:rsid w:val="00CE0FA8"/>
  </w:style>
  <w:style w:type="paragraph" w:customStyle="1" w:styleId="Card10f2">
    <w:name w:val="Card.10.f2"/>
    <w:basedOn w:val="Normal"/>
    <w:next w:val="thumbnail"/>
    <w:autoRedefine/>
    <w:qFormat/>
    <w:rsid w:val="00CE0FA8"/>
  </w:style>
  <w:style w:type="character" w:customStyle="1" w:styleId="Bodytext5">
    <w:name w:val="Body text_"/>
    <w:basedOn w:val="DefaultParagraphFont"/>
    <w:locked/>
    <w:rsid w:val="00CE0FA8"/>
    <w:rPr>
      <w:shd w:val="clear" w:color="auto" w:fill="FFFFFF"/>
    </w:rPr>
  </w:style>
  <w:style w:type="paragraph" w:customStyle="1" w:styleId="BodyText50">
    <w:name w:val="Body Text5"/>
    <w:basedOn w:val="Normal"/>
    <w:next w:val="wallacepara"/>
    <w:qFormat/>
    <w:rsid w:val="00CE0FA8"/>
  </w:style>
  <w:style w:type="paragraph" w:customStyle="1" w:styleId="user">
    <w:name w:val="user"/>
    <w:basedOn w:val="Normal"/>
    <w:next w:val="morelink"/>
    <w:qFormat/>
    <w:rsid w:val="00CE0FA8"/>
  </w:style>
  <w:style w:type="paragraph" w:customStyle="1" w:styleId="about">
    <w:name w:val="about"/>
    <w:basedOn w:val="Normal"/>
    <w:next w:val="audiolink"/>
    <w:qFormat/>
    <w:rsid w:val="00CE0FA8"/>
  </w:style>
  <w:style w:type="paragraph" w:customStyle="1" w:styleId="t6">
    <w:name w:val="t6"/>
    <w:basedOn w:val="Normal"/>
    <w:next w:val="nav1"/>
    <w:qFormat/>
    <w:rsid w:val="00CE0FA8"/>
  </w:style>
  <w:style w:type="paragraph" w:customStyle="1" w:styleId="thumbnail">
    <w:name w:val="thumbnail"/>
    <w:basedOn w:val="Normal"/>
    <w:next w:val="nav2"/>
    <w:qFormat/>
    <w:rsid w:val="00CE0FA8"/>
  </w:style>
  <w:style w:type="paragraph" w:customStyle="1" w:styleId="stand-first-alone">
    <w:name w:val="stand-first-alone"/>
    <w:basedOn w:val="Normal"/>
    <w:next w:val="Pa0"/>
    <w:qFormat/>
    <w:rsid w:val="00CE0FA8"/>
  </w:style>
  <w:style w:type="paragraph" w:customStyle="1" w:styleId="wallacepara">
    <w:name w:val="wallacepara"/>
    <w:basedOn w:val="Normal"/>
    <w:next w:val="CM45"/>
    <w:qFormat/>
    <w:rsid w:val="00CE0FA8"/>
  </w:style>
  <w:style w:type="paragraph" w:customStyle="1" w:styleId="morelink">
    <w:name w:val="morelink"/>
    <w:basedOn w:val="Normal"/>
    <w:next w:val="CM46"/>
    <w:qFormat/>
    <w:rsid w:val="00CE0FA8"/>
  </w:style>
  <w:style w:type="paragraph" w:customStyle="1" w:styleId="audiolink">
    <w:name w:val="audiolink"/>
    <w:basedOn w:val="Normal"/>
    <w:next w:val="F4-NormalText"/>
    <w:qFormat/>
    <w:rsid w:val="00CE0FA8"/>
  </w:style>
  <w:style w:type="paragraph" w:customStyle="1" w:styleId="titlestyle1">
    <w:name w:val="titlestyle1"/>
    <w:basedOn w:val="Normal"/>
    <w:next w:val="FullText"/>
    <w:qFormat/>
    <w:rsid w:val="00CE0FA8"/>
  </w:style>
  <w:style w:type="paragraph" w:customStyle="1" w:styleId="nav1">
    <w:name w:val="nav1"/>
    <w:basedOn w:val="Normal"/>
    <w:next w:val="TagLine0"/>
    <w:qFormat/>
    <w:rsid w:val="00CE0FA8"/>
  </w:style>
  <w:style w:type="paragraph" w:customStyle="1" w:styleId="nav2">
    <w:name w:val="nav2"/>
    <w:basedOn w:val="Normal"/>
    <w:qFormat/>
    <w:rsid w:val="00CE0FA8"/>
  </w:style>
  <w:style w:type="paragraph" w:customStyle="1" w:styleId="CM45">
    <w:name w:val="CM45"/>
    <w:basedOn w:val="Normal"/>
    <w:uiPriority w:val="99"/>
    <w:qFormat/>
    <w:rsid w:val="00CE0FA8"/>
  </w:style>
  <w:style w:type="paragraph" w:customStyle="1" w:styleId="CM46">
    <w:name w:val="CM46"/>
    <w:basedOn w:val="Normal"/>
    <w:uiPriority w:val="99"/>
    <w:qFormat/>
    <w:rsid w:val="00CE0FA8"/>
  </w:style>
  <w:style w:type="character" w:customStyle="1" w:styleId="Heading18">
    <w:name w:val="Heading #18_"/>
    <w:basedOn w:val="DefaultParagraphFont"/>
    <w:locked/>
    <w:rsid w:val="00CE0FA8"/>
  </w:style>
  <w:style w:type="paragraph" w:customStyle="1" w:styleId="Heading180">
    <w:name w:val="Heading #18"/>
    <w:basedOn w:val="Normal"/>
    <w:qFormat/>
    <w:rsid w:val="00CE0FA8"/>
  </w:style>
  <w:style w:type="character" w:customStyle="1" w:styleId="Picturecaption2">
    <w:name w:val="Picture caption (2)_"/>
    <w:basedOn w:val="DefaultParagraphFont"/>
    <w:locked/>
    <w:rsid w:val="00CE0FA8"/>
  </w:style>
  <w:style w:type="paragraph" w:customStyle="1" w:styleId="Picturecaption20">
    <w:name w:val="Picture caption (2)"/>
    <w:basedOn w:val="Normal"/>
    <w:qFormat/>
    <w:rsid w:val="00CE0FA8"/>
  </w:style>
  <w:style w:type="character" w:customStyle="1" w:styleId="Picturecaption">
    <w:name w:val="Picture caption_"/>
    <w:basedOn w:val="DefaultParagraphFont"/>
    <w:locked/>
    <w:rsid w:val="00CE0FA8"/>
  </w:style>
  <w:style w:type="paragraph" w:customStyle="1" w:styleId="Picturecaption0">
    <w:name w:val="Picture caption"/>
    <w:basedOn w:val="Normal"/>
    <w:qFormat/>
    <w:rsid w:val="00CE0FA8"/>
  </w:style>
  <w:style w:type="character" w:customStyle="1" w:styleId="Bodytext31">
    <w:name w:val="Body text (31)_"/>
    <w:basedOn w:val="DefaultParagraphFont"/>
    <w:locked/>
    <w:rsid w:val="00CE0FA8"/>
  </w:style>
  <w:style w:type="paragraph" w:customStyle="1" w:styleId="Bodytext310">
    <w:name w:val="Body text (31)"/>
    <w:basedOn w:val="Normal"/>
    <w:qFormat/>
    <w:rsid w:val="00CE0FA8"/>
  </w:style>
  <w:style w:type="character" w:customStyle="1" w:styleId="Heading22">
    <w:name w:val="Heading #22_"/>
    <w:basedOn w:val="DefaultParagraphFont"/>
    <w:locked/>
    <w:rsid w:val="00CE0FA8"/>
  </w:style>
  <w:style w:type="paragraph" w:customStyle="1" w:styleId="Heading220">
    <w:name w:val="Heading #22"/>
    <w:basedOn w:val="Normal"/>
    <w:qFormat/>
    <w:rsid w:val="00CE0FA8"/>
  </w:style>
  <w:style w:type="character" w:customStyle="1" w:styleId="Bodytext131">
    <w:name w:val="Body text (131)_"/>
    <w:basedOn w:val="DefaultParagraphFont"/>
    <w:locked/>
    <w:rsid w:val="00CE0FA8"/>
  </w:style>
  <w:style w:type="paragraph" w:customStyle="1" w:styleId="Bodytext1310">
    <w:name w:val="Body text (131)"/>
    <w:basedOn w:val="Normal"/>
    <w:qFormat/>
    <w:rsid w:val="00CE0FA8"/>
  </w:style>
  <w:style w:type="character" w:customStyle="1" w:styleId="Bodytext140">
    <w:name w:val="Body text (140)_"/>
    <w:basedOn w:val="DefaultParagraphFont"/>
    <w:locked/>
    <w:rsid w:val="00CE0FA8"/>
  </w:style>
  <w:style w:type="paragraph" w:customStyle="1" w:styleId="Bodytext1400">
    <w:name w:val="Body text (140)"/>
    <w:basedOn w:val="Normal"/>
    <w:qFormat/>
    <w:rsid w:val="00CE0FA8"/>
  </w:style>
  <w:style w:type="character" w:customStyle="1" w:styleId="Bodytext141">
    <w:name w:val="Body text (141)_"/>
    <w:basedOn w:val="DefaultParagraphFont"/>
    <w:locked/>
    <w:rsid w:val="00CE0FA8"/>
  </w:style>
  <w:style w:type="paragraph" w:customStyle="1" w:styleId="Bodytext1410">
    <w:name w:val="Body text (141)"/>
    <w:basedOn w:val="Normal"/>
    <w:qFormat/>
    <w:rsid w:val="00CE0FA8"/>
  </w:style>
  <w:style w:type="character" w:customStyle="1" w:styleId="Tableofcontents20">
    <w:name w:val="Table of contents (20)_"/>
    <w:basedOn w:val="DefaultParagraphFont"/>
    <w:locked/>
    <w:rsid w:val="00CE0FA8"/>
  </w:style>
  <w:style w:type="paragraph" w:customStyle="1" w:styleId="Tableofcontents200">
    <w:name w:val="Table of contents (20)"/>
    <w:basedOn w:val="Normal"/>
    <w:qFormat/>
    <w:rsid w:val="00CE0FA8"/>
  </w:style>
  <w:style w:type="character" w:customStyle="1" w:styleId="Tableofcontents21">
    <w:name w:val="Table of contents (21)_"/>
    <w:basedOn w:val="DefaultParagraphFont"/>
    <w:locked/>
    <w:rsid w:val="00CE0FA8"/>
  </w:style>
  <w:style w:type="paragraph" w:customStyle="1" w:styleId="Tableofcontents210">
    <w:name w:val="Table of contents (21)"/>
    <w:basedOn w:val="Normal"/>
    <w:qFormat/>
    <w:rsid w:val="00CE0FA8"/>
  </w:style>
  <w:style w:type="character" w:customStyle="1" w:styleId="Tableofcontents22">
    <w:name w:val="Table of contents (22)_"/>
    <w:basedOn w:val="DefaultParagraphFont"/>
    <w:locked/>
    <w:rsid w:val="00CE0FA8"/>
  </w:style>
  <w:style w:type="paragraph" w:customStyle="1" w:styleId="Tableofcontents220">
    <w:name w:val="Table of contents (22)"/>
    <w:basedOn w:val="Normal"/>
    <w:qFormat/>
    <w:rsid w:val="00CE0FA8"/>
  </w:style>
  <w:style w:type="character" w:customStyle="1" w:styleId="Bodytext142">
    <w:name w:val="Body text (142)_"/>
    <w:basedOn w:val="DefaultParagraphFont"/>
    <w:locked/>
    <w:rsid w:val="00CE0FA8"/>
  </w:style>
  <w:style w:type="paragraph" w:customStyle="1" w:styleId="Bodytext1420">
    <w:name w:val="Body text (142)"/>
    <w:basedOn w:val="Normal"/>
    <w:qFormat/>
    <w:rsid w:val="00CE0FA8"/>
  </w:style>
  <w:style w:type="character" w:customStyle="1" w:styleId="Bodytext143">
    <w:name w:val="Body text (143)_"/>
    <w:basedOn w:val="DefaultParagraphFont"/>
    <w:locked/>
    <w:rsid w:val="00CE0FA8"/>
  </w:style>
  <w:style w:type="paragraph" w:customStyle="1" w:styleId="Bodytext1430">
    <w:name w:val="Body text (143)"/>
    <w:basedOn w:val="Normal"/>
    <w:qFormat/>
    <w:rsid w:val="00CE0FA8"/>
  </w:style>
  <w:style w:type="character" w:customStyle="1" w:styleId="Bodytext144Exact">
    <w:name w:val="Body text (144) Exact"/>
    <w:basedOn w:val="DefaultParagraphFont"/>
    <w:locked/>
    <w:rsid w:val="00CE0FA8"/>
  </w:style>
  <w:style w:type="paragraph" w:customStyle="1" w:styleId="Bodytext144">
    <w:name w:val="Body text (144)"/>
    <w:basedOn w:val="Normal"/>
    <w:qFormat/>
    <w:rsid w:val="00CE0FA8"/>
  </w:style>
  <w:style w:type="character" w:customStyle="1" w:styleId="Bodytext145Exact">
    <w:name w:val="Body text (145) Exact"/>
    <w:basedOn w:val="DefaultParagraphFont"/>
    <w:locked/>
    <w:rsid w:val="00CE0FA8"/>
  </w:style>
  <w:style w:type="paragraph" w:customStyle="1" w:styleId="Bodytext145">
    <w:name w:val="Body text (145)"/>
    <w:basedOn w:val="Normal"/>
    <w:qFormat/>
    <w:rsid w:val="00CE0FA8"/>
  </w:style>
  <w:style w:type="character" w:customStyle="1" w:styleId="Bodytext146">
    <w:name w:val="Body text (146)_"/>
    <w:basedOn w:val="DefaultParagraphFont"/>
    <w:locked/>
    <w:rsid w:val="00CE0FA8"/>
  </w:style>
  <w:style w:type="paragraph" w:customStyle="1" w:styleId="Bodytext1460">
    <w:name w:val="Body text (146)"/>
    <w:basedOn w:val="Normal"/>
    <w:qFormat/>
    <w:rsid w:val="00CE0FA8"/>
  </w:style>
  <w:style w:type="character" w:customStyle="1" w:styleId="Heading230">
    <w:name w:val="Heading #23_"/>
    <w:basedOn w:val="DefaultParagraphFont"/>
    <w:locked/>
    <w:rsid w:val="00CE0FA8"/>
  </w:style>
  <w:style w:type="paragraph" w:customStyle="1" w:styleId="Heading231">
    <w:name w:val="Heading #23"/>
    <w:basedOn w:val="Normal"/>
    <w:qFormat/>
    <w:rsid w:val="00CE0FA8"/>
  </w:style>
  <w:style w:type="character" w:customStyle="1" w:styleId="Picturecaption36">
    <w:name w:val="Picture caption (36)_"/>
    <w:basedOn w:val="DefaultParagraphFont"/>
    <w:locked/>
    <w:rsid w:val="00CE0FA8"/>
  </w:style>
  <w:style w:type="paragraph" w:customStyle="1" w:styleId="Picturecaption360">
    <w:name w:val="Picture caption (36)"/>
    <w:basedOn w:val="Normal"/>
    <w:qFormat/>
    <w:rsid w:val="00CE0FA8"/>
  </w:style>
  <w:style w:type="character" w:customStyle="1" w:styleId="Picturecaption42">
    <w:name w:val="Picture caption (42)_"/>
    <w:basedOn w:val="DefaultParagraphFont"/>
    <w:locked/>
    <w:rsid w:val="00CE0FA8"/>
  </w:style>
  <w:style w:type="paragraph" w:customStyle="1" w:styleId="Picturecaption420">
    <w:name w:val="Picture caption (42)"/>
    <w:basedOn w:val="Normal"/>
    <w:qFormat/>
    <w:rsid w:val="00CE0FA8"/>
  </w:style>
  <w:style w:type="character" w:customStyle="1" w:styleId="Bodytext154">
    <w:name w:val="Body text (154)_"/>
    <w:basedOn w:val="DefaultParagraphFont"/>
    <w:locked/>
    <w:rsid w:val="00CE0FA8"/>
  </w:style>
  <w:style w:type="paragraph" w:customStyle="1" w:styleId="Bodytext1540">
    <w:name w:val="Body text (154)"/>
    <w:basedOn w:val="Normal"/>
    <w:qFormat/>
    <w:rsid w:val="00CE0FA8"/>
  </w:style>
  <w:style w:type="character" w:customStyle="1" w:styleId="Bodytext155">
    <w:name w:val="Body text (155)_"/>
    <w:basedOn w:val="DefaultParagraphFont"/>
    <w:locked/>
    <w:rsid w:val="00CE0FA8"/>
  </w:style>
  <w:style w:type="paragraph" w:customStyle="1" w:styleId="Bodytext1550">
    <w:name w:val="Body text (155)"/>
    <w:basedOn w:val="Normal"/>
    <w:qFormat/>
    <w:rsid w:val="00CE0FA8"/>
  </w:style>
  <w:style w:type="character" w:customStyle="1" w:styleId="Bodytext156">
    <w:name w:val="Body text (156)_"/>
    <w:basedOn w:val="DefaultParagraphFont"/>
    <w:locked/>
    <w:rsid w:val="00CE0FA8"/>
  </w:style>
  <w:style w:type="paragraph" w:customStyle="1" w:styleId="Bodytext1560">
    <w:name w:val="Body text (156)"/>
    <w:basedOn w:val="Normal"/>
    <w:qFormat/>
    <w:rsid w:val="00CE0FA8"/>
  </w:style>
  <w:style w:type="character" w:customStyle="1" w:styleId="Bodytext60">
    <w:name w:val="Body text (60)_"/>
    <w:basedOn w:val="DefaultParagraphFont"/>
    <w:locked/>
    <w:rsid w:val="00CE0FA8"/>
  </w:style>
  <w:style w:type="paragraph" w:customStyle="1" w:styleId="Bodytext600">
    <w:name w:val="Body text (60)"/>
    <w:basedOn w:val="Normal"/>
    <w:qFormat/>
    <w:rsid w:val="00CE0FA8"/>
  </w:style>
  <w:style w:type="character" w:customStyle="1" w:styleId="Bodytext158">
    <w:name w:val="Body text (158)_"/>
    <w:basedOn w:val="DefaultParagraphFont"/>
    <w:locked/>
    <w:rsid w:val="00CE0FA8"/>
  </w:style>
  <w:style w:type="paragraph" w:customStyle="1" w:styleId="Bodytext1580">
    <w:name w:val="Body text (158)"/>
    <w:basedOn w:val="Normal"/>
    <w:qFormat/>
    <w:rsid w:val="00CE0FA8"/>
  </w:style>
  <w:style w:type="character" w:customStyle="1" w:styleId="Bodytext159">
    <w:name w:val="Body text (159)_"/>
    <w:basedOn w:val="DefaultParagraphFont"/>
    <w:locked/>
    <w:rsid w:val="00CE0FA8"/>
  </w:style>
  <w:style w:type="paragraph" w:customStyle="1" w:styleId="Bodytext1590">
    <w:name w:val="Body text (159)"/>
    <w:basedOn w:val="Normal"/>
    <w:qFormat/>
    <w:rsid w:val="00CE0FA8"/>
  </w:style>
  <w:style w:type="character" w:customStyle="1" w:styleId="Bodytext160">
    <w:name w:val="Body text (160)_"/>
    <w:basedOn w:val="DefaultParagraphFont"/>
    <w:locked/>
    <w:rsid w:val="00CE0FA8"/>
  </w:style>
  <w:style w:type="paragraph" w:customStyle="1" w:styleId="Bodytext1600">
    <w:name w:val="Body text (160)"/>
    <w:basedOn w:val="Normal"/>
    <w:qFormat/>
    <w:rsid w:val="00CE0FA8"/>
  </w:style>
  <w:style w:type="character" w:customStyle="1" w:styleId="Picturecaption4">
    <w:name w:val="Picture caption (4)_"/>
    <w:basedOn w:val="DefaultParagraphFont"/>
    <w:locked/>
    <w:rsid w:val="00CE0FA8"/>
  </w:style>
  <w:style w:type="paragraph" w:customStyle="1" w:styleId="Picturecaption40">
    <w:name w:val="Picture caption (4)"/>
    <w:basedOn w:val="Normal"/>
    <w:qFormat/>
    <w:rsid w:val="00CE0FA8"/>
  </w:style>
  <w:style w:type="character" w:customStyle="1" w:styleId="Heading10">
    <w:name w:val="Heading #10_"/>
    <w:basedOn w:val="DefaultParagraphFont"/>
    <w:locked/>
    <w:rsid w:val="00CE0FA8"/>
  </w:style>
  <w:style w:type="paragraph" w:customStyle="1" w:styleId="Heading100">
    <w:name w:val="Heading #10"/>
    <w:basedOn w:val="Normal"/>
    <w:qFormat/>
    <w:rsid w:val="00CE0FA8"/>
  </w:style>
  <w:style w:type="character" w:customStyle="1" w:styleId="Picturecaption3">
    <w:name w:val="Picture caption (3)_"/>
    <w:basedOn w:val="DefaultParagraphFont"/>
    <w:locked/>
    <w:rsid w:val="00CE0FA8"/>
  </w:style>
  <w:style w:type="paragraph" w:customStyle="1" w:styleId="Picturecaption30">
    <w:name w:val="Picture caption (3)"/>
    <w:basedOn w:val="Normal"/>
    <w:qFormat/>
    <w:rsid w:val="00CE0FA8"/>
  </w:style>
  <w:style w:type="character" w:customStyle="1" w:styleId="Heading13">
    <w:name w:val="Heading #13_"/>
    <w:basedOn w:val="DefaultParagraphFont"/>
    <w:locked/>
    <w:rsid w:val="00CE0FA8"/>
  </w:style>
  <w:style w:type="paragraph" w:customStyle="1" w:styleId="Heading130">
    <w:name w:val="Heading #13"/>
    <w:basedOn w:val="Normal"/>
    <w:qFormat/>
    <w:rsid w:val="00CE0FA8"/>
  </w:style>
  <w:style w:type="character" w:customStyle="1" w:styleId="Heading92">
    <w:name w:val="Heading #9 (2)_"/>
    <w:basedOn w:val="DefaultParagraphFont"/>
    <w:locked/>
    <w:rsid w:val="00CE0FA8"/>
  </w:style>
  <w:style w:type="paragraph" w:customStyle="1" w:styleId="Heading920">
    <w:name w:val="Heading #9 (2)"/>
    <w:basedOn w:val="Normal"/>
    <w:qFormat/>
    <w:rsid w:val="00CE0FA8"/>
  </w:style>
  <w:style w:type="character" w:customStyle="1" w:styleId="Heading15">
    <w:name w:val="Heading #15_"/>
    <w:basedOn w:val="DefaultParagraphFont"/>
    <w:locked/>
    <w:rsid w:val="00CE0FA8"/>
  </w:style>
  <w:style w:type="paragraph" w:customStyle="1" w:styleId="Heading150">
    <w:name w:val="Heading #15"/>
    <w:basedOn w:val="Normal"/>
    <w:qFormat/>
    <w:rsid w:val="00CE0FA8"/>
  </w:style>
  <w:style w:type="character" w:customStyle="1" w:styleId="Bodytext38">
    <w:name w:val="Body text (38)_"/>
    <w:basedOn w:val="DefaultParagraphFont"/>
    <w:locked/>
    <w:rsid w:val="00CE0FA8"/>
  </w:style>
  <w:style w:type="paragraph" w:customStyle="1" w:styleId="Bodytext380">
    <w:name w:val="Body text (38)"/>
    <w:basedOn w:val="Normal"/>
    <w:qFormat/>
    <w:rsid w:val="00CE0FA8"/>
  </w:style>
  <w:style w:type="character" w:customStyle="1" w:styleId="Heading17">
    <w:name w:val="Heading #17_"/>
    <w:basedOn w:val="DefaultParagraphFont"/>
    <w:locked/>
    <w:rsid w:val="00CE0FA8"/>
  </w:style>
  <w:style w:type="paragraph" w:customStyle="1" w:styleId="Heading170">
    <w:name w:val="Heading #17"/>
    <w:basedOn w:val="Normal"/>
    <w:qFormat/>
    <w:rsid w:val="00CE0FA8"/>
  </w:style>
  <w:style w:type="character" w:customStyle="1" w:styleId="Bodytext97Exact">
    <w:name w:val="Body text (97) Exact"/>
    <w:basedOn w:val="DefaultParagraphFont"/>
    <w:locked/>
    <w:rsid w:val="00CE0FA8"/>
  </w:style>
  <w:style w:type="paragraph" w:customStyle="1" w:styleId="Bodytext97">
    <w:name w:val="Body text (97)"/>
    <w:basedOn w:val="Normal"/>
    <w:qFormat/>
    <w:rsid w:val="00CE0FA8"/>
  </w:style>
  <w:style w:type="character" w:customStyle="1" w:styleId="Bodytext42">
    <w:name w:val="Body text (42)_"/>
    <w:basedOn w:val="DefaultParagraphFont"/>
    <w:locked/>
    <w:rsid w:val="00CE0FA8"/>
  </w:style>
  <w:style w:type="paragraph" w:customStyle="1" w:styleId="Bodytext420">
    <w:name w:val="Body text (42)"/>
    <w:basedOn w:val="Normal"/>
    <w:qFormat/>
    <w:rsid w:val="00CE0FA8"/>
  </w:style>
  <w:style w:type="character" w:customStyle="1" w:styleId="Picturecaption9">
    <w:name w:val="Picture caption (9)_"/>
    <w:basedOn w:val="DefaultParagraphFont"/>
    <w:locked/>
    <w:rsid w:val="00CE0FA8"/>
  </w:style>
  <w:style w:type="paragraph" w:customStyle="1" w:styleId="Picturecaption90">
    <w:name w:val="Picture caption (9)"/>
    <w:basedOn w:val="Normal"/>
    <w:qFormat/>
    <w:rsid w:val="00CE0FA8"/>
  </w:style>
  <w:style w:type="character" w:customStyle="1" w:styleId="Bodytext96Exact">
    <w:name w:val="Body text (96) Exact"/>
    <w:basedOn w:val="DefaultParagraphFont"/>
    <w:locked/>
    <w:rsid w:val="00CE0FA8"/>
  </w:style>
  <w:style w:type="paragraph" w:customStyle="1" w:styleId="Bodytext96">
    <w:name w:val="Body text (96)"/>
    <w:basedOn w:val="Normal"/>
    <w:qFormat/>
    <w:rsid w:val="00CE0FA8"/>
  </w:style>
  <w:style w:type="character" w:customStyle="1" w:styleId="Heading142">
    <w:name w:val="Heading #14 (2)_"/>
    <w:basedOn w:val="DefaultParagraphFont"/>
    <w:locked/>
    <w:rsid w:val="00CE0FA8"/>
  </w:style>
  <w:style w:type="paragraph" w:customStyle="1" w:styleId="Heading1420">
    <w:name w:val="Heading #14 (2)"/>
    <w:basedOn w:val="Normal"/>
    <w:qFormat/>
    <w:rsid w:val="00CE0FA8"/>
  </w:style>
  <w:style w:type="character" w:customStyle="1" w:styleId="Picturecaption31">
    <w:name w:val="Picture caption (31)_"/>
    <w:basedOn w:val="DefaultParagraphFont"/>
    <w:locked/>
    <w:rsid w:val="00CE0FA8"/>
  </w:style>
  <w:style w:type="paragraph" w:customStyle="1" w:styleId="Picturecaption310">
    <w:name w:val="Picture caption (31)"/>
    <w:basedOn w:val="Normal"/>
    <w:qFormat/>
    <w:rsid w:val="00CE0FA8"/>
  </w:style>
  <w:style w:type="character" w:customStyle="1" w:styleId="Picturecaption27">
    <w:name w:val="Picture caption (27)_"/>
    <w:basedOn w:val="DefaultParagraphFont"/>
    <w:locked/>
    <w:rsid w:val="00CE0FA8"/>
  </w:style>
  <w:style w:type="paragraph" w:customStyle="1" w:styleId="Picturecaption270">
    <w:name w:val="Picture caption (27)"/>
    <w:basedOn w:val="Normal"/>
    <w:qFormat/>
    <w:rsid w:val="00CE0FA8"/>
  </w:style>
  <w:style w:type="character" w:customStyle="1" w:styleId="Bodytext43Exact">
    <w:name w:val="Body text (43) Exact"/>
    <w:basedOn w:val="DefaultParagraphFont"/>
    <w:locked/>
    <w:rsid w:val="00CE0FA8"/>
  </w:style>
  <w:style w:type="paragraph" w:customStyle="1" w:styleId="Bodytext43">
    <w:name w:val="Body text (43)"/>
    <w:basedOn w:val="Normal"/>
    <w:qFormat/>
    <w:rsid w:val="00CE0FA8"/>
  </w:style>
  <w:style w:type="character" w:customStyle="1" w:styleId="Bodytext109">
    <w:name w:val="Body text (109)_"/>
    <w:basedOn w:val="DefaultParagraphFont"/>
    <w:locked/>
    <w:rsid w:val="00CE0FA8"/>
  </w:style>
  <w:style w:type="paragraph" w:customStyle="1" w:styleId="Bodytext1090">
    <w:name w:val="Body text (109)"/>
    <w:basedOn w:val="Normal"/>
    <w:qFormat/>
    <w:rsid w:val="00CE0FA8"/>
  </w:style>
  <w:style w:type="character" w:customStyle="1" w:styleId="Bodytext110">
    <w:name w:val="Body text (110)_"/>
    <w:basedOn w:val="DefaultParagraphFont"/>
    <w:locked/>
    <w:rsid w:val="00CE0FA8"/>
  </w:style>
  <w:style w:type="paragraph" w:customStyle="1" w:styleId="Bodytext1100">
    <w:name w:val="Body text (110)"/>
    <w:basedOn w:val="Normal"/>
    <w:qFormat/>
    <w:rsid w:val="00CE0FA8"/>
  </w:style>
  <w:style w:type="character" w:customStyle="1" w:styleId="Bodytext111">
    <w:name w:val="Body text (111)_"/>
    <w:basedOn w:val="DefaultParagraphFont"/>
    <w:locked/>
    <w:rsid w:val="00CE0FA8"/>
  </w:style>
  <w:style w:type="paragraph" w:customStyle="1" w:styleId="Bodytext1110">
    <w:name w:val="Body text (111)"/>
    <w:basedOn w:val="Normal"/>
    <w:qFormat/>
    <w:rsid w:val="00CE0FA8"/>
  </w:style>
  <w:style w:type="character" w:customStyle="1" w:styleId="Tablecaption7">
    <w:name w:val="Table caption (7)_"/>
    <w:basedOn w:val="DefaultParagraphFont"/>
    <w:locked/>
    <w:rsid w:val="00CE0FA8"/>
  </w:style>
  <w:style w:type="paragraph" w:customStyle="1" w:styleId="Tablecaption70">
    <w:name w:val="Table caption (7)"/>
    <w:basedOn w:val="Normal"/>
    <w:qFormat/>
    <w:rsid w:val="00CE0FA8"/>
  </w:style>
  <w:style w:type="character" w:customStyle="1" w:styleId="Bodytext112">
    <w:name w:val="Body text (112)_"/>
    <w:basedOn w:val="DefaultParagraphFont"/>
    <w:locked/>
    <w:rsid w:val="00CE0FA8"/>
  </w:style>
  <w:style w:type="paragraph" w:customStyle="1" w:styleId="Bodytext1120">
    <w:name w:val="Body text (112)"/>
    <w:basedOn w:val="Normal"/>
    <w:qFormat/>
    <w:rsid w:val="00CE0FA8"/>
  </w:style>
  <w:style w:type="character" w:customStyle="1" w:styleId="Bodytext113">
    <w:name w:val="Body text (113)_"/>
    <w:basedOn w:val="DefaultParagraphFont"/>
    <w:locked/>
    <w:rsid w:val="00CE0FA8"/>
  </w:style>
  <w:style w:type="paragraph" w:customStyle="1" w:styleId="Bodytext1130">
    <w:name w:val="Body text (113)"/>
    <w:basedOn w:val="Normal"/>
    <w:qFormat/>
    <w:rsid w:val="00CE0FA8"/>
  </w:style>
  <w:style w:type="character" w:customStyle="1" w:styleId="Tableofcontents10">
    <w:name w:val="Table of contents (10)_"/>
    <w:basedOn w:val="DefaultParagraphFont"/>
    <w:locked/>
    <w:rsid w:val="00CE0FA8"/>
  </w:style>
  <w:style w:type="paragraph" w:customStyle="1" w:styleId="Tableofcontents100">
    <w:name w:val="Table of contents (10)"/>
    <w:basedOn w:val="Normal"/>
    <w:qFormat/>
    <w:rsid w:val="00CE0FA8"/>
  </w:style>
  <w:style w:type="character" w:customStyle="1" w:styleId="Tableofcontents12">
    <w:name w:val="Table of contents (12)_"/>
    <w:basedOn w:val="DefaultParagraphFont"/>
    <w:locked/>
    <w:rsid w:val="00CE0FA8"/>
  </w:style>
  <w:style w:type="paragraph" w:customStyle="1" w:styleId="Tableofcontents120">
    <w:name w:val="Table of contents (12)"/>
    <w:basedOn w:val="Normal"/>
    <w:qFormat/>
    <w:rsid w:val="00CE0FA8"/>
  </w:style>
  <w:style w:type="character" w:customStyle="1" w:styleId="Tableofcontents14">
    <w:name w:val="Table of contents (14)_"/>
    <w:basedOn w:val="DefaultParagraphFont"/>
    <w:locked/>
    <w:rsid w:val="00CE0FA8"/>
  </w:style>
  <w:style w:type="paragraph" w:customStyle="1" w:styleId="Tableofcontents140">
    <w:name w:val="Table of contents (14)"/>
    <w:basedOn w:val="Normal"/>
    <w:qFormat/>
    <w:rsid w:val="00CE0FA8"/>
  </w:style>
  <w:style w:type="character" w:customStyle="1" w:styleId="Heading162">
    <w:name w:val="Heading #16 (2)_"/>
    <w:basedOn w:val="DefaultParagraphFont"/>
    <w:locked/>
    <w:rsid w:val="00CE0FA8"/>
  </w:style>
  <w:style w:type="paragraph" w:customStyle="1" w:styleId="Heading1620">
    <w:name w:val="Heading #16 (2)"/>
    <w:basedOn w:val="Normal"/>
    <w:qFormat/>
    <w:rsid w:val="00CE0FA8"/>
  </w:style>
  <w:style w:type="paragraph" w:customStyle="1" w:styleId="txgreen">
    <w:name w:val="txgreen"/>
    <w:basedOn w:val="Normal"/>
    <w:uiPriority w:val="99"/>
    <w:qFormat/>
    <w:rsid w:val="00CE0FA8"/>
  </w:style>
  <w:style w:type="paragraph" w:customStyle="1" w:styleId="rtecenter">
    <w:name w:val="rtecenter"/>
    <w:basedOn w:val="Normal"/>
    <w:uiPriority w:val="99"/>
    <w:qFormat/>
    <w:rsid w:val="00CE0FA8"/>
  </w:style>
  <w:style w:type="paragraph" w:customStyle="1" w:styleId="StyleHeading4TagBigcardNotBold">
    <w:name w:val="Style Heading 4TagBig card + Not Bold"/>
    <w:basedOn w:val="Heading4"/>
    <w:uiPriority w:val="99"/>
    <w:qFormat/>
    <w:rsid w:val="00CE0FA8"/>
    <w:rPr>
      <w:bCs/>
    </w:rPr>
  </w:style>
  <w:style w:type="paragraph" w:customStyle="1" w:styleId="Stylecardtext8pt">
    <w:name w:val="Style card text + 8 pt"/>
    <w:basedOn w:val="Normal"/>
    <w:uiPriority w:val="99"/>
    <w:qFormat/>
    <w:rsid w:val="00CE0FA8"/>
  </w:style>
  <w:style w:type="paragraph" w:customStyle="1" w:styleId="Stylecardtext5pt">
    <w:name w:val="Style card text + 5 pt"/>
    <w:basedOn w:val="Normal"/>
    <w:uiPriority w:val="99"/>
    <w:qFormat/>
    <w:rsid w:val="00CE0FA8"/>
  </w:style>
  <w:style w:type="character" w:customStyle="1" w:styleId="StyleLatinGaramond9ptUnderline">
    <w:name w:val="Style (Latin) Garamond 9 pt Underline"/>
    <w:rsid w:val="00CE0FA8"/>
  </w:style>
  <w:style w:type="character" w:customStyle="1" w:styleId="l9">
    <w:name w:val="l9"/>
    <w:basedOn w:val="DefaultParagraphFont"/>
    <w:rsid w:val="00CE0FA8"/>
  </w:style>
  <w:style w:type="character" w:customStyle="1" w:styleId="l8">
    <w:name w:val="l8"/>
    <w:basedOn w:val="DefaultParagraphFont"/>
    <w:rsid w:val="00CE0FA8"/>
  </w:style>
  <w:style w:type="character" w:customStyle="1" w:styleId="l6">
    <w:name w:val="l6"/>
    <w:basedOn w:val="DefaultParagraphFont"/>
    <w:rsid w:val="00CE0FA8"/>
  </w:style>
  <w:style w:type="character" w:customStyle="1" w:styleId="l7">
    <w:name w:val="l7"/>
    <w:basedOn w:val="DefaultParagraphFont"/>
    <w:rsid w:val="00CE0FA8"/>
  </w:style>
  <w:style w:type="character" w:customStyle="1" w:styleId="ellipsistext">
    <w:name w:val="ellipsis_text"/>
    <w:basedOn w:val="DefaultParagraphFont"/>
    <w:rsid w:val="00CE0FA8"/>
  </w:style>
  <w:style w:type="character" w:customStyle="1" w:styleId="cite0">
    <w:name w:val="cite0"/>
    <w:rsid w:val="00CE0FA8"/>
  </w:style>
  <w:style w:type="character" w:customStyle="1" w:styleId="Aunderline1">
    <w:name w:val="Aunderline"/>
    <w:qFormat/>
    <w:rsid w:val="00CE0FA8"/>
  </w:style>
  <w:style w:type="character" w:customStyle="1" w:styleId="in-top">
    <w:name w:val="in-top"/>
    <w:rsid w:val="00CE0FA8"/>
  </w:style>
  <w:style w:type="character" w:customStyle="1" w:styleId="nukeled">
    <w:name w:val="nukeled"/>
    <w:rsid w:val="00CE0FA8"/>
  </w:style>
  <w:style w:type="character" w:customStyle="1" w:styleId="contextlyrelated">
    <w:name w:val="contextly_related"/>
    <w:rsid w:val="00CE0FA8"/>
  </w:style>
  <w:style w:type="character" w:customStyle="1" w:styleId="in-right">
    <w:name w:val="in-right"/>
    <w:rsid w:val="00CE0FA8"/>
  </w:style>
  <w:style w:type="character" w:customStyle="1" w:styleId="adtext0">
    <w:name w:val="ad_text"/>
    <w:rsid w:val="00CE0FA8"/>
  </w:style>
  <w:style w:type="character" w:customStyle="1" w:styleId="linkrow">
    <w:name w:val="link_row"/>
    <w:rsid w:val="00CE0FA8"/>
  </w:style>
  <w:style w:type="character" w:customStyle="1" w:styleId="revision-date">
    <w:name w:val="revision-date"/>
    <w:rsid w:val="00CE0FA8"/>
  </w:style>
  <w:style w:type="character" w:customStyle="1" w:styleId="facebook-share">
    <w:name w:val="facebook-share"/>
    <w:rsid w:val="00CE0FA8"/>
  </w:style>
  <w:style w:type="character" w:customStyle="1" w:styleId="facebook-share-label">
    <w:name w:val="facebook-share-label"/>
    <w:rsid w:val="00CE0FA8"/>
  </w:style>
  <w:style w:type="character" w:customStyle="1" w:styleId="ata11y">
    <w:name w:val="at_a11y"/>
    <w:rsid w:val="00CE0FA8"/>
  </w:style>
  <w:style w:type="character" w:customStyle="1" w:styleId="tpk">
    <w:name w:val="tpk"/>
    <w:rsid w:val="00CE0FA8"/>
  </w:style>
  <w:style w:type="character" w:customStyle="1" w:styleId="A24">
    <w:name w:val="A24"/>
    <w:uiPriority w:val="99"/>
    <w:rsid w:val="00CE0FA8"/>
  </w:style>
  <w:style w:type="character" w:customStyle="1" w:styleId="A25">
    <w:name w:val="A25"/>
    <w:uiPriority w:val="99"/>
    <w:rsid w:val="00CE0FA8"/>
  </w:style>
  <w:style w:type="character" w:customStyle="1" w:styleId="Headerorfooter">
    <w:name w:val="Header or footer_"/>
    <w:basedOn w:val="DefaultParagraphFont"/>
    <w:rsid w:val="00CE0FA8"/>
  </w:style>
  <w:style w:type="character" w:customStyle="1" w:styleId="Bodytext21">
    <w:name w:val="Body text (2)_"/>
    <w:basedOn w:val="DefaultParagraphFont"/>
    <w:rsid w:val="00CE0FA8"/>
  </w:style>
  <w:style w:type="character" w:customStyle="1" w:styleId="Bodytext22">
    <w:name w:val="Body text (2)"/>
    <w:basedOn w:val="Bodytext32"/>
    <w:rsid w:val="00CE0FA8"/>
  </w:style>
  <w:style w:type="character" w:customStyle="1" w:styleId="Headerorfooter0">
    <w:name w:val="Header or footer"/>
    <w:basedOn w:val="Bodytext100"/>
    <w:rsid w:val="00CE0FA8"/>
  </w:style>
  <w:style w:type="character" w:customStyle="1" w:styleId="Bodytext33">
    <w:name w:val="Body text (3)_"/>
    <w:basedOn w:val="DefaultParagraphFont"/>
    <w:rsid w:val="00CE0FA8"/>
  </w:style>
  <w:style w:type="character" w:customStyle="1" w:styleId="Bodytext31Exact">
    <w:name w:val="Body text (31) Exact"/>
    <w:basedOn w:val="DefaultParagraphFont"/>
    <w:rsid w:val="00CE0FA8"/>
  </w:style>
  <w:style w:type="character" w:customStyle="1" w:styleId="Bodytext100">
    <w:name w:val="Body text (10)_"/>
    <w:basedOn w:val="DefaultParagraphFont"/>
    <w:rsid w:val="00CE0FA8"/>
  </w:style>
  <w:style w:type="character" w:customStyle="1" w:styleId="Bodytext32">
    <w:name w:val="Body text (3)"/>
    <w:basedOn w:val="Bodytext3Spacing0ptExact"/>
    <w:rsid w:val="00CE0FA8"/>
  </w:style>
  <w:style w:type="character" w:customStyle="1" w:styleId="Bodytext46">
    <w:name w:val="Body text (46)_"/>
    <w:basedOn w:val="DefaultParagraphFont"/>
    <w:rsid w:val="00CE0FA8"/>
  </w:style>
  <w:style w:type="character" w:customStyle="1" w:styleId="Bodytext51">
    <w:name w:val="Body text (51)_"/>
    <w:basedOn w:val="DefaultParagraphFont"/>
    <w:rsid w:val="00CE0FA8"/>
  </w:style>
  <w:style w:type="character" w:customStyle="1" w:styleId="Bodytext34">
    <w:name w:val="Body text (34)_"/>
    <w:basedOn w:val="DefaultParagraphFont"/>
    <w:rsid w:val="00CE0FA8"/>
  </w:style>
  <w:style w:type="character" w:customStyle="1" w:styleId="Bodytext3Spacing0ptExact">
    <w:name w:val="Body text (3) + Spacing 0 pt Exact"/>
    <w:rsid w:val="00CE0FA8"/>
  </w:style>
  <w:style w:type="character" w:customStyle="1" w:styleId="Bodytext82">
    <w:name w:val="Body text (82)_"/>
    <w:basedOn w:val="DefaultParagraphFont"/>
    <w:rsid w:val="00CE0FA8"/>
  </w:style>
  <w:style w:type="character" w:customStyle="1" w:styleId="PicturecaptionSpacing0ptExact">
    <w:name w:val="Picture caption + Spacing 0 pt Exact"/>
    <w:basedOn w:val="DefaultParagraphFont"/>
    <w:rsid w:val="00CE0FA8"/>
  </w:style>
  <w:style w:type="character" w:customStyle="1" w:styleId="Tableofcontents13">
    <w:name w:val="Table of contents (13)_"/>
    <w:basedOn w:val="DefaultParagraphFont"/>
    <w:rsid w:val="00CE0FA8"/>
  </w:style>
  <w:style w:type="character" w:customStyle="1" w:styleId="Bodytext114">
    <w:name w:val="Body text (114)_"/>
    <w:basedOn w:val="DefaultParagraphFont"/>
    <w:rsid w:val="00CE0FA8"/>
  </w:style>
  <w:style w:type="character" w:customStyle="1" w:styleId="Bodytext115">
    <w:name w:val="Body text (115)_"/>
    <w:basedOn w:val="DefaultParagraphFont"/>
    <w:rsid w:val="00CE0FA8"/>
  </w:style>
  <w:style w:type="character" w:customStyle="1" w:styleId="Bodytext1150">
    <w:name w:val="Body text (115)"/>
    <w:basedOn w:val="Picturecaption2Spacing0ptExact"/>
    <w:rsid w:val="00CE0FA8"/>
  </w:style>
  <w:style w:type="character" w:customStyle="1" w:styleId="Bodytext820">
    <w:name w:val="Body text (82)"/>
    <w:rsid w:val="00CE0FA8"/>
  </w:style>
  <w:style w:type="character" w:customStyle="1" w:styleId="Bodytext101">
    <w:name w:val="Body text (10)"/>
    <w:basedOn w:val="PicturecaptionSpacing0ptExact"/>
    <w:rsid w:val="00CE0FA8"/>
  </w:style>
  <w:style w:type="character" w:customStyle="1" w:styleId="Bodytext82Spacing0ptExact">
    <w:name w:val="Body text (82) + Spacing 0 pt Exact"/>
    <w:basedOn w:val="Bodytext820"/>
    <w:rsid w:val="00CE0FA8"/>
  </w:style>
  <w:style w:type="character" w:customStyle="1" w:styleId="Bodytext131Exact">
    <w:name w:val="Body text (131) Exact"/>
    <w:basedOn w:val="DefaultParagraphFont"/>
    <w:rsid w:val="00CE0FA8"/>
  </w:style>
  <w:style w:type="character" w:customStyle="1" w:styleId="Picturecaption2Spacing0ptExact">
    <w:name w:val="Picture caption (2) + Spacing 0 pt Exact"/>
    <w:basedOn w:val="DefaultParagraphFont"/>
    <w:rsid w:val="00CE0FA8"/>
  </w:style>
  <w:style w:type="character" w:customStyle="1" w:styleId="Bodytext114Exact">
    <w:name w:val="Body text (114) Exact"/>
    <w:basedOn w:val="Bodytext131Exact"/>
    <w:rsid w:val="00CE0FA8"/>
  </w:style>
  <w:style w:type="character" w:customStyle="1" w:styleId="Bodytext340">
    <w:name w:val="Body text (34)"/>
    <w:basedOn w:val="BodyText4"/>
    <w:rsid w:val="00CE0FA8"/>
    <w:rPr>
      <w:rFonts w:ascii="Times New Roman" w:eastAsia="Times New Roman" w:hAnsi="Times New Roman" w:cs="Times New Roman" w:hint="default"/>
      <w:b w:val="0"/>
      <w:bCs w:val="0"/>
      <w:i w:val="0"/>
      <w:iCs w:val="0"/>
      <w:smallCaps w:val="0"/>
      <w:strike w:val="0"/>
      <w:dstrike w:val="0"/>
      <w:color w:val="000000"/>
      <w:spacing w:val="0"/>
      <w:w w:val="100"/>
      <w:position w:val="0"/>
      <w:sz w:val="18"/>
      <w:szCs w:val="18"/>
      <w:u w:val="none"/>
      <w:effect w:val="none"/>
      <w:lang w:val="en-US"/>
    </w:rPr>
  </w:style>
  <w:style w:type="character" w:customStyle="1" w:styleId="Bodytext1409pt">
    <w:name w:val="Body text (140) + 9 pt"/>
    <w:aliases w:val="Not Italic,Table of contents (12) + FrankRuehl,11 pt,Footnote (2) + 5.5 pt"/>
    <w:basedOn w:val="DefaultParagraphFont"/>
    <w:rsid w:val="00CE0FA8"/>
  </w:style>
  <w:style w:type="character" w:customStyle="1" w:styleId="Bodytext510">
    <w:name w:val="Body text (51)"/>
    <w:basedOn w:val="Bodytext115"/>
    <w:rsid w:val="00CE0FA8"/>
  </w:style>
  <w:style w:type="character" w:customStyle="1" w:styleId="Bodytext1140">
    <w:name w:val="Body text (114)"/>
    <w:basedOn w:val="Bodytext131Exact"/>
    <w:rsid w:val="00CE0FA8"/>
  </w:style>
  <w:style w:type="character" w:customStyle="1" w:styleId="Tableofcontents130">
    <w:name w:val="Table of contents (13)"/>
    <w:basedOn w:val="Bodytext82Spacing0ptExact"/>
    <w:rsid w:val="00CE0FA8"/>
  </w:style>
  <w:style w:type="character" w:customStyle="1" w:styleId="Bodytext460">
    <w:name w:val="Body text (46)"/>
    <w:basedOn w:val="Bodytext114"/>
    <w:rsid w:val="00CE0FA8"/>
  </w:style>
  <w:style w:type="character" w:customStyle="1" w:styleId="Bodytext46NotBold">
    <w:name w:val="Body text (46) + Not Bold"/>
    <w:basedOn w:val="Bodytext114"/>
    <w:rsid w:val="00CE0FA8"/>
  </w:style>
  <w:style w:type="character" w:customStyle="1" w:styleId="Bodytext46SegoeUI">
    <w:name w:val="Body text (46) + Segoe UI"/>
    <w:basedOn w:val="Bodytext114"/>
    <w:rsid w:val="00CE0FA8"/>
  </w:style>
  <w:style w:type="character" w:customStyle="1" w:styleId="Bodytext115Spacing0ptExact">
    <w:name w:val="Body text (115) + Spacing 0 pt Exact"/>
    <w:basedOn w:val="Picturecaption2Spacing0ptExact"/>
    <w:rsid w:val="00CE0FA8"/>
  </w:style>
  <w:style w:type="character" w:customStyle="1" w:styleId="Picturecaption42SmallCaps">
    <w:name w:val="Picture caption (42) + Small Caps"/>
    <w:basedOn w:val="DefaultParagraphFont"/>
    <w:rsid w:val="00CE0FA8"/>
  </w:style>
  <w:style w:type="character" w:customStyle="1" w:styleId="Bodytext155Exact">
    <w:name w:val="Body text (155) Exact"/>
    <w:basedOn w:val="DefaultParagraphFont"/>
    <w:rsid w:val="00CE0FA8"/>
  </w:style>
  <w:style w:type="character" w:customStyle="1" w:styleId="Bodytext157">
    <w:name w:val="Body text (157)_"/>
    <w:basedOn w:val="DefaultParagraphFont"/>
    <w:rsid w:val="00CE0FA8"/>
  </w:style>
  <w:style w:type="character" w:customStyle="1" w:styleId="Bodytext157Spacing0pt">
    <w:name w:val="Body text (157) + Spacing 0 pt"/>
    <w:basedOn w:val="Bodytext39"/>
    <w:rsid w:val="00CE0FA8"/>
  </w:style>
  <w:style w:type="character" w:customStyle="1" w:styleId="Bodytext1570">
    <w:name w:val="Body text (157)"/>
    <w:basedOn w:val="Bodytext39"/>
    <w:rsid w:val="00CE0FA8"/>
  </w:style>
  <w:style w:type="character" w:customStyle="1" w:styleId="Heading2213pt">
    <w:name w:val="Heading #22 + 13 pt"/>
    <w:basedOn w:val="DefaultParagraphFont"/>
    <w:rsid w:val="00CE0FA8"/>
  </w:style>
  <w:style w:type="character" w:customStyle="1" w:styleId="Heading22125pt">
    <w:name w:val="Heading #22 + 12.5 pt"/>
    <w:basedOn w:val="DefaultParagraphFont"/>
    <w:rsid w:val="00CE0FA8"/>
  </w:style>
  <w:style w:type="character" w:customStyle="1" w:styleId="Bodytext300">
    <w:name w:val="Body text (30)_"/>
    <w:basedOn w:val="DefaultParagraphFont"/>
    <w:rsid w:val="00CE0FA8"/>
  </w:style>
  <w:style w:type="character" w:customStyle="1" w:styleId="Bodytext301">
    <w:name w:val="Body text (30)"/>
    <w:basedOn w:val="Bodytext3TimesNewRoman"/>
    <w:rsid w:val="00CE0FA8"/>
  </w:style>
  <w:style w:type="character" w:customStyle="1" w:styleId="Bodytext39">
    <w:name w:val="Body text (39)_"/>
    <w:basedOn w:val="DefaultParagraphFont"/>
    <w:rsid w:val="00CE0FA8"/>
  </w:style>
  <w:style w:type="character" w:customStyle="1" w:styleId="Bodytext390">
    <w:name w:val="Body text (39)"/>
    <w:basedOn w:val="BodytextExact"/>
    <w:rsid w:val="00CE0FA8"/>
  </w:style>
  <w:style w:type="character" w:customStyle="1" w:styleId="Bodytext159Exact">
    <w:name w:val="Body text (159) Exact"/>
    <w:basedOn w:val="DefaultParagraphFont"/>
    <w:rsid w:val="00CE0FA8"/>
  </w:style>
  <w:style w:type="character" w:customStyle="1" w:styleId="Bodytext60Spacing0pt">
    <w:name w:val="Body text (60) + Spacing 0 pt"/>
    <w:basedOn w:val="DefaultParagraphFont"/>
    <w:rsid w:val="00CE0FA8"/>
  </w:style>
  <w:style w:type="character" w:customStyle="1" w:styleId="Bodytext3Spacing-1pt">
    <w:name w:val="Body text (3) + Spacing -1 pt"/>
    <w:basedOn w:val="Bodytext3Spacing0ptExact"/>
    <w:rsid w:val="00CE0FA8"/>
  </w:style>
  <w:style w:type="character" w:customStyle="1" w:styleId="Bodytext3TimesNewRoman">
    <w:name w:val="Body text (3) + Times New Roman"/>
    <w:aliases w:val="11.5 pt,Header or footer + Century Gothic"/>
    <w:basedOn w:val="Bodytext3Spacing0ptExact"/>
    <w:rsid w:val="00CE0FA8"/>
  </w:style>
  <w:style w:type="character" w:customStyle="1" w:styleId="Bodytext2NotBold">
    <w:name w:val="Body text (2) + Not Bold"/>
    <w:basedOn w:val="Bodytext32"/>
    <w:rsid w:val="00CE0FA8"/>
  </w:style>
  <w:style w:type="character" w:customStyle="1" w:styleId="BodytextExact">
    <w:name w:val="Body text Exact"/>
    <w:basedOn w:val="DefaultParagraphFont"/>
    <w:rsid w:val="00CE0FA8"/>
  </w:style>
  <w:style w:type="character" w:customStyle="1" w:styleId="Heading13Italic">
    <w:name w:val="Heading #13 + Italic"/>
    <w:basedOn w:val="DefaultParagraphFont"/>
    <w:rsid w:val="00CE0FA8"/>
  </w:style>
  <w:style w:type="character" w:customStyle="1" w:styleId="Heading92Spacing2pt">
    <w:name w:val="Heading #9 (2) + Spacing 2 pt"/>
    <w:basedOn w:val="DefaultParagraphFont"/>
    <w:rsid w:val="00CE0FA8"/>
  </w:style>
  <w:style w:type="character" w:customStyle="1" w:styleId="Bodytext38Spacing0pt">
    <w:name w:val="Body text (38) + Spacing 0 pt"/>
    <w:basedOn w:val="DefaultParagraphFont"/>
    <w:rsid w:val="00CE0FA8"/>
  </w:style>
  <w:style w:type="character" w:customStyle="1" w:styleId="Bodytext42Spacing-1pt">
    <w:name w:val="Body text (42) + Spacing -1 pt"/>
    <w:basedOn w:val="DefaultParagraphFont"/>
    <w:rsid w:val="00CE0FA8"/>
  </w:style>
  <w:style w:type="character" w:customStyle="1" w:styleId="Bodytext35">
    <w:name w:val="Body text (35)_"/>
    <w:basedOn w:val="DefaultParagraphFont"/>
    <w:rsid w:val="00CE0FA8"/>
  </w:style>
  <w:style w:type="character" w:customStyle="1" w:styleId="Picturecaption19">
    <w:name w:val="Picture caption (19)_"/>
    <w:basedOn w:val="DefaultParagraphFont"/>
    <w:rsid w:val="00CE0FA8"/>
  </w:style>
  <w:style w:type="character" w:customStyle="1" w:styleId="Picturecaption9Exact">
    <w:name w:val="Picture caption (9) Exact"/>
    <w:basedOn w:val="DefaultParagraphFont"/>
    <w:rsid w:val="00CE0FA8"/>
  </w:style>
  <w:style w:type="character" w:customStyle="1" w:styleId="Bodytext87">
    <w:name w:val="Body text (87)_"/>
    <w:basedOn w:val="DefaultParagraphFont"/>
    <w:rsid w:val="00CE0FA8"/>
  </w:style>
  <w:style w:type="character" w:customStyle="1" w:styleId="Bodytext6">
    <w:name w:val="Body text (6)_"/>
    <w:basedOn w:val="DefaultParagraphFont"/>
    <w:rsid w:val="00CE0FA8"/>
  </w:style>
  <w:style w:type="character" w:customStyle="1" w:styleId="Heading142SmallCaps">
    <w:name w:val="Heading #14 (2) + Small Caps"/>
    <w:basedOn w:val="DefaultParagraphFont"/>
    <w:rsid w:val="00CE0FA8"/>
  </w:style>
  <w:style w:type="character" w:customStyle="1" w:styleId="Bodytext350">
    <w:name w:val="Body text (35)"/>
    <w:basedOn w:val="Picturecaption190"/>
    <w:rsid w:val="00CE0FA8"/>
  </w:style>
  <w:style w:type="character" w:customStyle="1" w:styleId="Picturecaption190">
    <w:name w:val="Picture caption (19)"/>
    <w:basedOn w:val="Picturecaption27Spacing0pt"/>
    <w:rsid w:val="00CE0FA8"/>
  </w:style>
  <w:style w:type="character" w:customStyle="1" w:styleId="Picturecaption27Spacing0pt">
    <w:name w:val="Picture caption (27) + Spacing 0 pt"/>
    <w:basedOn w:val="DefaultParagraphFont"/>
    <w:rsid w:val="00CE0FA8"/>
  </w:style>
  <w:style w:type="character" w:customStyle="1" w:styleId="Bodytext43Spacing0ptExact">
    <w:name w:val="Body text (43) + Spacing 0 pt Exact"/>
    <w:basedOn w:val="DefaultParagraphFont"/>
    <w:rsid w:val="00CE0FA8"/>
  </w:style>
  <w:style w:type="character" w:customStyle="1" w:styleId="Bodytext61">
    <w:name w:val="Body text (6)"/>
    <w:basedOn w:val="Bodytext870"/>
    <w:rsid w:val="00CE0FA8"/>
  </w:style>
  <w:style w:type="character" w:customStyle="1" w:styleId="Bodytext870">
    <w:name w:val="Body text (87)"/>
    <w:basedOn w:val="DefaultParagraphFont"/>
    <w:rsid w:val="00CE0FA8"/>
  </w:style>
  <w:style w:type="character" w:customStyle="1" w:styleId="BodytextSegoeUI">
    <w:name w:val="Body text + Segoe UI"/>
    <w:aliases w:val="21.5 pt"/>
    <w:basedOn w:val="DefaultParagraphFont"/>
    <w:rsid w:val="00CE0FA8"/>
  </w:style>
  <w:style w:type="character" w:customStyle="1" w:styleId="Bodytext68">
    <w:name w:val="Body text (68)_"/>
    <w:basedOn w:val="DefaultParagraphFont"/>
    <w:rsid w:val="00CE0FA8"/>
  </w:style>
  <w:style w:type="character" w:customStyle="1" w:styleId="Bodytext112SmallCaps">
    <w:name w:val="Body text (112) + Small Caps"/>
    <w:basedOn w:val="DefaultParagraphFont"/>
    <w:rsid w:val="00CE0FA8"/>
  </w:style>
  <w:style w:type="character" w:customStyle="1" w:styleId="Bodytext680">
    <w:name w:val="Body text (68)"/>
    <w:basedOn w:val="Heading162SmallCaps"/>
    <w:rsid w:val="00CE0FA8"/>
  </w:style>
  <w:style w:type="character" w:customStyle="1" w:styleId="Tableofcontents11">
    <w:name w:val="Table of contents (11)_"/>
    <w:basedOn w:val="DefaultParagraphFont"/>
    <w:rsid w:val="00CE0FA8"/>
  </w:style>
  <w:style w:type="character" w:customStyle="1" w:styleId="Tableofcontents110">
    <w:name w:val="Table of contents (11)"/>
    <w:basedOn w:val="article-quote-right"/>
    <w:rsid w:val="00CE0FA8"/>
  </w:style>
  <w:style w:type="character" w:customStyle="1" w:styleId="Tableofcontents15">
    <w:name w:val="Table of contents (15)_"/>
    <w:basedOn w:val="DefaultParagraphFont"/>
    <w:rsid w:val="00CE0FA8"/>
  </w:style>
  <w:style w:type="character" w:customStyle="1" w:styleId="Tableofcontents150">
    <w:name w:val="Table of contents (15)"/>
    <w:basedOn w:val="StyleBox12pt"/>
    <w:rsid w:val="00CE0FA8"/>
  </w:style>
  <w:style w:type="character" w:customStyle="1" w:styleId="Heading162SmallCaps">
    <w:name w:val="Heading #16 (2) + Small Caps"/>
    <w:basedOn w:val="DefaultParagraphFont"/>
    <w:rsid w:val="00CE0FA8"/>
  </w:style>
  <w:style w:type="character" w:customStyle="1" w:styleId="amp">
    <w:name w:val="amp"/>
    <w:basedOn w:val="DefaultParagraphFont"/>
    <w:rsid w:val="00CE0FA8"/>
  </w:style>
  <w:style w:type="character" w:customStyle="1" w:styleId="article-quote-right">
    <w:name w:val="article-quote-right"/>
    <w:basedOn w:val="DefaultParagraphFont"/>
    <w:rsid w:val="00CE0FA8"/>
  </w:style>
  <w:style w:type="character" w:customStyle="1" w:styleId="StyleBox12ptBold">
    <w:name w:val="Style Box + 12 pt Bold"/>
    <w:basedOn w:val="DefaultParagraphFont"/>
    <w:rsid w:val="00CE0FA8"/>
  </w:style>
  <w:style w:type="character" w:customStyle="1" w:styleId="StyleBox12pt">
    <w:name w:val="Style Box + 12 pt"/>
    <w:basedOn w:val="DefaultParagraphFont"/>
    <w:rsid w:val="00CE0FA8"/>
  </w:style>
  <w:style w:type="character" w:customStyle="1" w:styleId="commentstext0">
    <w:name w:val="commentstext"/>
    <w:rsid w:val="00CE0FA8"/>
  </w:style>
  <w:style w:type="character" w:customStyle="1" w:styleId="wikicreatelink">
    <w:name w:val="wikicreatelink"/>
    <w:basedOn w:val="DefaultParagraphFont"/>
    <w:rsid w:val="00CE0FA8"/>
  </w:style>
  <w:style w:type="character" w:customStyle="1" w:styleId="facebook-share-count">
    <w:name w:val="facebook-share-count"/>
    <w:basedOn w:val="DefaultParagraphFont"/>
    <w:rsid w:val="00CE0FA8"/>
  </w:style>
  <w:style w:type="character" w:customStyle="1" w:styleId="tickerwrap">
    <w:name w:val="ticker_wrap"/>
    <w:basedOn w:val="DefaultParagraphFont"/>
    <w:rsid w:val="00CE0FA8"/>
  </w:style>
  <w:style w:type="character" w:customStyle="1" w:styleId="smallcaps0">
    <w:name w:val="small_caps"/>
    <w:basedOn w:val="DefaultParagraphFont"/>
    <w:rsid w:val="00CE0FA8"/>
  </w:style>
  <w:style w:type="character" w:customStyle="1" w:styleId="StyleGaramondText1">
    <w:name w:val="Style Garamond Text 1"/>
    <w:basedOn w:val="DefaultParagraphFont"/>
    <w:rsid w:val="00CE0FA8"/>
  </w:style>
  <w:style w:type="character" w:customStyle="1" w:styleId="StyleGaramondText1Underline">
    <w:name w:val="Style Garamond Text 1 Underline"/>
    <w:basedOn w:val="DefaultParagraphFont"/>
    <w:rsid w:val="00CE0FA8"/>
  </w:style>
  <w:style w:type="character" w:customStyle="1" w:styleId="StyleBoldUnderlineBorderSinglesolidlineAuto05pt">
    <w:name w:val="Style Bold Underline Border: : (Single solid line Auto  0.5 pt ..."/>
    <w:basedOn w:val="DefaultParagraphFont"/>
    <w:rsid w:val="00CE0FA8"/>
  </w:style>
  <w:style w:type="character" w:customStyle="1" w:styleId="StyleStyleBoldUnderlineUnderlineIntenseEmphasisIntenseEmpha">
    <w:name w:val="Style Style Bold UnderlineUnderlineIntense EmphasisIntense Empha..."/>
    <w:basedOn w:val="DefaultParagraphFont"/>
    <w:rsid w:val="00CE0FA8"/>
  </w:style>
  <w:style w:type="character" w:customStyle="1" w:styleId="Style7ptBold">
    <w:name w:val="Style 7 pt Bold"/>
    <w:basedOn w:val="DefaultParagraphFont"/>
    <w:rsid w:val="00CE0FA8"/>
  </w:style>
  <w:style w:type="character" w:styleId="HTMLAcronym">
    <w:name w:val="HTML Acronym"/>
    <w:basedOn w:val="DefaultParagraphFont"/>
    <w:uiPriority w:val="99"/>
    <w:unhideWhenUsed/>
    <w:rsid w:val="00CE0FA8"/>
  </w:style>
  <w:style w:type="paragraph" w:styleId="HTMLAddress">
    <w:name w:val="HTML Address"/>
    <w:basedOn w:val="Normal"/>
    <w:link w:val="HTMLAddressChar"/>
    <w:uiPriority w:val="99"/>
    <w:unhideWhenUsed/>
    <w:rsid w:val="00CE0FA8"/>
    <w:rPr>
      <w:i/>
      <w:iCs/>
    </w:rPr>
  </w:style>
  <w:style w:type="character" w:customStyle="1" w:styleId="HTMLAddressChar">
    <w:name w:val="HTML Address Char"/>
    <w:basedOn w:val="DefaultParagraphFont"/>
    <w:link w:val="HTMLAddress"/>
    <w:uiPriority w:val="99"/>
    <w:rsid w:val="00CE0FA8"/>
    <w:rPr>
      <w:rFonts w:ascii="Calibri" w:hAnsi="Calibri"/>
      <w:i/>
      <w:iCs/>
    </w:rPr>
  </w:style>
  <w:style w:type="paragraph" w:styleId="Index1">
    <w:name w:val="index 1"/>
    <w:basedOn w:val="Normal"/>
    <w:next w:val="Normal"/>
    <w:autoRedefine/>
    <w:unhideWhenUsed/>
    <w:rsid w:val="00CE0FA8"/>
    <w:pPr>
      <w:ind w:left="220" w:hanging="220"/>
    </w:pPr>
  </w:style>
  <w:style w:type="character" w:customStyle="1" w:styleId="cardunderlineChar0">
    <w:name w:val="card underline Char"/>
    <w:locked/>
    <w:rsid w:val="00CE0FA8"/>
  </w:style>
  <w:style w:type="paragraph" w:customStyle="1" w:styleId="cardunderline">
    <w:name w:val="card underline"/>
    <w:basedOn w:val="Normal"/>
    <w:next w:val="GAUnderline"/>
    <w:qFormat/>
    <w:rsid w:val="00CE0FA8"/>
  </w:style>
  <w:style w:type="paragraph" w:customStyle="1" w:styleId="Hat1">
    <w:name w:val="Hat1"/>
    <w:basedOn w:val="Normal"/>
    <w:next w:val="Normal"/>
    <w:uiPriority w:val="2"/>
    <w:qFormat/>
    <w:rsid w:val="00CE0FA8"/>
  </w:style>
  <w:style w:type="paragraph" w:customStyle="1" w:styleId="post-subtitle">
    <w:name w:val="post-subtitle"/>
    <w:basedOn w:val="Normal"/>
    <w:qFormat/>
    <w:rsid w:val="00CE0FA8"/>
  </w:style>
  <w:style w:type="paragraph" w:customStyle="1" w:styleId="para">
    <w:name w:val="para"/>
    <w:basedOn w:val="Normal"/>
    <w:next w:val="ReallySamllText"/>
    <w:qFormat/>
    <w:rsid w:val="00CE0FA8"/>
  </w:style>
  <w:style w:type="paragraph" w:customStyle="1" w:styleId="tagline1">
    <w:name w:val="tagline"/>
    <w:basedOn w:val="Normal"/>
    <w:next w:val="cardCharCharCharCharChar"/>
    <w:qFormat/>
    <w:rsid w:val="00CE0FA8"/>
  </w:style>
  <w:style w:type="paragraph" w:customStyle="1" w:styleId="Block1">
    <w:name w:val="Block1"/>
    <w:basedOn w:val="Normal"/>
    <w:next w:val="Normal"/>
    <w:uiPriority w:val="3"/>
    <w:qFormat/>
    <w:rsid w:val="00CE0FA8"/>
  </w:style>
  <w:style w:type="paragraph" w:customStyle="1" w:styleId="TOCHeading1">
    <w:name w:val="TOC Heading1"/>
    <w:basedOn w:val="Heading1"/>
    <w:next w:val="Normal"/>
    <w:uiPriority w:val="39"/>
    <w:qFormat/>
    <w:rsid w:val="00CE0FA8"/>
    <w:rPr>
      <w:bCs/>
      <w:caps/>
    </w:rPr>
  </w:style>
  <w:style w:type="paragraph" w:customStyle="1" w:styleId="NoteLevel11">
    <w:name w:val="Note Level 11"/>
    <w:basedOn w:val="Normal"/>
    <w:next w:val="HeaderFooter"/>
    <w:uiPriority w:val="99"/>
    <w:qFormat/>
    <w:rsid w:val="00CE0FA8"/>
  </w:style>
  <w:style w:type="paragraph" w:customStyle="1" w:styleId="ReallySamllText">
    <w:name w:val="ReallySamllText"/>
    <w:basedOn w:val="Normal"/>
    <w:next w:val="CardTextUnderlined"/>
    <w:autoRedefine/>
    <w:qFormat/>
    <w:rsid w:val="00CE0FA8"/>
  </w:style>
  <w:style w:type="paragraph" w:customStyle="1" w:styleId="NormalWeb3">
    <w:name w:val="Normal (Web)3"/>
    <w:basedOn w:val="Normal"/>
    <w:next w:val="CardTagCharChar"/>
    <w:qFormat/>
    <w:rsid w:val="00CE0FA8"/>
  </w:style>
  <w:style w:type="paragraph" w:customStyle="1" w:styleId="cardCharCharCharCharChar">
    <w:name w:val="card Char Char Char Char Char"/>
    <w:basedOn w:val="Normal"/>
    <w:next w:val="fixed"/>
    <w:qFormat/>
    <w:rsid w:val="00CE0FA8"/>
  </w:style>
  <w:style w:type="paragraph" w:customStyle="1" w:styleId="TagCiteChar4">
    <w:name w:val="Tag / Cite Char"/>
    <w:basedOn w:val="Normal"/>
    <w:next w:val="textonormal"/>
    <w:qFormat/>
    <w:rsid w:val="00CE0FA8"/>
  </w:style>
  <w:style w:type="paragraph" w:customStyle="1" w:styleId="PageNumber2">
    <w:name w:val="Page Number2"/>
    <w:basedOn w:val="Normal"/>
    <w:next w:val="Normal"/>
    <w:qFormat/>
    <w:rsid w:val="00CE0FA8"/>
  </w:style>
  <w:style w:type="paragraph" w:customStyle="1" w:styleId="HeaderFooter">
    <w:name w:val="Header &amp; Footer"/>
    <w:next w:val="ExecutiveSummarytext"/>
    <w:qFormat/>
    <w:rsid w:val="00CE0FA8"/>
    <w:pPr>
      <w:spacing w:after="200" w:line="276" w:lineRule="auto"/>
    </w:pPr>
  </w:style>
  <w:style w:type="paragraph" w:customStyle="1" w:styleId="CardTextSmall0">
    <w:name w:val="Card Text Small"/>
    <w:basedOn w:val="Normal"/>
    <w:qFormat/>
    <w:rsid w:val="00CE0FA8"/>
  </w:style>
  <w:style w:type="paragraph" w:customStyle="1" w:styleId="CardTextUnderlined">
    <w:name w:val="Card Text Underlined"/>
    <w:basedOn w:val="Normal"/>
    <w:next w:val="NormalUnderline"/>
    <w:qFormat/>
    <w:rsid w:val="00CE0FA8"/>
  </w:style>
  <w:style w:type="paragraph" w:customStyle="1" w:styleId="HeaderDebate">
    <w:name w:val="Header Debate"/>
    <w:basedOn w:val="Normal"/>
    <w:next w:val="byline1"/>
    <w:qFormat/>
    <w:rsid w:val="00CE0FA8"/>
  </w:style>
  <w:style w:type="paragraph" w:customStyle="1" w:styleId="NormalWeb1">
    <w:name w:val="Normal (Web)1"/>
    <w:basedOn w:val="Normal"/>
    <w:next w:val="PlaceholderText1"/>
    <w:qFormat/>
    <w:rsid w:val="00CE0FA8"/>
  </w:style>
  <w:style w:type="paragraph" w:customStyle="1" w:styleId="CardTagCharChar">
    <w:name w:val="Card Tag Char Char"/>
    <w:basedOn w:val="Normal"/>
    <w:next w:val="NoteLevel31"/>
    <w:qFormat/>
    <w:rsid w:val="00CE0FA8"/>
  </w:style>
  <w:style w:type="paragraph" w:customStyle="1" w:styleId="fixed">
    <w:name w:val="fixed"/>
    <w:basedOn w:val="Normal"/>
    <w:next w:val="NoteLevel41"/>
    <w:qFormat/>
    <w:rsid w:val="00CE0FA8"/>
  </w:style>
  <w:style w:type="paragraph" w:customStyle="1" w:styleId="textonormal">
    <w:name w:val="textonormal"/>
    <w:basedOn w:val="Normal"/>
    <w:next w:val="NoteLevel51"/>
    <w:qFormat/>
    <w:rsid w:val="00CE0FA8"/>
  </w:style>
  <w:style w:type="paragraph" w:customStyle="1" w:styleId="ExecutiveSummarytext">
    <w:name w:val="Executive Summary text"/>
    <w:basedOn w:val="Normal"/>
    <w:next w:val="Normal"/>
    <w:qFormat/>
    <w:rsid w:val="00CE0FA8"/>
  </w:style>
  <w:style w:type="character" w:customStyle="1" w:styleId="NormalUnderlineChar1">
    <w:name w:val="Normal Underline Char1"/>
    <w:locked/>
    <w:rsid w:val="00CE0FA8"/>
  </w:style>
  <w:style w:type="paragraph" w:customStyle="1" w:styleId="byline1">
    <w:name w:val="byline1"/>
    <w:basedOn w:val="Normal"/>
    <w:qFormat/>
    <w:rsid w:val="00CE0FA8"/>
  </w:style>
  <w:style w:type="paragraph" w:customStyle="1" w:styleId="PlaceholderText1">
    <w:name w:val="Placeholder Text1"/>
    <w:basedOn w:val="Normal"/>
    <w:next w:val="ImportantText"/>
    <w:qFormat/>
    <w:rsid w:val="00CE0FA8"/>
  </w:style>
  <w:style w:type="paragraph" w:customStyle="1" w:styleId="NoteLevel31">
    <w:name w:val="Note Level 31"/>
    <w:basedOn w:val="Normal"/>
    <w:qFormat/>
    <w:rsid w:val="00CE0FA8"/>
  </w:style>
  <w:style w:type="paragraph" w:customStyle="1" w:styleId="NoteLevel41">
    <w:name w:val="Note Level 41"/>
    <w:basedOn w:val="Normal"/>
    <w:next w:val="StyleBodyText11ptBlackUnderline"/>
    <w:qFormat/>
    <w:rsid w:val="00CE0FA8"/>
  </w:style>
  <w:style w:type="paragraph" w:customStyle="1" w:styleId="NoteLevel51">
    <w:name w:val="Note Level 51"/>
    <w:basedOn w:val="Normal"/>
    <w:qFormat/>
    <w:rsid w:val="00CE0FA8"/>
  </w:style>
  <w:style w:type="paragraph" w:customStyle="1" w:styleId="NoteLevel61">
    <w:name w:val="Note Level 61"/>
    <w:basedOn w:val="Normal"/>
    <w:next w:val="StyleBodyText11ptBoldBlack"/>
    <w:qFormat/>
    <w:rsid w:val="00CE0FA8"/>
  </w:style>
  <w:style w:type="paragraph" w:customStyle="1" w:styleId="NoteLevel71">
    <w:name w:val="Note Level 71"/>
    <w:basedOn w:val="Normal"/>
    <w:qFormat/>
    <w:rsid w:val="00CE0FA8"/>
  </w:style>
  <w:style w:type="paragraph" w:customStyle="1" w:styleId="NoteLevel81">
    <w:name w:val="Note Level 81"/>
    <w:basedOn w:val="Normal"/>
    <w:next w:val="StyletinyBold"/>
    <w:qFormat/>
    <w:rsid w:val="00CE0FA8"/>
  </w:style>
  <w:style w:type="paragraph" w:customStyle="1" w:styleId="NoteLevel91">
    <w:name w:val="Note Level 91"/>
    <w:basedOn w:val="Normal"/>
    <w:qFormat/>
    <w:rsid w:val="00CE0FA8"/>
  </w:style>
  <w:style w:type="character" w:customStyle="1" w:styleId="ImportantTextChar">
    <w:name w:val="Important Text Char"/>
    <w:locked/>
    <w:rsid w:val="00CE0FA8"/>
  </w:style>
  <w:style w:type="paragraph" w:customStyle="1" w:styleId="ImportantText">
    <w:name w:val="Important Text"/>
    <w:basedOn w:val="Normal"/>
    <w:next w:val="Normal"/>
    <w:qFormat/>
    <w:rsid w:val="00CE0FA8"/>
  </w:style>
  <w:style w:type="character" w:customStyle="1" w:styleId="StyleBodyText11ptBlackUnderlineChar">
    <w:name w:val="Style Body Text + 11 pt Black Underline Char"/>
    <w:locked/>
    <w:rsid w:val="00CE0FA8"/>
  </w:style>
  <w:style w:type="paragraph" w:customStyle="1" w:styleId="StyleBodyText11ptBlackUnderline">
    <w:name w:val="Style Body Text + 11 pt Black Underline"/>
    <w:basedOn w:val="Normal"/>
    <w:next w:val="ListContents"/>
    <w:qFormat/>
    <w:rsid w:val="00CE0FA8"/>
  </w:style>
  <w:style w:type="character" w:customStyle="1" w:styleId="StyleBodyText11ptBoldBlackChar">
    <w:name w:val="Style Body Text + 11 pt Bold Black Char"/>
    <w:locked/>
    <w:rsid w:val="00CE0FA8"/>
  </w:style>
  <w:style w:type="paragraph" w:customStyle="1" w:styleId="StyleBodyText11ptBoldBlack">
    <w:name w:val="Style Body Text + 11 pt Bold Black"/>
    <w:basedOn w:val="Normal"/>
    <w:next w:val="StyleListContents11ptCustomColorRGB353132Underline"/>
    <w:qFormat/>
    <w:rsid w:val="00CE0FA8"/>
  </w:style>
  <w:style w:type="character" w:customStyle="1" w:styleId="StyletinyBoldChar">
    <w:name w:val="Style tiny + Bold Char"/>
    <w:locked/>
    <w:rsid w:val="00CE0FA8"/>
  </w:style>
  <w:style w:type="paragraph" w:customStyle="1" w:styleId="StyletinyBold">
    <w:name w:val="Style tiny + Bold"/>
    <w:basedOn w:val="TagF3"/>
    <w:qFormat/>
    <w:rsid w:val="00CE0FA8"/>
  </w:style>
  <w:style w:type="character" w:customStyle="1" w:styleId="Heading5SizeDownChar">
    <w:name w:val="Heading 5 Size Down Char"/>
    <w:locked/>
    <w:rsid w:val="00CE0FA8"/>
  </w:style>
  <w:style w:type="character" w:customStyle="1" w:styleId="Normal2BoldChar">
    <w:name w:val="Normal2 + Bold Char"/>
    <w:locked/>
    <w:rsid w:val="00CE0FA8"/>
  </w:style>
  <w:style w:type="paragraph" w:customStyle="1" w:styleId="Normal2Bold">
    <w:name w:val="Normal2 + Bold"/>
    <w:basedOn w:val="Normal"/>
    <w:next w:val="Unimportant"/>
    <w:qFormat/>
    <w:rsid w:val="00CE0FA8"/>
  </w:style>
  <w:style w:type="character" w:customStyle="1" w:styleId="ListContentsChar">
    <w:name w:val="List Contents Char"/>
    <w:locked/>
    <w:rsid w:val="00CE0FA8"/>
  </w:style>
  <w:style w:type="paragraph" w:customStyle="1" w:styleId="ListContents">
    <w:name w:val="List Contents"/>
    <w:basedOn w:val="Normal"/>
    <w:next w:val="Ununderlined"/>
    <w:qFormat/>
    <w:rsid w:val="00CE0FA8"/>
  </w:style>
  <w:style w:type="character" w:customStyle="1" w:styleId="StyleListContents11ptCustomColorRGB353132UnderlineChar">
    <w:name w:val="Style List Contents + 11 pt Custom Color(RGB(353132)) Underline Char"/>
    <w:locked/>
    <w:rsid w:val="00CE0FA8"/>
  </w:style>
  <w:style w:type="paragraph" w:customStyle="1" w:styleId="StyleListContents11ptCustomColorRGB353132Underline">
    <w:name w:val="Style List Contents + 11 pt Custom Color(RGB(353132)) Underline"/>
    <w:basedOn w:val="Ununderlined"/>
    <w:qFormat/>
    <w:rsid w:val="00CE0FA8"/>
    <w:pPr>
      <w:jc w:val="left"/>
    </w:pPr>
    <w:rPr>
      <w:rFonts w:eastAsiaTheme="minorHAnsi"/>
      <w:sz w:val="20"/>
    </w:rPr>
  </w:style>
  <w:style w:type="character" w:customStyle="1" w:styleId="UnimportantCharChar">
    <w:name w:val="Unimportant Char Char"/>
    <w:locked/>
    <w:rsid w:val="00CE0FA8"/>
  </w:style>
  <w:style w:type="paragraph" w:customStyle="1" w:styleId="Unimportant">
    <w:name w:val="Unimportant"/>
    <w:basedOn w:val="Normal"/>
    <w:next w:val="DebateCite"/>
    <w:qFormat/>
    <w:rsid w:val="00CE0FA8"/>
  </w:style>
  <w:style w:type="paragraph" w:customStyle="1" w:styleId="StyleHeading1Justified">
    <w:name w:val="Style Heading 1 + Justified"/>
    <w:basedOn w:val="Normal"/>
    <w:next w:val="Normal"/>
    <w:qFormat/>
    <w:rsid w:val="00CE0FA8"/>
  </w:style>
  <w:style w:type="paragraph" w:customStyle="1" w:styleId="textunderline0">
    <w:name w:val="text underline"/>
    <w:basedOn w:val="Normal"/>
    <w:next w:val="Heading4Cite"/>
    <w:autoRedefine/>
    <w:uiPriority w:val="99"/>
    <w:qFormat/>
    <w:rsid w:val="00CE0FA8"/>
  </w:style>
  <w:style w:type="character" w:customStyle="1" w:styleId="DebateTagChar">
    <w:name w:val="Debate Tag Char"/>
    <w:aliases w:val="Heading 2 Char1 Char Char1 Char,Heading 2 Char Char Char Char1 Char,Heading 2 Char1 Char Char1 Char Char Char,Heading 2 Char Char Char Char1 Char Char Char,Tagging Char Char"/>
    <w:qFormat/>
    <w:locked/>
    <w:rsid w:val="00CE0FA8"/>
  </w:style>
  <w:style w:type="paragraph" w:customStyle="1" w:styleId="DebateTag">
    <w:name w:val="Debate Tag"/>
    <w:basedOn w:val="Normal"/>
    <w:autoRedefine/>
    <w:qFormat/>
    <w:rsid w:val="00CE0FA8"/>
  </w:style>
  <w:style w:type="paragraph" w:customStyle="1" w:styleId="DebateCite">
    <w:name w:val="Debate Cite"/>
    <w:basedOn w:val="Normal"/>
    <w:next w:val="Normaltag"/>
    <w:autoRedefine/>
    <w:qFormat/>
    <w:rsid w:val="00CE0FA8"/>
  </w:style>
  <w:style w:type="paragraph" w:customStyle="1" w:styleId="PreformattedText">
    <w:name w:val="Preformatted Text"/>
    <w:basedOn w:val="Normal"/>
    <w:next w:val="Cardnon-underlined"/>
    <w:qFormat/>
    <w:rsid w:val="00CE0FA8"/>
  </w:style>
  <w:style w:type="paragraph" w:customStyle="1" w:styleId="MaggieTag">
    <w:name w:val="MaggieTag"/>
    <w:basedOn w:val="Heading2"/>
    <w:next w:val="BlockTitle4"/>
    <w:qFormat/>
    <w:rsid w:val="00CE0FA8"/>
    <w:rPr>
      <w:bCs/>
      <w:caps/>
    </w:rPr>
  </w:style>
  <w:style w:type="paragraph" w:customStyle="1" w:styleId="4">
    <w:name w:val="4"/>
    <w:basedOn w:val="Normal"/>
    <w:next w:val="DottedUnderline1"/>
    <w:qFormat/>
    <w:rsid w:val="00CE0FA8"/>
  </w:style>
  <w:style w:type="paragraph" w:customStyle="1" w:styleId="BlockTitle4">
    <w:name w:val="%Block Title"/>
    <w:basedOn w:val="Heading1"/>
    <w:next w:val="PageNumber4"/>
    <w:qFormat/>
    <w:rsid w:val="00CE0FA8"/>
    <w:rPr>
      <w:bCs/>
      <w:caps/>
    </w:rPr>
  </w:style>
  <w:style w:type="paragraph" w:customStyle="1" w:styleId="ThickUnderline">
    <w:name w:val="ThickUnderline"/>
    <w:qFormat/>
    <w:rsid w:val="00CE0FA8"/>
    <w:pPr>
      <w:spacing w:after="200" w:line="276" w:lineRule="auto"/>
    </w:pPr>
  </w:style>
  <w:style w:type="paragraph" w:customStyle="1" w:styleId="DottedUnderline1">
    <w:name w:val="DottedUnderline"/>
    <w:basedOn w:val="Normal"/>
    <w:qFormat/>
    <w:rsid w:val="00CE0FA8"/>
  </w:style>
  <w:style w:type="character" w:customStyle="1" w:styleId="Card-UnderlineChar">
    <w:name w:val="Card-Underline Char"/>
    <w:locked/>
    <w:rsid w:val="00CE0FA8"/>
  </w:style>
  <w:style w:type="paragraph" w:customStyle="1" w:styleId="Card-Underline0">
    <w:name w:val="Card-Underline"/>
    <w:basedOn w:val="Normal"/>
    <w:next w:val="read"/>
    <w:qFormat/>
    <w:rsid w:val="00CE0FA8"/>
  </w:style>
  <w:style w:type="paragraph" w:customStyle="1" w:styleId="PageNumber3">
    <w:name w:val="Page Number3"/>
    <w:basedOn w:val="Normal"/>
    <w:next w:val="Normal"/>
    <w:qFormat/>
    <w:rsid w:val="00CE0FA8"/>
  </w:style>
  <w:style w:type="paragraph" w:customStyle="1" w:styleId="PageNumber4">
    <w:name w:val="Page Number4"/>
    <w:basedOn w:val="Normal"/>
    <w:next w:val="Normal"/>
    <w:qFormat/>
    <w:rsid w:val="00CE0FA8"/>
  </w:style>
  <w:style w:type="paragraph" w:customStyle="1" w:styleId="PageNumber5">
    <w:name w:val="Page Number5"/>
    <w:basedOn w:val="Normal"/>
    <w:next w:val="Normal"/>
    <w:qFormat/>
    <w:rsid w:val="00CE0FA8"/>
  </w:style>
  <w:style w:type="paragraph" w:customStyle="1" w:styleId="smalltext1">
    <w:name w:val="small text1"/>
    <w:basedOn w:val="Normal"/>
    <w:next w:val="Normal"/>
    <w:uiPriority w:val="4"/>
    <w:qFormat/>
    <w:rsid w:val="00CE0FA8"/>
  </w:style>
  <w:style w:type="character" w:customStyle="1" w:styleId="CircleChar">
    <w:name w:val="Circle Char"/>
    <w:locked/>
    <w:rsid w:val="00CE0FA8"/>
  </w:style>
  <w:style w:type="paragraph" w:customStyle="1" w:styleId="PageNumber6">
    <w:name w:val="Page Number6"/>
    <w:basedOn w:val="Normal"/>
    <w:next w:val="Normal"/>
    <w:qFormat/>
    <w:rsid w:val="00CE0FA8"/>
  </w:style>
  <w:style w:type="paragraph" w:customStyle="1" w:styleId="lastupdated">
    <w:name w:val="lastupdated"/>
    <w:basedOn w:val="Normal"/>
    <w:qFormat/>
    <w:rsid w:val="00CE0FA8"/>
  </w:style>
  <w:style w:type="paragraph" w:customStyle="1" w:styleId="hn-byline">
    <w:name w:val="hn-byline"/>
    <w:basedOn w:val="Normal"/>
    <w:next w:val="bodyintro"/>
    <w:qFormat/>
    <w:rsid w:val="00CE0FA8"/>
  </w:style>
  <w:style w:type="paragraph" w:customStyle="1" w:styleId="articleinfo">
    <w:name w:val="articleinfo"/>
    <w:basedOn w:val="Normal"/>
    <w:next w:val="indent"/>
    <w:qFormat/>
    <w:rsid w:val="00CE0FA8"/>
  </w:style>
  <w:style w:type="character" w:customStyle="1" w:styleId="StyleStyle16ptChar">
    <w:name w:val="Style Style1 + 6 pt Char"/>
    <w:locked/>
    <w:rsid w:val="00CE0FA8"/>
  </w:style>
  <w:style w:type="paragraph" w:customStyle="1" w:styleId="StyleStyle16pt">
    <w:name w:val="Style Style1 + 6 pt"/>
    <w:basedOn w:val="Normal"/>
    <w:qFormat/>
    <w:rsid w:val="00CE0FA8"/>
  </w:style>
  <w:style w:type="paragraph" w:customStyle="1" w:styleId="PageNumber7">
    <w:name w:val="Page Number7"/>
    <w:basedOn w:val="Normal"/>
    <w:next w:val="Normal"/>
    <w:qFormat/>
    <w:rsid w:val="00CE0FA8"/>
  </w:style>
  <w:style w:type="paragraph" w:customStyle="1" w:styleId="OmniPage4">
    <w:name w:val="OmniPage #4"/>
    <w:basedOn w:val="Normal"/>
    <w:qFormat/>
    <w:rsid w:val="00CE0FA8"/>
  </w:style>
  <w:style w:type="paragraph" w:customStyle="1" w:styleId="OmniPage10">
    <w:name w:val="OmniPage #10"/>
    <w:basedOn w:val="Normal"/>
    <w:qFormat/>
    <w:rsid w:val="00CE0FA8"/>
  </w:style>
  <w:style w:type="paragraph" w:customStyle="1" w:styleId="PageNumber8">
    <w:name w:val="Page Number8"/>
    <w:basedOn w:val="Normal"/>
    <w:next w:val="Normal"/>
    <w:qFormat/>
    <w:rsid w:val="00CE0FA8"/>
  </w:style>
  <w:style w:type="paragraph" w:customStyle="1" w:styleId="bodyintro">
    <w:name w:val="bodyintro"/>
    <w:basedOn w:val="Normal"/>
    <w:uiPriority w:val="99"/>
    <w:qFormat/>
    <w:rsid w:val="00CE0FA8"/>
  </w:style>
  <w:style w:type="character" w:customStyle="1" w:styleId="Style8ptChar">
    <w:name w:val="Style 8 pt Char"/>
    <w:rsid w:val="00CE0FA8"/>
  </w:style>
  <w:style w:type="character" w:customStyle="1" w:styleId="message-item">
    <w:name w:val="message-item"/>
    <w:rsid w:val="00CE0FA8"/>
  </w:style>
  <w:style w:type="character" w:customStyle="1" w:styleId="datestamp">
    <w:name w:val="datestamp"/>
    <w:rsid w:val="00CE0FA8"/>
  </w:style>
  <w:style w:type="character" w:customStyle="1" w:styleId="forenames">
    <w:name w:val="forenames"/>
    <w:rsid w:val="00CE0FA8"/>
  </w:style>
  <w:style w:type="character" w:customStyle="1" w:styleId="surname">
    <w:name w:val="surname"/>
    <w:rsid w:val="00CE0FA8"/>
  </w:style>
  <w:style w:type="character" w:customStyle="1" w:styleId="refpreview">
    <w:name w:val="refpreview"/>
    <w:rsid w:val="00CE0FA8"/>
  </w:style>
  <w:style w:type="character" w:customStyle="1" w:styleId="loose1">
    <w:name w:val="loose1"/>
    <w:rsid w:val="00CE0FA8"/>
  </w:style>
  <w:style w:type="character" w:customStyle="1" w:styleId="gsa">
    <w:name w:val="gs_a"/>
    <w:rsid w:val="00CE0FA8"/>
  </w:style>
  <w:style w:type="character" w:customStyle="1" w:styleId="mainarttitle">
    <w:name w:val="mainarttitle"/>
    <w:rsid w:val="00CE0FA8"/>
  </w:style>
  <w:style w:type="character" w:customStyle="1" w:styleId="mainartauthor">
    <w:name w:val="mainartauthor"/>
    <w:rsid w:val="00CE0FA8"/>
  </w:style>
  <w:style w:type="character" w:customStyle="1" w:styleId="mainartdate">
    <w:name w:val="mainartdate"/>
    <w:rsid w:val="00CE0FA8"/>
  </w:style>
  <w:style w:type="character" w:customStyle="1" w:styleId="gsggs">
    <w:name w:val="gs_ggs"/>
    <w:rsid w:val="00CE0FA8"/>
  </w:style>
  <w:style w:type="character" w:customStyle="1" w:styleId="ahead">
    <w:name w:val="a_head"/>
    <w:rsid w:val="00CE0FA8"/>
  </w:style>
  <w:style w:type="character" w:customStyle="1" w:styleId="footnote">
    <w:name w:val="footnote"/>
    <w:rsid w:val="00CE0FA8"/>
  </w:style>
  <w:style w:type="character" w:customStyle="1" w:styleId="docbody">
    <w:name w:val="docbody"/>
    <w:rsid w:val="00CE0FA8"/>
  </w:style>
  <w:style w:type="character" w:customStyle="1" w:styleId="bwxsm">
    <w:name w:val="b w xsm"/>
    <w:rsid w:val="00CE0FA8"/>
  </w:style>
  <w:style w:type="character" w:customStyle="1" w:styleId="fstd">
    <w:name w:val="f std"/>
    <w:rsid w:val="00CE0FA8"/>
  </w:style>
  <w:style w:type="character" w:customStyle="1" w:styleId="bio1">
    <w:name w:val="bio1"/>
    <w:rsid w:val="00CE0FA8"/>
  </w:style>
  <w:style w:type="character" w:customStyle="1" w:styleId="cardCharCharCharCharCharChar">
    <w:name w:val="card Char Char Char Char Char Char"/>
    <w:rsid w:val="00CE0FA8"/>
  </w:style>
  <w:style w:type="character" w:customStyle="1" w:styleId="Style24ptBoldUnderlineCenteredCharChar">
    <w:name w:val="Style 24 pt Bold Underline Centered Char Char"/>
    <w:rsid w:val="00CE0FA8"/>
  </w:style>
  <w:style w:type="character" w:customStyle="1" w:styleId="TagCiteCharChar0">
    <w:name w:val="Tag / Cite Char Char"/>
    <w:rsid w:val="00CE0FA8"/>
  </w:style>
  <w:style w:type="character" w:customStyle="1" w:styleId="CardTextUnderlinedCharChar">
    <w:name w:val="Card Text Underlined Char Char"/>
    <w:rsid w:val="00CE0FA8"/>
  </w:style>
  <w:style w:type="character" w:customStyle="1" w:styleId="CardTagCharCharChar">
    <w:name w:val="Card Tag Char Char Char"/>
    <w:rsid w:val="00CE0FA8"/>
  </w:style>
  <w:style w:type="character" w:customStyle="1" w:styleId="mainbody">
    <w:name w:val="mainbody"/>
    <w:basedOn w:val="DefaultParagraphFont"/>
    <w:rsid w:val="00CE0FA8"/>
  </w:style>
  <w:style w:type="character" w:customStyle="1" w:styleId="UnderlineStyleChar20">
    <w:name w:val="Underline Style Char2"/>
    <w:rsid w:val="00CE0FA8"/>
  </w:style>
  <w:style w:type="character" w:customStyle="1" w:styleId="t13">
    <w:name w:val="t13"/>
    <w:basedOn w:val="DefaultParagraphFont"/>
    <w:rsid w:val="00CE0FA8"/>
  </w:style>
  <w:style w:type="character" w:customStyle="1" w:styleId="CharChar17">
    <w:name w:val="Char Char17"/>
    <w:locked/>
    <w:rsid w:val="00CE0FA8"/>
  </w:style>
  <w:style w:type="character" w:customStyle="1" w:styleId="ilspan">
    <w:name w:val="il_span"/>
    <w:basedOn w:val="DefaultParagraphFont"/>
    <w:rsid w:val="00CE0FA8"/>
  </w:style>
  <w:style w:type="character" w:customStyle="1" w:styleId="leftidx1">
    <w:name w:val="leftidx1"/>
    <w:rsid w:val="00CE0FA8"/>
  </w:style>
  <w:style w:type="character" w:customStyle="1" w:styleId="blue1">
    <w:name w:val="blue1"/>
    <w:rsid w:val="00CE0FA8"/>
  </w:style>
  <w:style w:type="character" w:customStyle="1" w:styleId="author-link1">
    <w:name w:val="author-link1"/>
    <w:rsid w:val="00CE0FA8"/>
  </w:style>
  <w:style w:type="character" w:customStyle="1" w:styleId="black1">
    <w:name w:val="black1"/>
    <w:rsid w:val="00CE0FA8"/>
  </w:style>
  <w:style w:type="character" w:customStyle="1" w:styleId="StyleunderlinedCharBold">
    <w:name w:val="Style underlined Char + Bold"/>
    <w:rsid w:val="00CE0FA8"/>
  </w:style>
  <w:style w:type="character" w:customStyle="1" w:styleId="CardUnderline0">
    <w:name w:val="Card Underline"/>
    <w:rsid w:val="00CE0FA8"/>
  </w:style>
  <w:style w:type="character" w:customStyle="1" w:styleId="lingoregion">
    <w:name w:val="lingo_region"/>
    <w:basedOn w:val="DefaultParagraphFont"/>
    <w:rsid w:val="00CE0FA8"/>
  </w:style>
  <w:style w:type="character" w:customStyle="1" w:styleId="cite1">
    <w:name w:val="%cite"/>
    <w:rsid w:val="00CE0FA8"/>
  </w:style>
  <w:style w:type="character" w:customStyle="1" w:styleId="Emphasis21">
    <w:name w:val="%Emphasis2"/>
    <w:rsid w:val="00CE0FA8"/>
  </w:style>
  <w:style w:type="character" w:customStyle="1" w:styleId="AAAcite">
    <w:name w:val="AAAcite"/>
    <w:rsid w:val="00CE0FA8"/>
  </w:style>
  <w:style w:type="character" w:customStyle="1" w:styleId="tmplheaderlink">
    <w:name w:val="tmplheaderlink"/>
    <w:rsid w:val="00CE0FA8"/>
  </w:style>
  <w:style w:type="character" w:customStyle="1" w:styleId="StyleStyleUnderlineUnderlineStyleBoldUnderlineIntenseEmphas1">
    <w:name w:val="Style Style UnderlineUnderlineStyle Bold UnderlineIntense Emphas...1"/>
    <w:basedOn w:val="DefaultParagraphFont"/>
    <w:rsid w:val="00CE0FA8"/>
    <w:rPr>
      <w:b w:val="0"/>
      <w:sz w:val="24"/>
      <w:u w:val="single"/>
      <w:bdr w:val="none" w:sz="0" w:space="0" w:color="auto"/>
    </w:rPr>
  </w:style>
  <w:style w:type="character" w:customStyle="1" w:styleId="Bodytext11">
    <w:name w:val="Body text (11)"/>
    <w:rsid w:val="00CE0FA8"/>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en-US" w:eastAsia="en-US" w:bidi="en-US"/>
    </w:rPr>
  </w:style>
  <w:style w:type="character" w:customStyle="1" w:styleId="Bodytext12">
    <w:name w:val="Body text (12)"/>
    <w:rsid w:val="00CE0FA8"/>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en-US" w:eastAsia="en-US" w:bidi="en-US"/>
    </w:rPr>
  </w:style>
  <w:style w:type="character" w:customStyle="1" w:styleId="watch-title">
    <w:name w:val="watch-title"/>
    <w:rsid w:val="00CE0FA8"/>
  </w:style>
  <w:style w:type="paragraph" w:customStyle="1" w:styleId="StyleJustified">
    <w:name w:val="Style Justified"/>
    <w:basedOn w:val="Normal"/>
    <w:qFormat/>
    <w:rsid w:val="00CE0FA8"/>
    <w:rPr>
      <w:rFonts w:eastAsia="Times New Roman"/>
      <w:szCs w:val="20"/>
    </w:rPr>
  </w:style>
  <w:style w:type="paragraph" w:customStyle="1" w:styleId="Style5">
    <w:name w:val="Style5"/>
    <w:basedOn w:val="Normal"/>
    <w:link w:val="Style5Char"/>
    <w:qFormat/>
    <w:rsid w:val="00CE0FA8"/>
    <w:pPr>
      <w:ind w:left="432" w:right="432"/>
      <w:jc w:val="both"/>
    </w:pPr>
    <w:rPr>
      <w:rFonts w:eastAsia="Times New Roman"/>
    </w:rPr>
  </w:style>
  <w:style w:type="character" w:customStyle="1" w:styleId="Style5Char">
    <w:name w:val="Style5 Char"/>
    <w:link w:val="Style5"/>
    <w:rsid w:val="00CE0FA8"/>
    <w:rPr>
      <w:rFonts w:ascii="Calibri" w:eastAsia="Times New Roman" w:hAnsi="Calibri"/>
    </w:rPr>
  </w:style>
  <w:style w:type="paragraph" w:customStyle="1" w:styleId="Style100">
    <w:name w:val="Style10"/>
    <w:basedOn w:val="Normal"/>
    <w:link w:val="Style10Char"/>
    <w:qFormat/>
    <w:rsid w:val="00CE0FA8"/>
    <w:pPr>
      <w:ind w:right="432"/>
    </w:pPr>
    <w:rPr>
      <w:rFonts w:eastAsia="Times New Roman"/>
      <w:b/>
      <w:sz w:val="24"/>
    </w:rPr>
  </w:style>
  <w:style w:type="character" w:customStyle="1" w:styleId="Style10Char">
    <w:name w:val="Style10 Char"/>
    <w:link w:val="Style100"/>
    <w:rsid w:val="00CE0FA8"/>
    <w:rPr>
      <w:rFonts w:ascii="Calibri" w:eastAsia="Times New Roman" w:hAnsi="Calibri"/>
      <w:b/>
      <w:sz w:val="24"/>
    </w:rPr>
  </w:style>
  <w:style w:type="character" w:customStyle="1" w:styleId="StyleStyleBoldUnderlineUnderlineapple-style-span6ptBoldK">
    <w:name w:val="Style Style Bold UnderlineUnderlineapple-style-span + 6 ptBoldK..."/>
    <w:basedOn w:val="DefaultParagraphFont"/>
    <w:rsid w:val="00CE0FA8"/>
    <w:rPr>
      <w:b w:val="0"/>
      <w:bCs w:val="0"/>
      <w:sz w:val="22"/>
      <w:u w:val="single"/>
      <w:bdr w:val="none" w:sz="0" w:space="0" w:color="auto"/>
    </w:rPr>
  </w:style>
  <w:style w:type="paragraph" w:customStyle="1" w:styleId="UnderlinedEv">
    <w:name w:val="Underlined Ev"/>
    <w:basedOn w:val="Normal"/>
    <w:next w:val="Normal"/>
    <w:link w:val="UnderlinedEvChar"/>
    <w:qFormat/>
    <w:rsid w:val="00CE0FA8"/>
    <w:rPr>
      <w:rFonts w:ascii="Times New Roman" w:eastAsia="Times New Roman" w:hAnsi="Times New Roman"/>
      <w:u w:val="single"/>
    </w:rPr>
  </w:style>
  <w:style w:type="character" w:customStyle="1" w:styleId="StyleUnderlineBorderSinglesolidlineAuto225ptLine">
    <w:name w:val="Style Underline Border: : (Single solid line Auto  2.25 pt Line ..."/>
    <w:basedOn w:val="DefaultParagraphFont"/>
    <w:rsid w:val="00CE0FA8"/>
    <w:rPr>
      <w:u w:val="single"/>
      <w:bdr w:val="none" w:sz="0" w:space="0" w:color="auto"/>
    </w:rPr>
  </w:style>
  <w:style w:type="character" w:customStyle="1" w:styleId="role">
    <w:name w:val="role"/>
    <w:rsid w:val="00CE0FA8"/>
  </w:style>
  <w:style w:type="character" w:customStyle="1" w:styleId="pagination0">
    <w:name w:val="pagination"/>
    <w:basedOn w:val="DefaultParagraphFont"/>
    <w:rsid w:val="00CE0FA8"/>
  </w:style>
  <w:style w:type="character" w:customStyle="1" w:styleId="doi">
    <w:name w:val="doi"/>
    <w:basedOn w:val="DefaultParagraphFont"/>
    <w:rsid w:val="00CE0FA8"/>
  </w:style>
  <w:style w:type="character" w:customStyle="1" w:styleId="bodycontents">
    <w:name w:val="bodycontents"/>
    <w:basedOn w:val="DefaultParagraphFont"/>
    <w:rsid w:val="00CE0FA8"/>
  </w:style>
  <w:style w:type="character" w:customStyle="1" w:styleId="comma">
    <w:name w:val="comma"/>
    <w:basedOn w:val="DefaultParagraphFont"/>
    <w:rsid w:val="00CE0FA8"/>
  </w:style>
  <w:style w:type="character" w:customStyle="1" w:styleId="pad5right">
    <w:name w:val="pad5right"/>
    <w:basedOn w:val="DefaultParagraphFont"/>
    <w:rsid w:val="00CE0FA8"/>
  </w:style>
  <w:style w:type="character" w:customStyle="1" w:styleId="divider">
    <w:name w:val="divider"/>
    <w:basedOn w:val="DefaultParagraphFont"/>
    <w:rsid w:val="00CE0FA8"/>
  </w:style>
  <w:style w:type="character" w:customStyle="1" w:styleId="blogdate">
    <w:name w:val="blogdate"/>
    <w:basedOn w:val="DefaultParagraphFont"/>
    <w:rsid w:val="00CE0FA8"/>
  </w:style>
  <w:style w:type="character" w:customStyle="1" w:styleId="dot">
    <w:name w:val="dot"/>
    <w:basedOn w:val="DefaultParagraphFont"/>
    <w:rsid w:val="00CE0FA8"/>
  </w:style>
  <w:style w:type="character" w:customStyle="1" w:styleId="hn-date">
    <w:name w:val="hn-date"/>
    <w:basedOn w:val="DefaultParagraphFont"/>
    <w:rsid w:val="00CE0FA8"/>
  </w:style>
  <w:style w:type="character" w:customStyle="1" w:styleId="location">
    <w:name w:val="location"/>
    <w:basedOn w:val="DefaultParagraphFont"/>
    <w:rsid w:val="00CE0FA8"/>
  </w:style>
  <w:style w:type="character" w:customStyle="1" w:styleId="dropcap-letter">
    <w:name w:val="dropcap-letter"/>
    <w:basedOn w:val="DefaultParagraphFont"/>
    <w:rsid w:val="00CE0FA8"/>
  </w:style>
  <w:style w:type="character" w:customStyle="1" w:styleId="offscreen">
    <w:name w:val="offscreen"/>
    <w:basedOn w:val="DefaultParagraphFont"/>
    <w:rsid w:val="00CE0FA8"/>
  </w:style>
  <w:style w:type="character" w:customStyle="1" w:styleId="linked-in">
    <w:name w:val="linked-in"/>
    <w:basedOn w:val="DefaultParagraphFont"/>
    <w:rsid w:val="00CE0FA8"/>
  </w:style>
  <w:style w:type="character" w:customStyle="1" w:styleId="divs">
    <w:name w:val="divs"/>
    <w:basedOn w:val="DefaultParagraphFont"/>
    <w:rsid w:val="00CE0FA8"/>
  </w:style>
  <w:style w:type="character" w:customStyle="1" w:styleId="h4">
    <w:name w:val="h4"/>
    <w:rsid w:val="00CE0FA8"/>
  </w:style>
  <w:style w:type="character" w:customStyle="1" w:styleId="postheader">
    <w:name w:val="postheader"/>
    <w:basedOn w:val="DefaultParagraphFont"/>
    <w:rsid w:val="00CE0FA8"/>
  </w:style>
  <w:style w:type="numbering" w:customStyle="1" w:styleId="1ai1">
    <w:name w:val="1 / a / i1"/>
    <w:rsid w:val="00CE0FA8"/>
    <w:pPr>
      <w:numPr>
        <w:numId w:val="12"/>
      </w:numPr>
    </w:pPr>
  </w:style>
  <w:style w:type="numbering" w:styleId="1ai">
    <w:name w:val="Outline List 1"/>
    <w:basedOn w:val="NoList"/>
    <w:unhideWhenUsed/>
    <w:rsid w:val="00CE0FA8"/>
    <w:pPr>
      <w:numPr>
        <w:numId w:val="13"/>
      </w:numPr>
    </w:pPr>
  </w:style>
  <w:style w:type="paragraph" w:styleId="Index2">
    <w:name w:val="index 2"/>
    <w:basedOn w:val="Normal"/>
    <w:next w:val="Normal"/>
    <w:autoRedefine/>
    <w:rsid w:val="00CE0FA8"/>
    <w:pPr>
      <w:spacing w:after="200" w:line="276" w:lineRule="auto"/>
      <w:ind w:left="400" w:hanging="200"/>
    </w:pPr>
    <w:rPr>
      <w:bCs/>
    </w:rPr>
  </w:style>
  <w:style w:type="paragraph" w:styleId="Index3">
    <w:name w:val="index 3"/>
    <w:basedOn w:val="Normal"/>
    <w:next w:val="Normal"/>
    <w:autoRedefine/>
    <w:rsid w:val="00CE0FA8"/>
    <w:pPr>
      <w:spacing w:after="200" w:line="276" w:lineRule="auto"/>
      <w:ind w:left="600" w:hanging="200"/>
    </w:pPr>
    <w:rPr>
      <w:bCs/>
    </w:rPr>
  </w:style>
  <w:style w:type="paragraph" w:styleId="Index4">
    <w:name w:val="index 4"/>
    <w:basedOn w:val="Normal"/>
    <w:next w:val="Normal"/>
    <w:autoRedefine/>
    <w:rsid w:val="00CE0FA8"/>
    <w:pPr>
      <w:spacing w:after="200" w:line="276" w:lineRule="auto"/>
      <w:ind w:left="800" w:hanging="200"/>
    </w:pPr>
    <w:rPr>
      <w:bCs/>
    </w:rPr>
  </w:style>
  <w:style w:type="paragraph" w:styleId="Index5">
    <w:name w:val="index 5"/>
    <w:basedOn w:val="Normal"/>
    <w:next w:val="Normal"/>
    <w:autoRedefine/>
    <w:rsid w:val="00CE0FA8"/>
    <w:pPr>
      <w:spacing w:after="200" w:line="276" w:lineRule="auto"/>
      <w:ind w:left="1000" w:hanging="200"/>
    </w:pPr>
    <w:rPr>
      <w:bCs/>
    </w:rPr>
  </w:style>
  <w:style w:type="paragraph" w:styleId="Index6">
    <w:name w:val="index 6"/>
    <w:basedOn w:val="Normal"/>
    <w:next w:val="Normal"/>
    <w:autoRedefine/>
    <w:rsid w:val="00CE0FA8"/>
    <w:pPr>
      <w:spacing w:after="200" w:line="276" w:lineRule="auto"/>
      <w:ind w:left="1200" w:hanging="200"/>
    </w:pPr>
    <w:rPr>
      <w:bCs/>
    </w:rPr>
  </w:style>
  <w:style w:type="paragraph" w:styleId="Index7">
    <w:name w:val="index 7"/>
    <w:basedOn w:val="Normal"/>
    <w:next w:val="Normal"/>
    <w:autoRedefine/>
    <w:rsid w:val="00CE0FA8"/>
    <w:pPr>
      <w:spacing w:after="200" w:line="276" w:lineRule="auto"/>
      <w:ind w:left="1400" w:hanging="200"/>
    </w:pPr>
    <w:rPr>
      <w:bCs/>
    </w:rPr>
  </w:style>
  <w:style w:type="paragraph" w:styleId="Index8">
    <w:name w:val="index 8"/>
    <w:basedOn w:val="Normal"/>
    <w:next w:val="Normal"/>
    <w:autoRedefine/>
    <w:rsid w:val="00CE0FA8"/>
    <w:pPr>
      <w:spacing w:after="200" w:line="276" w:lineRule="auto"/>
      <w:ind w:left="1600" w:hanging="200"/>
    </w:pPr>
    <w:rPr>
      <w:bCs/>
    </w:rPr>
  </w:style>
  <w:style w:type="paragraph" w:styleId="Index9">
    <w:name w:val="index 9"/>
    <w:basedOn w:val="Normal"/>
    <w:next w:val="Normal"/>
    <w:autoRedefine/>
    <w:rsid w:val="00CE0FA8"/>
    <w:pPr>
      <w:spacing w:after="200" w:line="276" w:lineRule="auto"/>
      <w:ind w:left="1800" w:hanging="200"/>
    </w:pPr>
    <w:rPr>
      <w:bCs/>
    </w:rPr>
  </w:style>
  <w:style w:type="paragraph" w:styleId="IndexHeading">
    <w:name w:val="index heading"/>
    <w:basedOn w:val="Normal"/>
    <w:next w:val="Index1"/>
    <w:rsid w:val="00CE0FA8"/>
    <w:pPr>
      <w:spacing w:after="200" w:line="276" w:lineRule="auto"/>
    </w:pPr>
    <w:rPr>
      <w:bCs/>
    </w:rPr>
  </w:style>
  <w:style w:type="numbering" w:customStyle="1" w:styleId="NoList1111111">
    <w:name w:val="No List1111111"/>
    <w:next w:val="NoList"/>
    <w:uiPriority w:val="99"/>
    <w:semiHidden/>
    <w:unhideWhenUsed/>
    <w:rsid w:val="00CE0FA8"/>
  </w:style>
  <w:style w:type="numbering" w:customStyle="1" w:styleId="NoList11111111">
    <w:name w:val="No List11111111"/>
    <w:next w:val="NoList"/>
    <w:uiPriority w:val="99"/>
    <w:semiHidden/>
    <w:unhideWhenUsed/>
    <w:rsid w:val="00CE0FA8"/>
  </w:style>
  <w:style w:type="numbering" w:customStyle="1" w:styleId="NoList111111111">
    <w:name w:val="No List111111111"/>
    <w:next w:val="NoList"/>
    <w:uiPriority w:val="99"/>
    <w:semiHidden/>
    <w:unhideWhenUsed/>
    <w:rsid w:val="00CE0FA8"/>
  </w:style>
  <w:style w:type="numbering" w:customStyle="1" w:styleId="NoList1111111111">
    <w:name w:val="No List1111111111"/>
    <w:next w:val="NoList"/>
    <w:uiPriority w:val="99"/>
    <w:semiHidden/>
    <w:unhideWhenUsed/>
    <w:rsid w:val="00CE0FA8"/>
  </w:style>
  <w:style w:type="numbering" w:customStyle="1" w:styleId="NoList11111111111">
    <w:name w:val="No List11111111111"/>
    <w:next w:val="NoList"/>
    <w:uiPriority w:val="99"/>
    <w:semiHidden/>
    <w:unhideWhenUsed/>
    <w:rsid w:val="00CE0FA8"/>
  </w:style>
  <w:style w:type="numbering" w:customStyle="1" w:styleId="NoList111111111111">
    <w:name w:val="No List111111111111"/>
    <w:next w:val="NoList"/>
    <w:uiPriority w:val="99"/>
    <w:semiHidden/>
    <w:unhideWhenUsed/>
    <w:rsid w:val="00CE0FA8"/>
  </w:style>
  <w:style w:type="numbering" w:customStyle="1" w:styleId="NoList1111111111111">
    <w:name w:val="No List1111111111111"/>
    <w:next w:val="NoList"/>
    <w:uiPriority w:val="99"/>
    <w:semiHidden/>
    <w:unhideWhenUsed/>
    <w:rsid w:val="00CE0FA8"/>
  </w:style>
  <w:style w:type="numbering" w:customStyle="1" w:styleId="NoList11111111111111">
    <w:name w:val="No List11111111111111"/>
    <w:next w:val="NoList"/>
    <w:uiPriority w:val="99"/>
    <w:semiHidden/>
    <w:unhideWhenUsed/>
    <w:rsid w:val="00CE0FA8"/>
  </w:style>
  <w:style w:type="numbering" w:customStyle="1" w:styleId="NoList111111111111111">
    <w:name w:val="No List111111111111111"/>
    <w:next w:val="NoList"/>
    <w:uiPriority w:val="99"/>
    <w:semiHidden/>
    <w:unhideWhenUsed/>
    <w:rsid w:val="00CE0FA8"/>
  </w:style>
  <w:style w:type="numbering" w:customStyle="1" w:styleId="NoList1111111111111111">
    <w:name w:val="No List1111111111111111"/>
    <w:next w:val="NoList"/>
    <w:uiPriority w:val="99"/>
    <w:semiHidden/>
    <w:unhideWhenUsed/>
    <w:rsid w:val="00CE0FA8"/>
  </w:style>
  <w:style w:type="numbering" w:customStyle="1" w:styleId="NoList11111111111111111">
    <w:name w:val="No List11111111111111111"/>
    <w:next w:val="NoList"/>
    <w:uiPriority w:val="99"/>
    <w:semiHidden/>
    <w:unhideWhenUsed/>
    <w:rsid w:val="00CE0FA8"/>
  </w:style>
  <w:style w:type="character" w:customStyle="1" w:styleId="gmail-m5226785990326652285gmail-style13ptbold">
    <w:name w:val="gmail-m_5226785990326652285gmail-style13ptbold"/>
    <w:basedOn w:val="DefaultParagraphFont"/>
    <w:rsid w:val="00CE0FA8"/>
  </w:style>
  <w:style w:type="character" w:customStyle="1" w:styleId="gmail-m5226785990326652285gmail-styleunderline">
    <w:name w:val="gmail-m_5226785990326652285gmail-styleunderline"/>
    <w:basedOn w:val="DefaultParagraphFont"/>
    <w:rsid w:val="00CE0FA8"/>
  </w:style>
  <w:style w:type="character" w:customStyle="1" w:styleId="author-ref">
    <w:name w:val="author-ref"/>
    <w:basedOn w:val="DefaultParagraphFont"/>
    <w:rsid w:val="00CE0FA8"/>
  </w:style>
  <w:style w:type="paragraph" w:customStyle="1" w:styleId="u-mb-2">
    <w:name w:val="u-mb-2"/>
    <w:basedOn w:val="Normal"/>
    <w:rsid w:val="00CE0FA8"/>
    <w:pPr>
      <w:spacing w:before="100" w:beforeAutospacing="1" w:after="100" w:afterAutospacing="1"/>
    </w:pPr>
    <w:rPr>
      <w:rFonts w:eastAsia="Times New Roman" w:cs="Calibri"/>
      <w:sz w:val="24"/>
    </w:rPr>
  </w:style>
  <w:style w:type="character" w:customStyle="1" w:styleId="authorsname">
    <w:name w:val="authors__name"/>
    <w:basedOn w:val="DefaultParagraphFont"/>
    <w:rsid w:val="00CE0FA8"/>
  </w:style>
  <w:style w:type="character" w:customStyle="1" w:styleId="authorscontact">
    <w:name w:val="authors__contact"/>
    <w:basedOn w:val="DefaultParagraphFont"/>
    <w:rsid w:val="00CE0FA8"/>
  </w:style>
  <w:style w:type="character" w:customStyle="1" w:styleId="affiliationdepartment">
    <w:name w:val="affiliation__department"/>
    <w:basedOn w:val="DefaultParagraphFont"/>
    <w:rsid w:val="00CE0FA8"/>
  </w:style>
  <w:style w:type="character" w:customStyle="1" w:styleId="affiliationname">
    <w:name w:val="affiliation__name"/>
    <w:basedOn w:val="DefaultParagraphFont"/>
    <w:rsid w:val="00CE0FA8"/>
  </w:style>
  <w:style w:type="character" w:customStyle="1" w:styleId="affiliationcity">
    <w:name w:val="affiliation__city"/>
    <w:basedOn w:val="DefaultParagraphFont"/>
    <w:rsid w:val="00CE0FA8"/>
  </w:style>
  <w:style w:type="character" w:customStyle="1" w:styleId="affiliationcountry">
    <w:name w:val="affiliation__country"/>
    <w:basedOn w:val="DefaultParagraphFont"/>
    <w:rsid w:val="00CE0FA8"/>
  </w:style>
  <w:style w:type="character" w:customStyle="1" w:styleId="journaltitle">
    <w:name w:val="journaltitle"/>
    <w:basedOn w:val="DefaultParagraphFont"/>
    <w:rsid w:val="00CE0FA8"/>
  </w:style>
  <w:style w:type="paragraph" w:customStyle="1" w:styleId="Quote20">
    <w:name w:val="Quote2"/>
    <w:basedOn w:val="Default"/>
    <w:next w:val="Default"/>
    <w:qFormat/>
    <w:rsid w:val="00CE0FA8"/>
    <w:pPr>
      <w:spacing w:after="0" w:line="240" w:lineRule="auto"/>
    </w:pPr>
    <w:rPr>
      <w:rFonts w:ascii="Times New Roman" w:eastAsia="Calibri" w:hAnsi="Times New Roman" w:cs="Times New Roman"/>
      <w:sz w:val="24"/>
    </w:rPr>
  </w:style>
  <w:style w:type="character" w:customStyle="1" w:styleId="StyleLatinBaskervilleUnderline">
    <w:name w:val="Style (Latin) Baskerville Underline"/>
    <w:rsid w:val="00CE0FA8"/>
    <w:rPr>
      <w:rFonts w:ascii="Baskerville" w:hAnsi="Baskerville"/>
      <w:sz w:val="26"/>
      <w:u w:val="single"/>
    </w:rPr>
  </w:style>
  <w:style w:type="paragraph" w:customStyle="1" w:styleId="nav-linksstylessectiontitle-sc-1tike8v-3">
    <w:name w:val="nav-linksstyles__sectiontitle-sc-1tike8v-3"/>
    <w:basedOn w:val="Normal"/>
    <w:rsid w:val="00CE0FA8"/>
    <w:pPr>
      <w:spacing w:before="100" w:beforeAutospacing="1" w:after="100" w:afterAutospacing="1"/>
    </w:pPr>
    <w:rPr>
      <w:rFonts w:eastAsia="Times New Roman" w:cs="Calibri"/>
      <w:sz w:val="24"/>
    </w:rPr>
  </w:style>
  <w:style w:type="character" w:customStyle="1" w:styleId="text-sc-1amvtpj-0-span">
    <w:name w:val="text-sc-1amvtpj-0-span"/>
    <w:basedOn w:val="DefaultParagraphFont"/>
    <w:rsid w:val="00CE0FA8"/>
  </w:style>
  <w:style w:type="character" w:customStyle="1" w:styleId="section-front-header-modulesubtitle">
    <w:name w:val="section-front-header-module__subtitle"/>
    <w:basedOn w:val="DefaultParagraphFont"/>
    <w:rsid w:val="00CE0FA8"/>
  </w:style>
  <w:style w:type="character" w:customStyle="1" w:styleId="m-6919561637539550718gmail-style13ptbold">
    <w:name w:val="m_-6919561637539550718gmail-style13ptbold"/>
    <w:basedOn w:val="DefaultParagraphFont"/>
    <w:rsid w:val="00CE0FA8"/>
  </w:style>
  <w:style w:type="character" w:customStyle="1" w:styleId="HighlightedUnderlineEmphasis">
    <w:name w:val="Highlighted Underline Emphasis"/>
    <w:rsid w:val="00CE0FA8"/>
    <w:rPr>
      <w:rFonts w:ascii="Garamond" w:hAnsi="Garamond" w:cs="Times New Roman"/>
      <w:b/>
      <w:sz w:val="20"/>
      <w:u w:val="single"/>
      <w:bdr w:val="single" w:sz="8" w:space="0" w:color="auto"/>
      <w:shd w:val="clear" w:color="auto" w:fill="FFFF00"/>
    </w:rPr>
  </w:style>
  <w:style w:type="character" w:customStyle="1" w:styleId="StyleStyleBoldUnderlineUnderlineIntenseEmphasis1apple-style-">
    <w:name w:val="Style Style Bold UnderlineUnderlineIntense Emphasis1apple-style-..."/>
    <w:basedOn w:val="DefaultParagraphFont"/>
    <w:rsid w:val="00CE0FA8"/>
    <w:rPr>
      <w:b w:val="0"/>
      <w:bCs w:val="0"/>
      <w:sz w:val="22"/>
      <w:u w:val="single"/>
      <w:bdr w:val="none" w:sz="0" w:space="0" w:color="auto"/>
    </w:rPr>
  </w:style>
  <w:style w:type="character" w:customStyle="1" w:styleId="StyleGeorgia12ptBoldUnderlineBorderSinglesolidline">
    <w:name w:val="Style Georgia 12 pt Bold Underline Border: : (Single solid line..."/>
    <w:basedOn w:val="DefaultParagraphFont"/>
    <w:rsid w:val="00CE0FA8"/>
    <w:rPr>
      <w:rFonts w:ascii="Georgia" w:hAnsi="Georgia"/>
      <w:b/>
      <w:bCs/>
      <w:sz w:val="24"/>
      <w:u w:val="single"/>
      <w:bdr w:val="none" w:sz="0" w:space="0" w:color="auto"/>
    </w:rPr>
  </w:style>
  <w:style w:type="character" w:customStyle="1" w:styleId="StyleGeorgiaThickunderline">
    <w:name w:val="Style Georgia Thick underline"/>
    <w:basedOn w:val="DefaultParagraphFont"/>
    <w:rsid w:val="00CE0FA8"/>
    <w:rPr>
      <w:rFonts w:ascii="Georgia" w:hAnsi="Georgia"/>
      <w:u w:val="single"/>
    </w:rPr>
  </w:style>
  <w:style w:type="paragraph" w:customStyle="1" w:styleId="StyleCardsGeorgia12ptBoldThickunderlineBorderSin">
    <w:name w:val="Style Cards + Georgia 12 pt Bold Thick underline Border: : (Sin..."/>
    <w:basedOn w:val="Normal"/>
    <w:qFormat/>
    <w:rsid w:val="00CE0FA8"/>
    <w:pPr>
      <w:autoSpaceDE w:val="0"/>
      <w:autoSpaceDN w:val="0"/>
      <w:adjustRightInd w:val="0"/>
      <w:ind w:left="432" w:right="432"/>
      <w:jc w:val="both"/>
    </w:pPr>
    <w:rPr>
      <w:b/>
      <w:bCs/>
      <w:sz w:val="24"/>
      <w:szCs w:val="20"/>
      <w:u w:val="single"/>
      <w:bdr w:val="single" w:sz="4" w:space="0" w:color="auto"/>
    </w:rPr>
  </w:style>
  <w:style w:type="character" w:customStyle="1" w:styleId="StyleGeorgia12ptThickunderline">
    <w:name w:val="Style Georgia 12 pt Thick underline"/>
    <w:basedOn w:val="DefaultParagraphFont"/>
    <w:rsid w:val="00CE0FA8"/>
    <w:rPr>
      <w:rFonts w:ascii="Georgia" w:hAnsi="Georgia"/>
      <w:sz w:val="24"/>
      <w:u w:val="single"/>
    </w:rPr>
  </w:style>
  <w:style w:type="paragraph" w:customStyle="1" w:styleId="StyleCardsGeorgia">
    <w:name w:val="Style Cards + Georgia"/>
    <w:basedOn w:val="Normal"/>
    <w:qFormat/>
    <w:rsid w:val="00CE0FA8"/>
    <w:pPr>
      <w:autoSpaceDE w:val="0"/>
      <w:autoSpaceDN w:val="0"/>
      <w:adjustRightInd w:val="0"/>
      <w:ind w:left="432" w:right="432"/>
    </w:pPr>
    <w:rPr>
      <w:szCs w:val="20"/>
    </w:rPr>
  </w:style>
  <w:style w:type="paragraph" w:customStyle="1" w:styleId="StyleunderlinedLatinGeorgiaBoldThickunderlineBorder">
    <w:name w:val="Style underlined + (Latin) Georgia Bold Thick underline Border: ..."/>
    <w:qFormat/>
    <w:rsid w:val="00CE0FA8"/>
    <w:pPr>
      <w:spacing w:after="200" w:line="276" w:lineRule="auto"/>
      <w:contextualSpacing/>
    </w:pPr>
    <w:rPr>
      <w:rFonts w:eastAsia="Malgun Gothic"/>
      <w:b/>
      <w:bCs/>
      <w:sz w:val="24"/>
      <w:u w:val="single"/>
      <w:bdr w:val="single" w:sz="4" w:space="0" w:color="auto" w:frame="1"/>
    </w:rPr>
  </w:style>
  <w:style w:type="paragraph" w:customStyle="1" w:styleId="StyleunderlinedLatinGeorgiaThickunderline">
    <w:name w:val="Style underlined + (Latin) Georgia Thick underline"/>
    <w:qFormat/>
    <w:rsid w:val="00CE0FA8"/>
    <w:pPr>
      <w:spacing w:after="200" w:line="276" w:lineRule="auto"/>
      <w:contextualSpacing/>
    </w:pPr>
    <w:rPr>
      <w:rFonts w:eastAsia="Malgun Gothic"/>
      <w:sz w:val="24"/>
      <w:u w:val="single"/>
    </w:rPr>
  </w:style>
  <w:style w:type="character" w:customStyle="1" w:styleId="StyleStyleBoldUnderlineUnderlineIntenseEmphasis1apple-style-1">
    <w:name w:val="Style Style Bold UnderlineUnderlineIntense Emphasis1apple-style-...1"/>
    <w:basedOn w:val="DefaultParagraphFont"/>
    <w:rsid w:val="00CE0FA8"/>
    <w:rPr>
      <w:b w:val="0"/>
      <w:bCs w:val="0"/>
      <w:sz w:val="14"/>
      <w:u w:val="none"/>
    </w:rPr>
  </w:style>
  <w:style w:type="character" w:customStyle="1" w:styleId="StyleStyleBoldUnderlineIntenseEmphasis1UnderlineIntenseEmph">
    <w:name w:val="Style Style Bold UnderlineIntense Emphasis1UnderlineIntense Emph..."/>
    <w:basedOn w:val="DefaultParagraphFont"/>
    <w:rsid w:val="00CE0FA8"/>
    <w:rPr>
      <w:b w:val="0"/>
      <w:bCs w:val="0"/>
      <w:sz w:val="22"/>
      <w:u w:val="single"/>
      <w:bdr w:val="none" w:sz="0" w:space="0" w:color="auto"/>
    </w:rPr>
  </w:style>
  <w:style w:type="character" w:customStyle="1" w:styleId="cit-title">
    <w:name w:val="cit-title"/>
    <w:basedOn w:val="DefaultParagraphFont"/>
    <w:rsid w:val="00CE0FA8"/>
  </w:style>
  <w:style w:type="paragraph" w:customStyle="1" w:styleId="txttitle">
    <w:name w:val="txttitle"/>
    <w:basedOn w:val="Normal"/>
    <w:qFormat/>
    <w:rsid w:val="00CE0FA8"/>
    <w:pPr>
      <w:spacing w:before="100" w:beforeAutospacing="1" w:after="100" w:afterAutospacing="1"/>
    </w:pPr>
    <w:rPr>
      <w:sz w:val="24"/>
    </w:rPr>
  </w:style>
  <w:style w:type="character" w:customStyle="1" w:styleId="z3988">
    <w:name w:val="z3988"/>
    <w:basedOn w:val="DefaultParagraphFont"/>
    <w:rsid w:val="00CE0FA8"/>
  </w:style>
  <w:style w:type="character" w:customStyle="1" w:styleId="nowrap">
    <w:name w:val="nowrap"/>
    <w:basedOn w:val="DefaultParagraphFont"/>
    <w:rsid w:val="00CE0FA8"/>
  </w:style>
  <w:style w:type="paragraph" w:customStyle="1" w:styleId="SmallCards">
    <w:name w:val="Small Cards"/>
    <w:basedOn w:val="Normal"/>
    <w:link w:val="SmallCardsChar"/>
    <w:autoRedefine/>
    <w:qFormat/>
    <w:rsid w:val="00CE0FA8"/>
    <w:rPr>
      <w:rFonts w:eastAsia="Times New Roman"/>
      <w:sz w:val="16"/>
      <w:szCs w:val="20"/>
    </w:rPr>
  </w:style>
  <w:style w:type="character" w:customStyle="1" w:styleId="freeaccess">
    <w:name w:val="freeaccess"/>
    <w:basedOn w:val="DefaultParagraphFont"/>
    <w:rsid w:val="00CE0FA8"/>
  </w:style>
  <w:style w:type="character" w:customStyle="1" w:styleId="BoxX2">
    <w:name w:val="BoxX2"/>
    <w:qFormat/>
    <w:rsid w:val="00CE0FA8"/>
    <w:rPr>
      <w:rFonts w:ascii="Times New Roman" w:hAnsi="Times New Roman"/>
      <w:b/>
      <w:sz w:val="22"/>
      <w:u w:val="single"/>
      <w:bdr w:val="single" w:sz="4" w:space="0" w:color="auto"/>
    </w:rPr>
  </w:style>
  <w:style w:type="character" w:customStyle="1" w:styleId="SmallerReal">
    <w:name w:val="SmallerReal"/>
    <w:basedOn w:val="DefaultParagraphFont"/>
    <w:uiPriority w:val="1"/>
    <w:qFormat/>
    <w:rsid w:val="00CE0FA8"/>
    <w:rPr>
      <w:rFonts w:ascii="Garamond" w:hAnsi="Garamond" w:hint="default"/>
      <w:sz w:val="16"/>
    </w:rPr>
  </w:style>
  <w:style w:type="paragraph" w:customStyle="1" w:styleId="StyleStyle49pt9">
    <w:name w:val="Style Style4 + 9 pt9"/>
    <w:basedOn w:val="Style4"/>
    <w:link w:val="StyleStyle49pt9Char"/>
    <w:qFormat/>
    <w:rsid w:val="00CE0FA8"/>
    <w:rPr>
      <w:rFonts w:ascii="Calibri" w:eastAsia="SimSun" w:hAnsi="Calibri"/>
      <w:lang w:eastAsia="zh-CN"/>
    </w:rPr>
  </w:style>
  <w:style w:type="character" w:customStyle="1" w:styleId="StyleStyle49pt9Char">
    <w:name w:val="Style Style4 + 9 pt9 Char"/>
    <w:link w:val="StyleStyle49pt9"/>
    <w:rsid w:val="00CE0FA8"/>
    <w:rPr>
      <w:rFonts w:ascii="Calibri" w:eastAsia="SimSun" w:hAnsi="Calibri"/>
      <w:u w:val="single"/>
      <w:lang w:eastAsia="zh-CN"/>
    </w:rPr>
  </w:style>
  <w:style w:type="paragraph" w:customStyle="1" w:styleId="DebateBlocking">
    <w:name w:val="DebateBlocking"/>
    <w:basedOn w:val="Normal"/>
    <w:next w:val="Nothing"/>
    <w:uiPriority w:val="99"/>
    <w:qFormat/>
    <w:rsid w:val="00CE0FA8"/>
  </w:style>
  <w:style w:type="paragraph" w:customStyle="1" w:styleId="Heading32">
    <w:name w:val="Heading 32"/>
    <w:aliases w:val="Block3,Char Char Char Char Char Char Char3,Char5,Tags v 22,3: Cite2,Char12,Underlines2,Heading 3 Char32,Block Writing2,Index Headers2,Bold Cite2,Text 72,Foldover2,Tag Char Char3,Cite 12,Read Char2"/>
    <w:basedOn w:val="Normal"/>
    <w:qFormat/>
    <w:rsid w:val="00CE0FA8"/>
  </w:style>
  <w:style w:type="character" w:customStyle="1" w:styleId="HeaderChar11">
    <w:name w:val="Header Char11"/>
    <w:aliases w:val="Char2 Char11,Header 1 Char11,Text Char11,Header Char Char Char Char Char11,Heading 1 Char Char Char Char Char Char11,Header Char Char Char Char Char Char Char11,Heading 1 Char Char Char Char Char Char Char Char11,Header 1 Char Char Char11"/>
    <w:basedOn w:val="DefaultParagraphFont"/>
    <w:rsid w:val="00CE0FA8"/>
    <w:rPr>
      <w:rFonts w:ascii="Georgia" w:hAnsi="Georgia" w:cs="Calibri" w:hint="default"/>
    </w:rPr>
  </w:style>
  <w:style w:type="paragraph" w:customStyle="1" w:styleId="Heading31">
    <w:name w:val="Heading 31"/>
    <w:aliases w:val="Block2,Char4,Tags v 21,3: Cite1,Char11,Underlines1,Heading 3 Char31,Block Writing1,Index Headers1,Bold Cite1,Text 71,Foldover1,Tag Char Char2,Cite 11,Read Char1"/>
    <w:basedOn w:val="Normal"/>
    <w:qFormat/>
    <w:rsid w:val="00CE0FA8"/>
    <w:pPr>
      <w:spacing w:before="100" w:beforeAutospacing="1" w:after="100" w:afterAutospacing="1"/>
    </w:pPr>
    <w:rPr>
      <w:rFonts w:eastAsia="Times New Roman"/>
      <w:sz w:val="24"/>
    </w:rPr>
  </w:style>
  <w:style w:type="paragraph" w:customStyle="1" w:styleId="CiteLittle">
    <w:name w:val="Cite Little"/>
    <w:next w:val="Normal"/>
    <w:qFormat/>
    <w:rsid w:val="00CE0FA8"/>
    <w:pPr>
      <w:spacing w:after="0" w:line="240" w:lineRule="auto"/>
    </w:pPr>
    <w:rPr>
      <w:rFonts w:ascii="Arial" w:eastAsia="Times New Roman" w:hAnsi="Arial" w:cs="Times New Roman"/>
      <w:bCs/>
      <w:kern w:val="32"/>
      <w:sz w:val="16"/>
      <w:szCs w:val="32"/>
    </w:rPr>
  </w:style>
  <w:style w:type="character" w:customStyle="1" w:styleId="StyleAsianMSMinchoBold">
    <w:name w:val="Style (Asian) MS Mincho Bold"/>
    <w:rsid w:val="00CE0FA8"/>
    <w:rPr>
      <w:rFonts w:ascii="Times New Roman" w:eastAsia="MS Mincho" w:hAnsi="Times New Roman"/>
      <w:b/>
      <w:bCs/>
      <w:u w:val="thick"/>
    </w:rPr>
  </w:style>
  <w:style w:type="character" w:customStyle="1" w:styleId="StyleAsianMSMincho">
    <w:name w:val="Style (Asian) MS Mincho"/>
    <w:rsid w:val="00CE0FA8"/>
    <w:rPr>
      <w:rFonts w:ascii="Times New Roman" w:eastAsia="MS Mincho" w:hAnsi="Times New Roman"/>
      <w:u w:val="thick"/>
    </w:rPr>
  </w:style>
  <w:style w:type="paragraph" w:customStyle="1" w:styleId="docheader">
    <w:name w:val="doc header"/>
    <w:autoRedefine/>
    <w:qFormat/>
    <w:rsid w:val="00CE0FA8"/>
    <w:pPr>
      <w:spacing w:after="0" w:line="240" w:lineRule="auto"/>
    </w:pPr>
    <w:rPr>
      <w:rFonts w:ascii="Times New Roman" w:eastAsia="Malgun Gothic" w:hAnsi="Times New Roman" w:cs="Times New Roman"/>
      <w:b/>
      <w:sz w:val="20"/>
      <w:szCs w:val="24"/>
    </w:rPr>
  </w:style>
  <w:style w:type="paragraph" w:customStyle="1" w:styleId="docfooter">
    <w:name w:val="doc footer"/>
    <w:autoRedefine/>
    <w:qFormat/>
    <w:rsid w:val="00CE0FA8"/>
    <w:pPr>
      <w:spacing w:after="0" w:line="240" w:lineRule="auto"/>
      <w:jc w:val="right"/>
    </w:pPr>
    <w:rPr>
      <w:rFonts w:ascii="Times New Roman" w:eastAsia="Malgun Gothic" w:hAnsi="Times New Roman" w:cs="Times New Roman"/>
      <w:b/>
      <w:szCs w:val="24"/>
    </w:rPr>
  </w:style>
  <w:style w:type="character" w:customStyle="1" w:styleId="crosslinkpopup">
    <w:name w:val="crosslinkpopup"/>
    <w:rsid w:val="00CE0FA8"/>
  </w:style>
  <w:style w:type="paragraph" w:customStyle="1" w:styleId="blocorganizer">
    <w:name w:val="bloc organizer"/>
    <w:basedOn w:val="Heading1"/>
    <w:next w:val="bloctitles"/>
    <w:link w:val="blocorganizerChar"/>
    <w:autoRedefine/>
    <w:qFormat/>
    <w:rsid w:val="00CE0FA8"/>
    <w:pPr>
      <w:keepNext w:val="0"/>
      <w:keepLines w:val="0"/>
      <w:pBdr>
        <w:top w:val="none" w:sz="0" w:space="0" w:color="auto"/>
        <w:left w:val="none" w:sz="0" w:space="0" w:color="auto"/>
        <w:bottom w:val="none" w:sz="0" w:space="0" w:color="auto"/>
        <w:right w:val="none" w:sz="0" w:space="0" w:color="auto"/>
      </w:pBdr>
      <w:contextualSpacing/>
    </w:pPr>
    <w:rPr>
      <w:rFonts w:eastAsia="Times New Roman" w:cs="Times New Roman"/>
      <w:bCs/>
      <w:caps/>
      <w:sz w:val="4"/>
      <w:u w:val="single"/>
    </w:rPr>
  </w:style>
  <w:style w:type="character" w:customStyle="1" w:styleId="blocorganizerChar">
    <w:name w:val="bloc organizer Char"/>
    <w:link w:val="blocorganizer"/>
    <w:rsid w:val="00CE0FA8"/>
    <w:rPr>
      <w:rFonts w:ascii="Calibri" w:eastAsia="Times New Roman" w:hAnsi="Calibri" w:cs="Times New Roman"/>
      <w:b/>
      <w:bCs/>
      <w:caps/>
      <w:sz w:val="4"/>
      <w:szCs w:val="32"/>
      <w:u w:val="single"/>
    </w:rPr>
  </w:style>
  <w:style w:type="character" w:customStyle="1" w:styleId="UnderlineBoldChar">
    <w:name w:val="Underline Bold Char"/>
    <w:locked/>
    <w:rsid w:val="00CE0FA8"/>
    <w:rPr>
      <w:rFonts w:ascii="Times New Roman" w:eastAsia="Times New Roman" w:hAnsi="Times New Roman" w:cs="Calibri"/>
      <w:b/>
      <w:sz w:val="24"/>
      <w:szCs w:val="20"/>
      <w:u w:val="single"/>
    </w:rPr>
  </w:style>
  <w:style w:type="character" w:customStyle="1" w:styleId="tagChar0">
    <w:name w:val="%tag Char"/>
    <w:link w:val="tag"/>
    <w:rsid w:val="00CE0FA8"/>
    <w:rPr>
      <w:rFonts w:ascii="Garamond" w:eastAsia="Calibri" w:hAnsi="Garamond"/>
      <w:bCs/>
      <w:sz w:val="18"/>
    </w:rPr>
  </w:style>
  <w:style w:type="character" w:customStyle="1" w:styleId="AAAcardChar">
    <w:name w:val="AAAcard Char"/>
    <w:link w:val="AAAcard"/>
    <w:rsid w:val="00CE0FA8"/>
    <w:rPr>
      <w:rFonts w:ascii="Calibri" w:eastAsia="Times New Roman" w:hAnsi="Calibri"/>
    </w:rPr>
  </w:style>
  <w:style w:type="character" w:customStyle="1" w:styleId="underlineCharChar2">
    <w:name w:val="underline Char Char"/>
    <w:rsid w:val="00CE0FA8"/>
    <w:rPr>
      <w:rFonts w:ascii="Arial Narrow" w:eastAsia="Times New Roman" w:hAnsi="Arial Narrow" w:cs="Calibri"/>
      <w:sz w:val="24"/>
      <w:u w:val="single"/>
    </w:rPr>
  </w:style>
  <w:style w:type="paragraph" w:customStyle="1" w:styleId="tagstyle1">
    <w:name w:val="tagstyle"/>
    <w:basedOn w:val="Normal"/>
    <w:qFormat/>
    <w:rsid w:val="00CE0FA8"/>
    <w:pPr>
      <w:spacing w:before="100" w:beforeAutospacing="1" w:after="100" w:afterAutospacing="1"/>
    </w:pPr>
    <w:rPr>
      <w:rFonts w:eastAsia="Times New Roman"/>
      <w:sz w:val="24"/>
    </w:rPr>
  </w:style>
  <w:style w:type="character" w:customStyle="1" w:styleId="newsstorytitle">
    <w:name w:val="news_story_title"/>
    <w:rsid w:val="00CE0FA8"/>
  </w:style>
  <w:style w:type="character" w:customStyle="1" w:styleId="yqlink">
    <w:name w:val="yqlink"/>
    <w:rsid w:val="00CE0FA8"/>
  </w:style>
  <w:style w:type="character" w:customStyle="1" w:styleId="clbody">
    <w:name w:val="clbody"/>
    <w:rsid w:val="00CE0FA8"/>
  </w:style>
  <w:style w:type="paragraph" w:customStyle="1" w:styleId="Analyticals">
    <w:name w:val="Analyticals"/>
    <w:basedOn w:val="Normal"/>
    <w:qFormat/>
    <w:rsid w:val="00CE0FA8"/>
    <w:rPr>
      <w:rFonts w:eastAsia="Times New Roman"/>
      <w:sz w:val="24"/>
    </w:rPr>
  </w:style>
  <w:style w:type="character" w:customStyle="1" w:styleId="norm">
    <w:name w:val="norm"/>
    <w:rsid w:val="00CE0FA8"/>
  </w:style>
  <w:style w:type="character" w:customStyle="1" w:styleId="boldandunderlinecharcharcharcharcharcharcharcharcharcharcharcharcharcharcharchar0">
    <w:name w:val="boldandunderlinecharcharcharcharcharcharcharcharcharcharcharcharcharcharcharchar"/>
    <w:rsid w:val="00CE0FA8"/>
  </w:style>
  <w:style w:type="character" w:customStyle="1" w:styleId="underlinecharcharcharcharcharcharcharcharcharcharcharcharcharchar0">
    <w:name w:val="underlinecharcharcharcharcharcharcharcharcharcharcharcharcharchar"/>
    <w:rsid w:val="00CE0FA8"/>
  </w:style>
  <w:style w:type="character" w:customStyle="1" w:styleId="CharCharCharCharCharChar1Char">
    <w:name w:val="Char Char Char Char Char Char1 Char"/>
    <w:rsid w:val="00CE0FA8"/>
    <w:rPr>
      <w:rFonts w:ascii="Times New Roman" w:eastAsia="Times New Roman" w:hAnsi="Times New Roman" w:cs="Times New Roman"/>
      <w:b/>
      <w:sz w:val="24"/>
      <w:szCs w:val="24"/>
    </w:rPr>
  </w:style>
  <w:style w:type="character" w:customStyle="1" w:styleId="emphasis22">
    <w:name w:val="emphasis2"/>
    <w:rsid w:val="00CE0FA8"/>
  </w:style>
  <w:style w:type="character" w:customStyle="1" w:styleId="NormalWebChar1CharChar1">
    <w:name w:val="Normal (Web) Char1 Char Char1"/>
    <w:aliases w:val="Normal (Web) Char Char Char Char1,Normal (Web) Char1 Char Char Char Char1,Normal (Web) Char Char1 Char Char Char Char1,Normal (Web) Char2 Char Char Char Char Char Char1,Normal (Web) Char2,Normal (Web) Char Char1"/>
    <w:rsid w:val="00CE0FA8"/>
    <w:rPr>
      <w:sz w:val="24"/>
      <w:szCs w:val="24"/>
      <w:lang w:val="en-US" w:eastAsia="en-US" w:bidi="ar-SA"/>
    </w:rPr>
  </w:style>
  <w:style w:type="character" w:customStyle="1" w:styleId="NewTag">
    <w:name w:val="NewTag"/>
    <w:uiPriority w:val="1"/>
    <w:qFormat/>
    <w:rsid w:val="00CE0FA8"/>
    <w:rPr>
      <w:rFonts w:ascii="Georgia" w:hAnsi="Georgia"/>
      <w:b/>
      <w:sz w:val="24"/>
    </w:rPr>
  </w:style>
  <w:style w:type="character" w:customStyle="1" w:styleId="searchtools-record-title">
    <w:name w:val="searchtools-record-title"/>
    <w:basedOn w:val="DefaultParagraphFont"/>
    <w:rsid w:val="00CE0FA8"/>
  </w:style>
  <w:style w:type="character" w:customStyle="1" w:styleId="rightside">
    <w:name w:val="rightside"/>
    <w:rsid w:val="00CE0FA8"/>
  </w:style>
  <w:style w:type="character" w:customStyle="1" w:styleId="flourish">
    <w:name w:val="flourish"/>
    <w:rsid w:val="00CE0FA8"/>
  </w:style>
  <w:style w:type="character" w:customStyle="1" w:styleId="style150">
    <w:name w:val="style150"/>
    <w:rsid w:val="00CE0FA8"/>
  </w:style>
  <w:style w:type="character" w:customStyle="1" w:styleId="head">
    <w:name w:val="head"/>
    <w:rsid w:val="00CE0FA8"/>
  </w:style>
  <w:style w:type="character" w:customStyle="1" w:styleId="titletxt">
    <w:name w:val="titletxt"/>
    <w:rsid w:val="00CE0FA8"/>
  </w:style>
  <w:style w:type="character" w:customStyle="1" w:styleId="colbcopy">
    <w:name w:val="colbcopy"/>
    <w:rsid w:val="00CE0FA8"/>
  </w:style>
  <w:style w:type="character" w:customStyle="1" w:styleId="hcard">
    <w:name w:val="hcard"/>
    <w:rsid w:val="00CE0FA8"/>
  </w:style>
  <w:style w:type="table" w:styleId="MediumGrid2">
    <w:name w:val="Medium Grid 2"/>
    <w:basedOn w:val="TableNormal"/>
    <w:uiPriority w:val="68"/>
    <w:rsid w:val="00CE0FA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paragraph" w:customStyle="1" w:styleId="StylePlainTextTimesNewRomanBold">
    <w:name w:val="Style Plain Text + Times New Roman Bold"/>
    <w:basedOn w:val="PlainText"/>
    <w:qFormat/>
    <w:rsid w:val="00CE0FA8"/>
    <w:rPr>
      <w:rFonts w:ascii="Courier" w:eastAsia="Cambria" w:hAnsi="Courier" w:cstheme="minorBidi"/>
      <w:sz w:val="21"/>
      <w:szCs w:val="21"/>
    </w:rPr>
  </w:style>
  <w:style w:type="paragraph" w:customStyle="1" w:styleId="hotroute2">
    <w:name w:val="hotroute"/>
    <w:basedOn w:val="Normal"/>
    <w:qFormat/>
    <w:rsid w:val="00CE0FA8"/>
    <w:pPr>
      <w:ind w:left="288"/>
    </w:pPr>
  </w:style>
  <w:style w:type="paragraph" w:customStyle="1" w:styleId="DeleteAnalytics">
    <w:name w:val="Delete Analytics"/>
    <w:basedOn w:val="Heading4"/>
    <w:qFormat/>
    <w:rsid w:val="00CE0FA8"/>
    <w:rPr>
      <w:bCs/>
      <w:color w:val="800000"/>
    </w:rPr>
  </w:style>
  <w:style w:type="paragraph" w:customStyle="1" w:styleId="ReallyFuckingSmall0">
    <w:name w:val="Really Fucking Small"/>
    <w:basedOn w:val="Normal"/>
    <w:link w:val="ReallyFuckingSmallChar0"/>
    <w:qFormat/>
    <w:rsid w:val="00CE0FA8"/>
    <w:pPr>
      <w:ind w:left="144"/>
    </w:pPr>
    <w:rPr>
      <w:rFonts w:eastAsia="Times New Roman"/>
      <w:sz w:val="12"/>
    </w:rPr>
  </w:style>
  <w:style w:type="character" w:customStyle="1" w:styleId="ReallyFuckingSmallChar0">
    <w:name w:val="Really Fucking Small Char"/>
    <w:link w:val="ReallyFuckingSmall0"/>
    <w:rsid w:val="00CE0FA8"/>
    <w:rPr>
      <w:rFonts w:ascii="Calibri" w:eastAsia="Times New Roman" w:hAnsi="Calibri"/>
      <w:sz w:val="12"/>
    </w:rPr>
  </w:style>
  <w:style w:type="paragraph" w:customStyle="1" w:styleId="Boxempahsis">
    <w:name w:val="Box empahsis"/>
    <w:basedOn w:val="Normal"/>
    <w:link w:val="BoxempahsisChar"/>
    <w:qFormat/>
    <w:rsid w:val="00CE0FA8"/>
    <w:rPr>
      <w:rFonts w:ascii="Franklin Gothic Heavy" w:hAnsi="Franklin Gothic Heavy"/>
      <w:sz w:val="24"/>
      <w:u w:val="single"/>
      <w:bdr w:val="single" w:sz="4" w:space="0" w:color="auto"/>
    </w:rPr>
  </w:style>
  <w:style w:type="character" w:customStyle="1" w:styleId="BoxempahsisChar">
    <w:name w:val="Box empahsis Char"/>
    <w:basedOn w:val="DefaultParagraphFont"/>
    <w:link w:val="Boxempahsis"/>
    <w:rsid w:val="00CE0FA8"/>
    <w:rPr>
      <w:rFonts w:ascii="Franklin Gothic Heavy" w:hAnsi="Franklin Gothic Heavy"/>
      <w:sz w:val="24"/>
      <w:u w:val="single"/>
      <w:bdr w:val="single" w:sz="4" w:space="0" w:color="auto"/>
    </w:rPr>
  </w:style>
  <w:style w:type="character" w:customStyle="1" w:styleId="Qualified">
    <w:name w:val="Qualified"/>
    <w:rsid w:val="00CE0FA8"/>
    <w:rPr>
      <w:rFonts w:asciiTheme="majorHAnsi" w:hAnsiTheme="majorHAnsi"/>
      <w:b/>
      <w:bCs/>
      <w:sz w:val="16"/>
    </w:rPr>
  </w:style>
  <w:style w:type="character" w:customStyle="1" w:styleId="BlockTitleChar0">
    <w:name w:val="%Block Title Char"/>
    <w:rsid w:val="00CE0FA8"/>
    <w:rPr>
      <w:rFonts w:ascii="Arial" w:eastAsia="Times New Roman" w:hAnsi="Arial" w:cs="Arial"/>
      <w:b/>
      <w:bCs/>
      <w:kern w:val="32"/>
      <w:sz w:val="28"/>
      <w:szCs w:val="32"/>
    </w:rPr>
  </w:style>
  <w:style w:type="character" w:customStyle="1" w:styleId="columntexthead">
    <w:name w:val="columntexthead"/>
    <w:rsid w:val="00CE0FA8"/>
  </w:style>
  <w:style w:type="character" w:customStyle="1" w:styleId="instruction">
    <w:name w:val="instruction"/>
    <w:rsid w:val="00CE0FA8"/>
  </w:style>
  <w:style w:type="character" w:customStyle="1" w:styleId="listpipe">
    <w:name w:val="listpipe"/>
    <w:rsid w:val="00CE0FA8"/>
  </w:style>
  <w:style w:type="character" w:customStyle="1" w:styleId="imagelink">
    <w:name w:val="imagelink"/>
    <w:rsid w:val="00CE0FA8"/>
  </w:style>
  <w:style w:type="character" w:customStyle="1" w:styleId="leadin">
    <w:name w:val="leadin"/>
    <w:rsid w:val="00CE0FA8"/>
  </w:style>
  <w:style w:type="character" w:customStyle="1" w:styleId="noticiabyline">
    <w:name w:val="noticia_byline"/>
    <w:rsid w:val="00CE0FA8"/>
  </w:style>
  <w:style w:type="character" w:customStyle="1" w:styleId="rightnowyahoo">
    <w:name w:val="right_now_yahoo"/>
    <w:rsid w:val="00CE0FA8"/>
  </w:style>
  <w:style w:type="character" w:customStyle="1" w:styleId="submittedmeta">
    <w:name w:val="submitted meta"/>
    <w:rsid w:val="00CE0FA8"/>
  </w:style>
  <w:style w:type="character" w:customStyle="1" w:styleId="AAAunderline">
    <w:name w:val="AAAunderline"/>
    <w:qFormat/>
    <w:rsid w:val="00CE0FA8"/>
    <w:rPr>
      <w:b/>
      <w:u w:val="single"/>
    </w:rPr>
  </w:style>
  <w:style w:type="paragraph" w:customStyle="1" w:styleId="IndexHeader">
    <w:name w:val="Index Header"/>
    <w:basedOn w:val="Normal"/>
    <w:qFormat/>
    <w:rsid w:val="00CE0FA8"/>
    <w:pPr>
      <w:ind w:left="-720"/>
      <w:outlineLvl w:val="0"/>
    </w:pPr>
    <w:rPr>
      <w:rFonts w:eastAsia="Times New Roman"/>
      <w:b/>
      <w:bCs/>
      <w:sz w:val="36"/>
      <w:szCs w:val="20"/>
    </w:rPr>
  </w:style>
  <w:style w:type="character" w:customStyle="1" w:styleId="IndexHeaderChar">
    <w:name w:val="Index Header Char"/>
    <w:rsid w:val="00CE0FA8"/>
    <w:rPr>
      <w:rFonts w:ascii="Times New Roman" w:eastAsia="Times New Roman" w:hAnsi="Times New Roman"/>
      <w:b/>
      <w:bCs/>
      <w:sz w:val="36"/>
    </w:rPr>
  </w:style>
  <w:style w:type="paragraph" w:customStyle="1" w:styleId="CardRead">
    <w:name w:val="Card_Read"/>
    <w:basedOn w:val="Normal"/>
    <w:qFormat/>
    <w:rsid w:val="00CE0FA8"/>
    <w:rPr>
      <w:rFonts w:ascii="Times" w:eastAsia="Times" w:hAnsi="Times"/>
      <w:szCs w:val="20"/>
    </w:rPr>
  </w:style>
  <w:style w:type="paragraph" w:customStyle="1" w:styleId="CardNU">
    <w:name w:val="CardNU"/>
    <w:basedOn w:val="Normal"/>
    <w:qFormat/>
    <w:rsid w:val="00CE0FA8"/>
    <w:rPr>
      <w:rFonts w:ascii="Times" w:eastAsia="Times" w:hAnsi="Times"/>
      <w:sz w:val="14"/>
      <w:szCs w:val="20"/>
    </w:rPr>
  </w:style>
  <w:style w:type="paragraph" w:customStyle="1" w:styleId="StyleHeading310pt">
    <w:name w:val="Style Heading 3 + 10 pt"/>
    <w:basedOn w:val="Heading3"/>
    <w:qFormat/>
    <w:rsid w:val="00CE0FA8"/>
    <w:pPr>
      <w:keepLines w:val="0"/>
      <w:pageBreakBefore w:val="0"/>
      <w:ind w:left="576"/>
      <w:jc w:val="left"/>
    </w:pPr>
    <w:rPr>
      <w:rFonts w:eastAsia="Times New Roman" w:cs="Arial"/>
      <w:b w:val="0"/>
      <w:caps/>
      <w:sz w:val="20"/>
      <w:szCs w:val="26"/>
      <w:u w:val="none"/>
    </w:rPr>
  </w:style>
  <w:style w:type="character" w:customStyle="1" w:styleId="StyleHeading310ptChar">
    <w:name w:val="Style Heading 3 + 10 pt Char"/>
    <w:rsid w:val="00CE0FA8"/>
    <w:rPr>
      <w:rFonts w:ascii="Times New Roman" w:eastAsia="Times New Roman" w:hAnsi="Times New Roman" w:cs="Arial"/>
      <w:b/>
      <w:bCs/>
      <w:sz w:val="26"/>
      <w:szCs w:val="26"/>
    </w:rPr>
  </w:style>
  <w:style w:type="paragraph" w:customStyle="1" w:styleId="Style30">
    <w:name w:val="Style 3"/>
    <w:basedOn w:val="Normal"/>
    <w:qFormat/>
    <w:rsid w:val="00CE0FA8"/>
    <w:pPr>
      <w:autoSpaceDE w:val="0"/>
      <w:autoSpaceDN w:val="0"/>
      <w:spacing w:line="326" w:lineRule="auto"/>
      <w:ind w:firstLine="216"/>
      <w:jc w:val="both"/>
    </w:pPr>
    <w:rPr>
      <w:rFonts w:eastAsia="Times New Roman"/>
      <w:sz w:val="6"/>
      <w:szCs w:val="6"/>
    </w:rPr>
  </w:style>
  <w:style w:type="paragraph" w:customStyle="1" w:styleId="CardText-NotUnderlined">
    <w:name w:val="Card Text - Not Underlined"/>
    <w:basedOn w:val="Normal"/>
    <w:qFormat/>
    <w:rsid w:val="00CE0FA8"/>
    <w:pPr>
      <w:spacing w:after="60"/>
    </w:pPr>
    <w:rPr>
      <w:rFonts w:eastAsia="Times New Roman"/>
      <w:sz w:val="18"/>
    </w:rPr>
  </w:style>
  <w:style w:type="paragraph" w:customStyle="1" w:styleId="OmniPage8">
    <w:name w:val="OmniPage #8"/>
    <w:basedOn w:val="Normal"/>
    <w:qFormat/>
    <w:rsid w:val="00CE0FA8"/>
    <w:rPr>
      <w:rFonts w:eastAsia="Times New Roman"/>
      <w:color w:val="000000"/>
      <w:szCs w:val="20"/>
    </w:rPr>
  </w:style>
  <w:style w:type="paragraph" w:customStyle="1" w:styleId="OmniPage2">
    <w:name w:val="OmniPage #2"/>
    <w:basedOn w:val="Normal"/>
    <w:qFormat/>
    <w:rsid w:val="00CE0FA8"/>
    <w:rPr>
      <w:rFonts w:eastAsia="Times New Roman"/>
      <w:color w:val="000000"/>
      <w:szCs w:val="20"/>
    </w:rPr>
  </w:style>
  <w:style w:type="paragraph" w:customStyle="1" w:styleId="OmniPage6">
    <w:name w:val="OmniPage #6"/>
    <w:basedOn w:val="Normal"/>
    <w:qFormat/>
    <w:rsid w:val="00CE0FA8"/>
    <w:rPr>
      <w:rFonts w:eastAsia="Times New Roman"/>
      <w:color w:val="000000"/>
      <w:szCs w:val="20"/>
    </w:rPr>
  </w:style>
  <w:style w:type="paragraph" w:customStyle="1" w:styleId="OmniPage7">
    <w:name w:val="OmniPage #7"/>
    <w:basedOn w:val="Normal"/>
    <w:qFormat/>
    <w:rsid w:val="00CE0FA8"/>
    <w:rPr>
      <w:rFonts w:eastAsia="Times New Roman"/>
      <w:color w:val="000000"/>
      <w:szCs w:val="20"/>
    </w:rPr>
  </w:style>
  <w:style w:type="paragraph" w:customStyle="1" w:styleId="OmniPage11">
    <w:name w:val="OmniPage #11"/>
    <w:basedOn w:val="Normal"/>
    <w:qFormat/>
    <w:rsid w:val="00CE0FA8"/>
    <w:rPr>
      <w:rFonts w:eastAsia="Times New Roman"/>
      <w:color w:val="000000"/>
      <w:szCs w:val="20"/>
    </w:rPr>
  </w:style>
  <w:style w:type="paragraph" w:customStyle="1" w:styleId="OmniPage12">
    <w:name w:val="OmniPage #12"/>
    <w:basedOn w:val="Normal"/>
    <w:qFormat/>
    <w:rsid w:val="00CE0FA8"/>
    <w:rPr>
      <w:rFonts w:eastAsia="Times New Roman"/>
      <w:color w:val="000000"/>
      <w:szCs w:val="20"/>
    </w:rPr>
  </w:style>
  <w:style w:type="paragraph" w:customStyle="1" w:styleId="OmniPage13">
    <w:name w:val="OmniPage #13"/>
    <w:basedOn w:val="Normal"/>
    <w:qFormat/>
    <w:rsid w:val="00CE0FA8"/>
    <w:rPr>
      <w:rFonts w:eastAsia="Times New Roman"/>
      <w:color w:val="000000"/>
      <w:szCs w:val="20"/>
    </w:rPr>
  </w:style>
  <w:style w:type="paragraph" w:customStyle="1" w:styleId="OmniPage14">
    <w:name w:val="OmniPage #14"/>
    <w:basedOn w:val="Normal"/>
    <w:qFormat/>
    <w:rsid w:val="00CE0FA8"/>
    <w:rPr>
      <w:rFonts w:eastAsia="Times New Roman"/>
      <w:color w:val="000000"/>
      <w:szCs w:val="20"/>
    </w:rPr>
  </w:style>
  <w:style w:type="paragraph" w:customStyle="1" w:styleId="OmniPage15">
    <w:name w:val="OmniPage #15"/>
    <w:basedOn w:val="Normal"/>
    <w:qFormat/>
    <w:rsid w:val="00CE0FA8"/>
    <w:rPr>
      <w:rFonts w:eastAsia="Times New Roman"/>
      <w:color w:val="000000"/>
      <w:szCs w:val="20"/>
    </w:rPr>
  </w:style>
  <w:style w:type="paragraph" w:customStyle="1" w:styleId="OmniPage17">
    <w:name w:val="OmniPage #17"/>
    <w:basedOn w:val="Normal"/>
    <w:qFormat/>
    <w:rsid w:val="00CE0FA8"/>
    <w:rPr>
      <w:rFonts w:eastAsia="Times New Roman"/>
      <w:color w:val="000000"/>
      <w:szCs w:val="20"/>
    </w:rPr>
  </w:style>
  <w:style w:type="paragraph" w:customStyle="1" w:styleId="OmniPage19">
    <w:name w:val="OmniPage #19"/>
    <w:basedOn w:val="Normal"/>
    <w:qFormat/>
    <w:rsid w:val="00CE0FA8"/>
    <w:rPr>
      <w:rFonts w:eastAsia="Times New Roman"/>
      <w:color w:val="000000"/>
      <w:szCs w:val="20"/>
    </w:rPr>
  </w:style>
  <w:style w:type="paragraph" w:customStyle="1" w:styleId="OmniPage20">
    <w:name w:val="OmniPage #20"/>
    <w:basedOn w:val="Normal"/>
    <w:qFormat/>
    <w:rsid w:val="00CE0FA8"/>
    <w:rPr>
      <w:rFonts w:eastAsia="Times New Roman"/>
      <w:color w:val="000000"/>
      <w:szCs w:val="20"/>
    </w:rPr>
  </w:style>
  <w:style w:type="paragraph" w:customStyle="1" w:styleId="OmniPage21">
    <w:name w:val="OmniPage #21"/>
    <w:basedOn w:val="Normal"/>
    <w:qFormat/>
    <w:rsid w:val="00CE0FA8"/>
    <w:rPr>
      <w:rFonts w:eastAsia="Times New Roman"/>
      <w:color w:val="000000"/>
      <w:szCs w:val="20"/>
    </w:rPr>
  </w:style>
  <w:style w:type="paragraph" w:customStyle="1" w:styleId="OmniPage22">
    <w:name w:val="OmniPage #22"/>
    <w:basedOn w:val="Normal"/>
    <w:qFormat/>
    <w:rsid w:val="00CE0FA8"/>
    <w:rPr>
      <w:rFonts w:eastAsia="Times New Roman"/>
      <w:color w:val="000000"/>
      <w:szCs w:val="20"/>
    </w:rPr>
  </w:style>
  <w:style w:type="paragraph" w:customStyle="1" w:styleId="OmniPage25">
    <w:name w:val="OmniPage #25"/>
    <w:basedOn w:val="Normal"/>
    <w:qFormat/>
    <w:rsid w:val="00CE0FA8"/>
    <w:rPr>
      <w:rFonts w:eastAsia="Times New Roman"/>
      <w:color w:val="000000"/>
      <w:szCs w:val="20"/>
    </w:rPr>
  </w:style>
  <w:style w:type="paragraph" w:customStyle="1" w:styleId="OmniPage18">
    <w:name w:val="OmniPage #18"/>
    <w:basedOn w:val="Normal"/>
    <w:qFormat/>
    <w:rsid w:val="00CE0FA8"/>
    <w:rPr>
      <w:rFonts w:eastAsia="Times New Roman"/>
      <w:color w:val="000000"/>
      <w:szCs w:val="20"/>
    </w:rPr>
  </w:style>
  <w:style w:type="paragraph" w:customStyle="1" w:styleId="OmniPage26">
    <w:name w:val="OmniPage #26"/>
    <w:basedOn w:val="Normal"/>
    <w:qFormat/>
    <w:rsid w:val="00CE0FA8"/>
    <w:rPr>
      <w:rFonts w:eastAsia="Times New Roman"/>
      <w:color w:val="000000"/>
      <w:szCs w:val="20"/>
    </w:rPr>
  </w:style>
  <w:style w:type="character" w:customStyle="1" w:styleId="iagsheaderlarge">
    <w:name w:val="iags_header_large"/>
    <w:rsid w:val="00CE0FA8"/>
  </w:style>
  <w:style w:type="paragraph" w:customStyle="1" w:styleId="OmniPage9">
    <w:name w:val="OmniPage #9"/>
    <w:basedOn w:val="Normal"/>
    <w:qFormat/>
    <w:rsid w:val="00CE0FA8"/>
    <w:rPr>
      <w:rFonts w:eastAsia="Times New Roman"/>
      <w:color w:val="000000"/>
      <w:szCs w:val="20"/>
    </w:rPr>
  </w:style>
  <w:style w:type="paragraph" w:customStyle="1" w:styleId="OmniPage5">
    <w:name w:val="OmniPage #5"/>
    <w:basedOn w:val="Normal"/>
    <w:qFormat/>
    <w:rsid w:val="00CE0FA8"/>
    <w:rPr>
      <w:rFonts w:eastAsia="Times New Roman"/>
      <w:color w:val="000000"/>
      <w:szCs w:val="20"/>
    </w:rPr>
  </w:style>
  <w:style w:type="character" w:customStyle="1" w:styleId="style12char0">
    <w:name w:val="style12char"/>
    <w:rsid w:val="00CE0FA8"/>
  </w:style>
  <w:style w:type="character" w:customStyle="1" w:styleId="charchar2">
    <w:name w:val="charchar2"/>
    <w:rsid w:val="00CE0FA8"/>
  </w:style>
  <w:style w:type="character" w:customStyle="1" w:styleId="style11char0">
    <w:name w:val="style11char"/>
    <w:rsid w:val="00CE0FA8"/>
  </w:style>
  <w:style w:type="paragraph" w:customStyle="1" w:styleId="CitesandCardText">
    <w:name w:val="Cites and Card Text"/>
    <w:basedOn w:val="Normal"/>
    <w:qFormat/>
    <w:rsid w:val="00CE0FA8"/>
    <w:rPr>
      <w:rFonts w:eastAsia="Times New Roman"/>
    </w:rPr>
  </w:style>
  <w:style w:type="paragraph" w:styleId="List2">
    <w:name w:val="List 2"/>
    <w:basedOn w:val="Default"/>
    <w:next w:val="Default"/>
    <w:rsid w:val="00CE0FA8"/>
    <w:pPr>
      <w:spacing w:after="0" w:line="240" w:lineRule="auto"/>
    </w:pPr>
    <w:rPr>
      <w:rFonts w:ascii="Times New Roman" w:eastAsia="Times New Roman" w:hAnsi="Times New Roman" w:cs="Times New Roman"/>
      <w:sz w:val="24"/>
    </w:rPr>
  </w:style>
  <w:style w:type="paragraph" w:customStyle="1" w:styleId="Style160">
    <w:name w:val="Style 16"/>
    <w:basedOn w:val="Normal"/>
    <w:qFormat/>
    <w:rsid w:val="00CE0FA8"/>
    <w:pPr>
      <w:autoSpaceDE w:val="0"/>
      <w:autoSpaceDN w:val="0"/>
      <w:adjustRightInd w:val="0"/>
    </w:pPr>
    <w:rPr>
      <w:rFonts w:eastAsia="Times New Roman"/>
      <w:sz w:val="24"/>
    </w:rPr>
  </w:style>
  <w:style w:type="paragraph" w:customStyle="1" w:styleId="smalltext2">
    <w:name w:val="smalltext"/>
    <w:basedOn w:val="Normal"/>
    <w:link w:val="smalltextChar0"/>
    <w:qFormat/>
    <w:rsid w:val="00CE0FA8"/>
    <w:rPr>
      <w:rFonts w:eastAsia="Times New Roman"/>
      <w:sz w:val="16"/>
    </w:rPr>
  </w:style>
  <w:style w:type="character" w:customStyle="1" w:styleId="smalltextChar0">
    <w:name w:val="smalltext Char"/>
    <w:link w:val="smalltext2"/>
    <w:rsid w:val="00CE0FA8"/>
    <w:rPr>
      <w:rFonts w:ascii="Calibri" w:eastAsia="Times New Roman" w:hAnsi="Calibri"/>
      <w:sz w:val="16"/>
    </w:rPr>
  </w:style>
  <w:style w:type="paragraph" w:customStyle="1" w:styleId="StyleJustifiedFirstline1cmAfter6ptLinespacing1">
    <w:name w:val="Style Justified First line:  1 cm After:  6 pt Line spacing:  1...."/>
    <w:basedOn w:val="Default"/>
    <w:next w:val="Default"/>
    <w:qFormat/>
    <w:rsid w:val="00CE0FA8"/>
    <w:pPr>
      <w:spacing w:after="120" w:line="240" w:lineRule="auto"/>
    </w:pPr>
    <w:rPr>
      <w:rFonts w:ascii="Times New Roman" w:eastAsia="Times New Roman" w:hAnsi="Times New Roman" w:cs="Times New Roman"/>
      <w:sz w:val="24"/>
    </w:rPr>
  </w:style>
  <w:style w:type="paragraph" w:customStyle="1" w:styleId="headingChar">
    <w:name w:val="heading Char"/>
    <w:basedOn w:val="Normal"/>
    <w:qFormat/>
    <w:rsid w:val="00CE0FA8"/>
    <w:pPr>
      <w:jc w:val="center"/>
    </w:pPr>
    <w:rPr>
      <w:rFonts w:ascii="Arial Black" w:eastAsia="Times New Roman" w:hAnsi="Arial Black"/>
      <w:b/>
      <w:sz w:val="36"/>
      <w:u w:val="single"/>
    </w:rPr>
  </w:style>
  <w:style w:type="character" w:customStyle="1" w:styleId="boldunderlineCharChar0">
    <w:name w:val="boldunderline Char Char"/>
    <w:rsid w:val="00CE0FA8"/>
    <w:rPr>
      <w:b/>
      <w:sz w:val="22"/>
      <w:szCs w:val="24"/>
      <w:u w:val="single"/>
      <w:lang w:val="en-US" w:eastAsia="en-US" w:bidi="ar-SA"/>
    </w:rPr>
  </w:style>
  <w:style w:type="paragraph" w:customStyle="1" w:styleId="Bullets-squares">
    <w:name w:val="Bullets - squares"/>
    <w:basedOn w:val="Normal"/>
    <w:next w:val="Normal"/>
    <w:qFormat/>
    <w:rsid w:val="00CE0FA8"/>
    <w:pPr>
      <w:numPr>
        <w:numId w:val="14"/>
      </w:numPr>
      <w:tabs>
        <w:tab w:val="clear" w:pos="567"/>
      </w:tabs>
      <w:overflowPunct w:val="0"/>
      <w:autoSpaceDE w:val="0"/>
      <w:autoSpaceDN w:val="0"/>
      <w:adjustRightInd w:val="0"/>
      <w:ind w:left="720" w:hanging="360"/>
      <w:jc w:val="both"/>
      <w:textAlignment w:val="baseline"/>
    </w:pPr>
    <w:rPr>
      <w:rFonts w:eastAsia="Times New Roman"/>
      <w:lang w:val="en-GB"/>
    </w:rPr>
  </w:style>
  <w:style w:type="paragraph" w:customStyle="1" w:styleId="Size8">
    <w:name w:val="Size 8"/>
    <w:link w:val="Size8Char"/>
    <w:qFormat/>
    <w:rsid w:val="00CE0FA8"/>
    <w:pPr>
      <w:spacing w:after="0" w:line="240" w:lineRule="auto"/>
    </w:pPr>
    <w:rPr>
      <w:rFonts w:ascii="Times New Roman" w:eastAsia="Times New Roman" w:hAnsi="Times New Roman" w:cs="Times New Roman"/>
      <w:sz w:val="16"/>
    </w:rPr>
  </w:style>
  <w:style w:type="character" w:customStyle="1" w:styleId="Size8Char">
    <w:name w:val="Size 8 Char"/>
    <w:link w:val="Size8"/>
    <w:rsid w:val="00CE0FA8"/>
    <w:rPr>
      <w:rFonts w:ascii="Times New Roman" w:eastAsia="Times New Roman" w:hAnsi="Times New Roman" w:cs="Times New Roman"/>
      <w:sz w:val="16"/>
    </w:rPr>
  </w:style>
  <w:style w:type="paragraph" w:customStyle="1" w:styleId="RegularCite">
    <w:name w:val="Regular Cite"/>
    <w:qFormat/>
    <w:rsid w:val="00CE0FA8"/>
    <w:pPr>
      <w:spacing w:after="0" w:line="240" w:lineRule="auto"/>
    </w:pPr>
    <w:rPr>
      <w:rFonts w:ascii="Times New Roman" w:eastAsia="Times New Roman" w:hAnsi="Times New Roman" w:cs="Times New Roman"/>
      <w:sz w:val="20"/>
    </w:rPr>
  </w:style>
  <w:style w:type="character" w:customStyle="1" w:styleId="eudoraheader">
    <w:name w:val="eudoraheader"/>
    <w:rsid w:val="00CE0FA8"/>
  </w:style>
  <w:style w:type="character" w:customStyle="1" w:styleId="emailstyle26">
    <w:name w:val="emailstyle26"/>
    <w:rsid w:val="00CE0FA8"/>
  </w:style>
  <w:style w:type="paragraph" w:customStyle="1" w:styleId="context">
    <w:name w:val="context"/>
    <w:basedOn w:val="Normal"/>
    <w:qFormat/>
    <w:rsid w:val="00CE0FA8"/>
    <w:pPr>
      <w:spacing w:before="100" w:beforeAutospacing="1" w:after="100" w:afterAutospacing="1"/>
    </w:pPr>
    <w:rPr>
      <w:rFonts w:eastAsia="Times New Roman"/>
      <w:sz w:val="24"/>
    </w:rPr>
  </w:style>
  <w:style w:type="character" w:customStyle="1" w:styleId="sendtofriend">
    <w:name w:val="sendtofriend"/>
    <w:rsid w:val="00CE0FA8"/>
  </w:style>
  <w:style w:type="character" w:customStyle="1" w:styleId="pagetype">
    <w:name w:val="pagetype"/>
    <w:rsid w:val="00CE0FA8"/>
  </w:style>
  <w:style w:type="character" w:customStyle="1" w:styleId="byl">
    <w:name w:val="byl"/>
    <w:rsid w:val="00CE0FA8"/>
  </w:style>
  <w:style w:type="character" w:customStyle="1" w:styleId="byd">
    <w:name w:val="byd"/>
    <w:rsid w:val="00CE0FA8"/>
  </w:style>
  <w:style w:type="paragraph" w:customStyle="1" w:styleId="Size6">
    <w:name w:val="Size 6"/>
    <w:link w:val="Size6Char"/>
    <w:qFormat/>
    <w:rsid w:val="00CE0FA8"/>
    <w:pPr>
      <w:spacing w:after="0" w:line="240" w:lineRule="auto"/>
    </w:pPr>
    <w:rPr>
      <w:rFonts w:ascii="Times New Roman" w:eastAsia="Times New Roman" w:hAnsi="Times New Roman" w:cs="Times New Roman"/>
      <w:sz w:val="16"/>
    </w:rPr>
  </w:style>
  <w:style w:type="character" w:customStyle="1" w:styleId="Size6Char">
    <w:name w:val="Size 6 Char"/>
    <w:link w:val="Size6"/>
    <w:rsid w:val="00CE0FA8"/>
    <w:rPr>
      <w:rFonts w:ascii="Times New Roman" w:eastAsia="Times New Roman" w:hAnsi="Times New Roman" w:cs="Times New Roman"/>
      <w:sz w:val="16"/>
    </w:rPr>
  </w:style>
  <w:style w:type="character" w:customStyle="1" w:styleId="underliningchar0">
    <w:name w:val="underliningchar"/>
    <w:rsid w:val="00CE0FA8"/>
  </w:style>
  <w:style w:type="paragraph" w:customStyle="1" w:styleId="TxBrp11">
    <w:name w:val="TxBr_p11"/>
    <w:basedOn w:val="Normal"/>
    <w:qFormat/>
    <w:rsid w:val="00CE0FA8"/>
    <w:pPr>
      <w:tabs>
        <w:tab w:val="left" w:pos="204"/>
      </w:tabs>
      <w:autoSpaceDE w:val="0"/>
      <w:autoSpaceDN w:val="0"/>
      <w:adjustRightInd w:val="0"/>
      <w:spacing w:line="240" w:lineRule="atLeast"/>
      <w:jc w:val="both"/>
    </w:pPr>
    <w:rPr>
      <w:rFonts w:eastAsia="Times New Roman"/>
      <w:sz w:val="24"/>
    </w:rPr>
  </w:style>
  <w:style w:type="paragraph" w:customStyle="1" w:styleId="TxBrp15">
    <w:name w:val="TxBr_p15"/>
    <w:basedOn w:val="Normal"/>
    <w:qFormat/>
    <w:rsid w:val="00CE0FA8"/>
    <w:pPr>
      <w:tabs>
        <w:tab w:val="left" w:pos="1661"/>
      </w:tabs>
      <w:autoSpaceDE w:val="0"/>
      <w:autoSpaceDN w:val="0"/>
      <w:adjustRightInd w:val="0"/>
      <w:spacing w:line="300" w:lineRule="atLeast"/>
      <w:ind w:left="1282"/>
      <w:jc w:val="both"/>
    </w:pPr>
    <w:rPr>
      <w:rFonts w:eastAsia="Times New Roman"/>
      <w:sz w:val="24"/>
    </w:rPr>
  </w:style>
  <w:style w:type="paragraph" w:customStyle="1" w:styleId="TxBrp16">
    <w:name w:val="TxBr_p16"/>
    <w:basedOn w:val="Normal"/>
    <w:qFormat/>
    <w:rsid w:val="00CE0FA8"/>
    <w:pPr>
      <w:tabs>
        <w:tab w:val="left" w:pos="1882"/>
      </w:tabs>
      <w:autoSpaceDE w:val="0"/>
      <w:autoSpaceDN w:val="0"/>
      <w:adjustRightInd w:val="0"/>
      <w:spacing w:line="300" w:lineRule="atLeast"/>
      <w:ind w:left="1661" w:firstLine="222"/>
      <w:jc w:val="both"/>
    </w:pPr>
    <w:rPr>
      <w:rFonts w:eastAsia="Times New Roman"/>
      <w:sz w:val="24"/>
    </w:rPr>
  </w:style>
  <w:style w:type="paragraph" w:customStyle="1" w:styleId="TxBrp7">
    <w:name w:val="TxBr_p7"/>
    <w:basedOn w:val="Normal"/>
    <w:qFormat/>
    <w:rsid w:val="00CE0FA8"/>
    <w:pPr>
      <w:tabs>
        <w:tab w:val="left" w:pos="204"/>
      </w:tabs>
      <w:autoSpaceDE w:val="0"/>
      <w:autoSpaceDN w:val="0"/>
      <w:adjustRightInd w:val="0"/>
      <w:spacing w:line="300" w:lineRule="atLeast"/>
      <w:jc w:val="both"/>
    </w:pPr>
    <w:rPr>
      <w:rFonts w:eastAsia="Times New Roman"/>
      <w:sz w:val="24"/>
    </w:rPr>
  </w:style>
  <w:style w:type="paragraph" w:customStyle="1" w:styleId="TxBrp3">
    <w:name w:val="TxBr_p3"/>
    <w:basedOn w:val="Normal"/>
    <w:qFormat/>
    <w:rsid w:val="00CE0FA8"/>
    <w:pPr>
      <w:tabs>
        <w:tab w:val="left" w:pos="1581"/>
      </w:tabs>
      <w:autoSpaceDE w:val="0"/>
      <w:autoSpaceDN w:val="0"/>
      <w:adjustRightInd w:val="0"/>
      <w:spacing w:line="300" w:lineRule="atLeast"/>
      <w:ind w:left="1203"/>
      <w:jc w:val="both"/>
    </w:pPr>
    <w:rPr>
      <w:rFonts w:eastAsia="Times New Roman"/>
      <w:sz w:val="24"/>
    </w:rPr>
  </w:style>
  <w:style w:type="paragraph" w:customStyle="1" w:styleId="TxBrp4">
    <w:name w:val="TxBr_p4"/>
    <w:basedOn w:val="Normal"/>
    <w:qFormat/>
    <w:rsid w:val="00CE0FA8"/>
    <w:pPr>
      <w:tabs>
        <w:tab w:val="left" w:pos="1371"/>
      </w:tabs>
      <w:autoSpaceDE w:val="0"/>
      <w:autoSpaceDN w:val="0"/>
      <w:adjustRightInd w:val="0"/>
      <w:spacing w:line="240" w:lineRule="atLeast"/>
      <w:ind w:left="993"/>
      <w:jc w:val="both"/>
    </w:pPr>
    <w:rPr>
      <w:rFonts w:eastAsia="Times New Roman"/>
      <w:sz w:val="24"/>
    </w:rPr>
  </w:style>
  <w:style w:type="paragraph" w:customStyle="1" w:styleId="TxBrp6">
    <w:name w:val="TxBr_p6"/>
    <w:basedOn w:val="Normal"/>
    <w:qFormat/>
    <w:rsid w:val="00CE0FA8"/>
    <w:pPr>
      <w:tabs>
        <w:tab w:val="left" w:pos="204"/>
      </w:tabs>
      <w:autoSpaceDE w:val="0"/>
      <w:autoSpaceDN w:val="0"/>
      <w:adjustRightInd w:val="0"/>
      <w:spacing w:line="300" w:lineRule="atLeast"/>
    </w:pPr>
    <w:rPr>
      <w:rFonts w:eastAsia="Times New Roman"/>
      <w:sz w:val="24"/>
    </w:rPr>
  </w:style>
  <w:style w:type="paragraph" w:customStyle="1" w:styleId="TxBrp5">
    <w:name w:val="TxBr_p5"/>
    <w:basedOn w:val="Normal"/>
    <w:qFormat/>
    <w:rsid w:val="00CE0FA8"/>
    <w:pPr>
      <w:tabs>
        <w:tab w:val="left" w:pos="255"/>
      </w:tabs>
      <w:autoSpaceDE w:val="0"/>
      <w:autoSpaceDN w:val="0"/>
      <w:adjustRightInd w:val="0"/>
      <w:spacing w:line="300" w:lineRule="atLeast"/>
      <w:ind w:firstLine="255"/>
      <w:jc w:val="both"/>
    </w:pPr>
    <w:rPr>
      <w:rFonts w:eastAsia="Times New Roman"/>
      <w:sz w:val="24"/>
    </w:rPr>
  </w:style>
  <w:style w:type="paragraph" w:customStyle="1" w:styleId="TxBrp27">
    <w:name w:val="TxBr_p27"/>
    <w:basedOn w:val="Normal"/>
    <w:qFormat/>
    <w:rsid w:val="00CE0FA8"/>
    <w:pPr>
      <w:tabs>
        <w:tab w:val="left" w:pos="204"/>
      </w:tabs>
      <w:autoSpaceDE w:val="0"/>
      <w:autoSpaceDN w:val="0"/>
      <w:adjustRightInd w:val="0"/>
      <w:spacing w:line="300" w:lineRule="atLeast"/>
    </w:pPr>
    <w:rPr>
      <w:rFonts w:eastAsia="Times New Roman"/>
      <w:sz w:val="24"/>
    </w:rPr>
  </w:style>
  <w:style w:type="paragraph" w:customStyle="1" w:styleId="TxBrp10">
    <w:name w:val="TxBr_p10"/>
    <w:basedOn w:val="Normal"/>
    <w:qFormat/>
    <w:rsid w:val="00CE0FA8"/>
    <w:pPr>
      <w:tabs>
        <w:tab w:val="left" w:pos="204"/>
      </w:tabs>
      <w:autoSpaceDE w:val="0"/>
      <w:autoSpaceDN w:val="0"/>
      <w:adjustRightInd w:val="0"/>
      <w:spacing w:line="300" w:lineRule="atLeast"/>
      <w:jc w:val="both"/>
    </w:pPr>
    <w:rPr>
      <w:rFonts w:eastAsia="Times New Roman"/>
      <w:sz w:val="24"/>
    </w:rPr>
  </w:style>
  <w:style w:type="paragraph" w:customStyle="1" w:styleId="TxBrp25">
    <w:name w:val="TxBr_p25"/>
    <w:basedOn w:val="Normal"/>
    <w:qFormat/>
    <w:rsid w:val="00CE0FA8"/>
    <w:pPr>
      <w:tabs>
        <w:tab w:val="left" w:pos="204"/>
      </w:tabs>
      <w:autoSpaceDE w:val="0"/>
      <w:autoSpaceDN w:val="0"/>
      <w:adjustRightInd w:val="0"/>
      <w:spacing w:line="300" w:lineRule="atLeast"/>
      <w:jc w:val="both"/>
    </w:pPr>
    <w:rPr>
      <w:rFonts w:eastAsia="Times New Roman"/>
      <w:sz w:val="24"/>
    </w:rPr>
  </w:style>
  <w:style w:type="paragraph" w:customStyle="1" w:styleId="TxBrp8">
    <w:name w:val="TxBr_p8"/>
    <w:basedOn w:val="Normal"/>
    <w:qFormat/>
    <w:rsid w:val="00CE0FA8"/>
    <w:pPr>
      <w:tabs>
        <w:tab w:val="left" w:pos="340"/>
      </w:tabs>
      <w:autoSpaceDE w:val="0"/>
      <w:autoSpaceDN w:val="0"/>
      <w:adjustRightInd w:val="0"/>
      <w:spacing w:line="300" w:lineRule="atLeast"/>
      <w:ind w:firstLine="340"/>
      <w:jc w:val="both"/>
    </w:pPr>
    <w:rPr>
      <w:rFonts w:eastAsia="Times New Roman"/>
      <w:sz w:val="24"/>
    </w:rPr>
  </w:style>
  <w:style w:type="paragraph" w:customStyle="1" w:styleId="TxBrp12">
    <w:name w:val="TxBr_p12"/>
    <w:basedOn w:val="Normal"/>
    <w:qFormat/>
    <w:rsid w:val="00CE0FA8"/>
    <w:pPr>
      <w:tabs>
        <w:tab w:val="left" w:pos="317"/>
      </w:tabs>
      <w:autoSpaceDE w:val="0"/>
      <w:autoSpaceDN w:val="0"/>
      <w:adjustRightInd w:val="0"/>
      <w:spacing w:line="300" w:lineRule="atLeast"/>
      <w:ind w:firstLine="318"/>
      <w:jc w:val="both"/>
    </w:pPr>
    <w:rPr>
      <w:rFonts w:eastAsia="Times New Roman"/>
      <w:sz w:val="24"/>
    </w:rPr>
  </w:style>
  <w:style w:type="paragraph" w:customStyle="1" w:styleId="TxBrp9">
    <w:name w:val="TxBr_p9"/>
    <w:basedOn w:val="Normal"/>
    <w:qFormat/>
    <w:rsid w:val="00CE0FA8"/>
    <w:pPr>
      <w:tabs>
        <w:tab w:val="left" w:pos="2931"/>
      </w:tabs>
      <w:autoSpaceDE w:val="0"/>
      <w:autoSpaceDN w:val="0"/>
      <w:adjustRightInd w:val="0"/>
      <w:spacing w:line="300" w:lineRule="atLeast"/>
      <w:ind w:left="2552"/>
      <w:jc w:val="both"/>
    </w:pPr>
    <w:rPr>
      <w:rFonts w:eastAsia="Times New Roman"/>
      <w:sz w:val="24"/>
    </w:rPr>
  </w:style>
  <w:style w:type="character" w:customStyle="1" w:styleId="adtext124">
    <w:name w:val="adtext124"/>
    <w:rsid w:val="00CE0FA8"/>
    <w:rPr>
      <w:vanish w:val="0"/>
      <w:webHidden w:val="0"/>
      <w:color w:val="999999"/>
      <w:sz w:val="12"/>
      <w:szCs w:val="12"/>
      <w:specVanish/>
    </w:rPr>
  </w:style>
  <w:style w:type="paragraph" w:customStyle="1" w:styleId="CardsFont8pt">
    <w:name w:val="Cards + Font: 8 pt"/>
    <w:basedOn w:val="Normal"/>
    <w:qFormat/>
    <w:rsid w:val="00CE0FA8"/>
    <w:pPr>
      <w:autoSpaceDE w:val="0"/>
      <w:autoSpaceDN w:val="0"/>
      <w:adjustRightInd w:val="0"/>
      <w:ind w:left="432" w:right="432"/>
      <w:jc w:val="both"/>
    </w:pPr>
    <w:rPr>
      <w:rFonts w:eastAsia="Times New Roman"/>
      <w:sz w:val="16"/>
      <w:szCs w:val="20"/>
    </w:rPr>
  </w:style>
  <w:style w:type="character" w:customStyle="1" w:styleId="CardsFont8ptChar">
    <w:name w:val="Cards + Font: 8 pt Char"/>
    <w:rsid w:val="00CE0FA8"/>
    <w:rPr>
      <w:sz w:val="16"/>
    </w:rPr>
  </w:style>
  <w:style w:type="character" w:customStyle="1" w:styleId="TagLineCharChar">
    <w:name w:val="Tag Line Char Char"/>
    <w:rsid w:val="00CE0FA8"/>
    <w:rPr>
      <w:rFonts w:cs="Arial"/>
      <w:b/>
      <w:bCs/>
      <w:iCs/>
      <w:sz w:val="24"/>
      <w:szCs w:val="28"/>
      <w:lang w:val="en-US" w:eastAsia="en-US" w:bidi="ar-SA"/>
    </w:rPr>
  </w:style>
  <w:style w:type="paragraph" w:customStyle="1" w:styleId="published">
    <w:name w:val="published"/>
    <w:basedOn w:val="Normal"/>
    <w:qFormat/>
    <w:rsid w:val="00CE0FA8"/>
    <w:pPr>
      <w:spacing w:before="100" w:beforeAutospacing="1" w:after="100" w:afterAutospacing="1"/>
    </w:pPr>
    <w:rPr>
      <w:rFonts w:eastAsia="Times New Roman"/>
      <w:sz w:val="24"/>
    </w:rPr>
  </w:style>
  <w:style w:type="character" w:customStyle="1" w:styleId="articlecommentcount">
    <w:name w:val="article_comment_count"/>
    <w:rsid w:val="00CE0FA8"/>
  </w:style>
  <w:style w:type="character" w:customStyle="1" w:styleId="articlerecommendcount">
    <w:name w:val="article_recommend_count"/>
    <w:rsid w:val="00CE0FA8"/>
  </w:style>
  <w:style w:type="character" w:customStyle="1" w:styleId="normaltext1">
    <w:name w:val="normal_text"/>
    <w:rsid w:val="00CE0FA8"/>
  </w:style>
  <w:style w:type="paragraph" w:customStyle="1" w:styleId="storytimestamp">
    <w:name w:val="storytimestamp"/>
    <w:basedOn w:val="Normal"/>
    <w:qFormat/>
    <w:rsid w:val="00CE0FA8"/>
    <w:pPr>
      <w:spacing w:before="100" w:beforeAutospacing="1" w:after="100" w:afterAutospacing="1"/>
    </w:pPr>
    <w:rPr>
      <w:rFonts w:eastAsia="Times New Roman"/>
      <w:sz w:val="24"/>
    </w:rPr>
  </w:style>
  <w:style w:type="character" w:customStyle="1" w:styleId="story-byline">
    <w:name w:val="story-byline"/>
    <w:rsid w:val="00CE0FA8"/>
  </w:style>
  <w:style w:type="character" w:customStyle="1" w:styleId="story-titleline">
    <w:name w:val="story-titleline"/>
    <w:rsid w:val="00CE0FA8"/>
  </w:style>
  <w:style w:type="paragraph" w:styleId="ListBullet2">
    <w:name w:val="List Bullet 2"/>
    <w:basedOn w:val="Normal"/>
    <w:rsid w:val="00CE0FA8"/>
    <w:pPr>
      <w:tabs>
        <w:tab w:val="num" w:pos="1440"/>
      </w:tabs>
      <w:ind w:left="1440" w:hanging="360"/>
    </w:pPr>
    <w:rPr>
      <w:rFonts w:eastAsia="Times New Roman"/>
      <w:b/>
      <w:sz w:val="24"/>
      <w:szCs w:val="44"/>
    </w:rPr>
  </w:style>
  <w:style w:type="paragraph" w:customStyle="1" w:styleId="Cardnotunderlined0">
    <w:name w:val="Card not underlined"/>
    <w:basedOn w:val="Normal"/>
    <w:qFormat/>
    <w:rsid w:val="00CE0FA8"/>
    <w:rPr>
      <w:rFonts w:eastAsia="Times New Roman"/>
      <w:color w:val="000000"/>
      <w:sz w:val="10"/>
    </w:rPr>
  </w:style>
  <w:style w:type="character" w:customStyle="1" w:styleId="UnderlineCardChar1">
    <w:name w:val="Underline Card Char"/>
    <w:rsid w:val="00CE0FA8"/>
    <w:rPr>
      <w:sz w:val="22"/>
      <w:szCs w:val="24"/>
      <w:u w:val="single"/>
      <w:lang w:val="en-US" w:eastAsia="en-US" w:bidi="ar-SA"/>
    </w:rPr>
  </w:style>
  <w:style w:type="character" w:customStyle="1" w:styleId="SourcesCharChar1">
    <w:name w:val="Sources Char Char1"/>
    <w:rsid w:val="00CE0FA8"/>
    <w:rPr>
      <w:rFonts w:cs="Arial"/>
      <w:b/>
      <w:bCs/>
      <w:iCs/>
      <w:sz w:val="24"/>
      <w:szCs w:val="28"/>
      <w:lang w:val="en-US" w:eastAsia="en-US" w:bidi="ar-SA"/>
    </w:rPr>
  </w:style>
  <w:style w:type="paragraph" w:customStyle="1" w:styleId="OmniPage3">
    <w:name w:val="OmniPage #3"/>
    <w:basedOn w:val="Normal"/>
    <w:qFormat/>
    <w:rsid w:val="00CE0FA8"/>
    <w:rPr>
      <w:rFonts w:eastAsia="Times New Roman"/>
      <w:color w:val="000000"/>
      <w:szCs w:val="20"/>
    </w:rPr>
  </w:style>
  <w:style w:type="paragraph" w:customStyle="1" w:styleId="OmniPage16">
    <w:name w:val="OmniPage #16"/>
    <w:basedOn w:val="Normal"/>
    <w:qFormat/>
    <w:rsid w:val="00CE0FA8"/>
    <w:rPr>
      <w:rFonts w:eastAsia="Times New Roman"/>
      <w:color w:val="000000"/>
      <w:szCs w:val="20"/>
    </w:rPr>
  </w:style>
  <w:style w:type="paragraph" w:customStyle="1" w:styleId="OmniPage23">
    <w:name w:val="OmniPage #23"/>
    <w:basedOn w:val="Normal"/>
    <w:qFormat/>
    <w:rsid w:val="00CE0FA8"/>
    <w:rPr>
      <w:rFonts w:eastAsia="Times New Roman"/>
      <w:color w:val="000000"/>
      <w:szCs w:val="20"/>
    </w:rPr>
  </w:style>
  <w:style w:type="paragraph" w:customStyle="1" w:styleId="OmniPage24">
    <w:name w:val="OmniPage #24"/>
    <w:basedOn w:val="Normal"/>
    <w:qFormat/>
    <w:rsid w:val="00CE0FA8"/>
    <w:rPr>
      <w:rFonts w:eastAsia="Times New Roman"/>
      <w:color w:val="000000"/>
      <w:szCs w:val="20"/>
    </w:rPr>
  </w:style>
  <w:style w:type="paragraph" w:customStyle="1" w:styleId="OmniPage27">
    <w:name w:val="OmniPage #27"/>
    <w:basedOn w:val="Normal"/>
    <w:qFormat/>
    <w:rsid w:val="00CE0FA8"/>
    <w:rPr>
      <w:rFonts w:eastAsia="Times New Roman"/>
      <w:color w:val="000000"/>
      <w:szCs w:val="20"/>
    </w:rPr>
  </w:style>
  <w:style w:type="paragraph" w:customStyle="1" w:styleId="OmniPage28">
    <w:name w:val="OmniPage #28"/>
    <w:basedOn w:val="Normal"/>
    <w:qFormat/>
    <w:rsid w:val="00CE0FA8"/>
    <w:rPr>
      <w:rFonts w:eastAsia="Times New Roman"/>
      <w:color w:val="000000"/>
      <w:szCs w:val="20"/>
    </w:rPr>
  </w:style>
  <w:style w:type="paragraph" w:customStyle="1" w:styleId="OmniPage29">
    <w:name w:val="OmniPage #29"/>
    <w:basedOn w:val="Normal"/>
    <w:qFormat/>
    <w:rsid w:val="00CE0FA8"/>
    <w:rPr>
      <w:rFonts w:eastAsia="Times New Roman"/>
      <w:color w:val="000000"/>
      <w:szCs w:val="20"/>
    </w:rPr>
  </w:style>
  <w:style w:type="paragraph" w:customStyle="1" w:styleId="OmniPage30">
    <w:name w:val="OmniPage #30"/>
    <w:basedOn w:val="Normal"/>
    <w:qFormat/>
    <w:rsid w:val="00CE0FA8"/>
    <w:rPr>
      <w:rFonts w:eastAsia="Times New Roman"/>
      <w:color w:val="000000"/>
      <w:szCs w:val="20"/>
    </w:rPr>
  </w:style>
  <w:style w:type="paragraph" w:customStyle="1" w:styleId="OmniPage31">
    <w:name w:val="OmniPage #31"/>
    <w:basedOn w:val="Normal"/>
    <w:qFormat/>
    <w:rsid w:val="00CE0FA8"/>
    <w:rPr>
      <w:rFonts w:eastAsia="Times New Roman"/>
      <w:color w:val="000000"/>
      <w:szCs w:val="20"/>
    </w:rPr>
  </w:style>
  <w:style w:type="paragraph" w:customStyle="1" w:styleId="OmniPage32">
    <w:name w:val="OmniPage #32"/>
    <w:basedOn w:val="Normal"/>
    <w:qFormat/>
    <w:rsid w:val="00CE0FA8"/>
    <w:rPr>
      <w:rFonts w:eastAsia="Times New Roman"/>
      <w:color w:val="000000"/>
      <w:szCs w:val="20"/>
    </w:rPr>
  </w:style>
  <w:style w:type="paragraph" w:customStyle="1" w:styleId="OmniPage33">
    <w:name w:val="OmniPage #33"/>
    <w:basedOn w:val="Normal"/>
    <w:qFormat/>
    <w:rsid w:val="00CE0FA8"/>
    <w:rPr>
      <w:rFonts w:eastAsia="Times New Roman"/>
      <w:color w:val="000000"/>
      <w:szCs w:val="20"/>
    </w:rPr>
  </w:style>
  <w:style w:type="paragraph" w:customStyle="1" w:styleId="OmniPage34">
    <w:name w:val="OmniPage #34"/>
    <w:basedOn w:val="Normal"/>
    <w:qFormat/>
    <w:rsid w:val="00CE0FA8"/>
    <w:rPr>
      <w:rFonts w:eastAsia="Times New Roman"/>
      <w:color w:val="000000"/>
      <w:szCs w:val="20"/>
    </w:rPr>
  </w:style>
  <w:style w:type="paragraph" w:customStyle="1" w:styleId="OmniPage35">
    <w:name w:val="OmniPage #35"/>
    <w:basedOn w:val="Normal"/>
    <w:qFormat/>
    <w:rsid w:val="00CE0FA8"/>
    <w:rPr>
      <w:rFonts w:eastAsia="Times New Roman"/>
      <w:color w:val="000000"/>
      <w:szCs w:val="20"/>
    </w:rPr>
  </w:style>
  <w:style w:type="paragraph" w:customStyle="1" w:styleId="OmniPage36">
    <w:name w:val="OmniPage #36"/>
    <w:basedOn w:val="Normal"/>
    <w:qFormat/>
    <w:rsid w:val="00CE0FA8"/>
    <w:rPr>
      <w:rFonts w:eastAsia="Times New Roman"/>
      <w:color w:val="000000"/>
      <w:szCs w:val="20"/>
    </w:rPr>
  </w:style>
  <w:style w:type="paragraph" w:customStyle="1" w:styleId="OmniPage37">
    <w:name w:val="OmniPage #37"/>
    <w:basedOn w:val="Normal"/>
    <w:qFormat/>
    <w:rsid w:val="00CE0FA8"/>
    <w:rPr>
      <w:rFonts w:eastAsia="Times New Roman"/>
      <w:color w:val="000000"/>
      <w:szCs w:val="20"/>
    </w:rPr>
  </w:style>
  <w:style w:type="paragraph" w:customStyle="1" w:styleId="OmniPage38">
    <w:name w:val="OmniPage #38"/>
    <w:basedOn w:val="Normal"/>
    <w:qFormat/>
    <w:rsid w:val="00CE0FA8"/>
    <w:rPr>
      <w:rFonts w:eastAsia="Times New Roman"/>
      <w:color w:val="000000"/>
      <w:szCs w:val="20"/>
    </w:rPr>
  </w:style>
  <w:style w:type="paragraph" w:customStyle="1" w:styleId="OmniPage39">
    <w:name w:val="OmniPage #39"/>
    <w:basedOn w:val="Normal"/>
    <w:qFormat/>
    <w:rsid w:val="00CE0FA8"/>
    <w:rPr>
      <w:rFonts w:eastAsia="Times New Roman"/>
      <w:color w:val="000000"/>
      <w:szCs w:val="20"/>
    </w:rPr>
  </w:style>
  <w:style w:type="paragraph" w:customStyle="1" w:styleId="OmniPage40">
    <w:name w:val="OmniPage #40"/>
    <w:basedOn w:val="Normal"/>
    <w:qFormat/>
    <w:rsid w:val="00CE0FA8"/>
    <w:rPr>
      <w:rFonts w:eastAsia="Times New Roman"/>
      <w:color w:val="000000"/>
      <w:szCs w:val="20"/>
    </w:rPr>
  </w:style>
  <w:style w:type="paragraph" w:customStyle="1" w:styleId="OmniPage41">
    <w:name w:val="OmniPage #41"/>
    <w:basedOn w:val="Normal"/>
    <w:qFormat/>
    <w:rsid w:val="00CE0FA8"/>
    <w:rPr>
      <w:rFonts w:eastAsia="Times New Roman"/>
      <w:color w:val="000000"/>
      <w:szCs w:val="20"/>
    </w:rPr>
  </w:style>
  <w:style w:type="paragraph" w:customStyle="1" w:styleId="OmniPage42">
    <w:name w:val="OmniPage #42"/>
    <w:basedOn w:val="Normal"/>
    <w:qFormat/>
    <w:rsid w:val="00CE0FA8"/>
    <w:rPr>
      <w:rFonts w:eastAsia="Times New Roman"/>
      <w:color w:val="000000"/>
      <w:szCs w:val="20"/>
    </w:rPr>
  </w:style>
  <w:style w:type="paragraph" w:customStyle="1" w:styleId="OmniPage43">
    <w:name w:val="OmniPage #43"/>
    <w:basedOn w:val="Normal"/>
    <w:qFormat/>
    <w:rsid w:val="00CE0FA8"/>
    <w:rPr>
      <w:rFonts w:eastAsia="Times New Roman"/>
      <w:color w:val="000000"/>
      <w:szCs w:val="20"/>
    </w:rPr>
  </w:style>
  <w:style w:type="paragraph" w:customStyle="1" w:styleId="OmniPage44">
    <w:name w:val="OmniPage #44"/>
    <w:basedOn w:val="Normal"/>
    <w:qFormat/>
    <w:rsid w:val="00CE0FA8"/>
    <w:rPr>
      <w:rFonts w:eastAsia="Times New Roman"/>
      <w:color w:val="000000"/>
      <w:szCs w:val="20"/>
    </w:rPr>
  </w:style>
  <w:style w:type="paragraph" w:customStyle="1" w:styleId="OmniPage45">
    <w:name w:val="OmniPage #45"/>
    <w:basedOn w:val="Normal"/>
    <w:qFormat/>
    <w:rsid w:val="00CE0FA8"/>
    <w:rPr>
      <w:rFonts w:eastAsia="Times New Roman"/>
      <w:color w:val="000000"/>
      <w:szCs w:val="20"/>
    </w:rPr>
  </w:style>
  <w:style w:type="paragraph" w:customStyle="1" w:styleId="OmniPage46">
    <w:name w:val="OmniPage #46"/>
    <w:basedOn w:val="Normal"/>
    <w:qFormat/>
    <w:rsid w:val="00CE0FA8"/>
    <w:rPr>
      <w:rFonts w:eastAsia="Times New Roman"/>
      <w:color w:val="000000"/>
      <w:szCs w:val="20"/>
    </w:rPr>
  </w:style>
  <w:style w:type="paragraph" w:customStyle="1" w:styleId="OmniPage47">
    <w:name w:val="OmniPage #47"/>
    <w:basedOn w:val="Normal"/>
    <w:qFormat/>
    <w:rsid w:val="00CE0FA8"/>
    <w:rPr>
      <w:rFonts w:eastAsia="Times New Roman"/>
      <w:color w:val="000000"/>
      <w:szCs w:val="20"/>
    </w:rPr>
  </w:style>
  <w:style w:type="paragraph" w:customStyle="1" w:styleId="OmniPage48">
    <w:name w:val="OmniPage #48"/>
    <w:basedOn w:val="Normal"/>
    <w:qFormat/>
    <w:rsid w:val="00CE0FA8"/>
    <w:rPr>
      <w:rFonts w:eastAsia="Times New Roman"/>
      <w:color w:val="000000"/>
      <w:szCs w:val="20"/>
    </w:rPr>
  </w:style>
  <w:style w:type="paragraph" w:customStyle="1" w:styleId="OmniPage49">
    <w:name w:val="OmniPage #49"/>
    <w:basedOn w:val="Normal"/>
    <w:qFormat/>
    <w:rsid w:val="00CE0FA8"/>
    <w:rPr>
      <w:rFonts w:eastAsia="Times New Roman"/>
      <w:color w:val="000000"/>
      <w:szCs w:val="20"/>
    </w:rPr>
  </w:style>
  <w:style w:type="paragraph" w:customStyle="1" w:styleId="OmniPage50">
    <w:name w:val="OmniPage #50"/>
    <w:basedOn w:val="Normal"/>
    <w:qFormat/>
    <w:rsid w:val="00CE0FA8"/>
    <w:rPr>
      <w:rFonts w:eastAsia="Times New Roman"/>
      <w:color w:val="000000"/>
      <w:szCs w:val="20"/>
    </w:rPr>
  </w:style>
  <w:style w:type="paragraph" w:customStyle="1" w:styleId="OmniPage51">
    <w:name w:val="OmniPage #51"/>
    <w:basedOn w:val="Normal"/>
    <w:qFormat/>
    <w:rsid w:val="00CE0FA8"/>
    <w:rPr>
      <w:rFonts w:eastAsia="Times New Roman"/>
      <w:color w:val="000000"/>
      <w:szCs w:val="20"/>
    </w:rPr>
  </w:style>
  <w:style w:type="paragraph" w:customStyle="1" w:styleId="OmniPage52">
    <w:name w:val="OmniPage #52"/>
    <w:basedOn w:val="Normal"/>
    <w:qFormat/>
    <w:rsid w:val="00CE0FA8"/>
    <w:rPr>
      <w:rFonts w:eastAsia="Times New Roman"/>
      <w:color w:val="000000"/>
      <w:szCs w:val="20"/>
    </w:rPr>
  </w:style>
  <w:style w:type="paragraph" w:customStyle="1" w:styleId="OmniPage53">
    <w:name w:val="OmniPage #53"/>
    <w:basedOn w:val="Normal"/>
    <w:qFormat/>
    <w:rsid w:val="00CE0FA8"/>
    <w:rPr>
      <w:rFonts w:eastAsia="Times New Roman"/>
      <w:color w:val="000000"/>
      <w:szCs w:val="20"/>
    </w:rPr>
  </w:style>
  <w:style w:type="paragraph" w:customStyle="1" w:styleId="OmniPage54">
    <w:name w:val="OmniPage #54"/>
    <w:basedOn w:val="Normal"/>
    <w:qFormat/>
    <w:rsid w:val="00CE0FA8"/>
    <w:rPr>
      <w:rFonts w:eastAsia="Times New Roman"/>
      <w:color w:val="000000"/>
      <w:szCs w:val="20"/>
    </w:rPr>
  </w:style>
  <w:style w:type="paragraph" w:customStyle="1" w:styleId="OmniPage55">
    <w:name w:val="OmniPage #55"/>
    <w:basedOn w:val="Normal"/>
    <w:qFormat/>
    <w:rsid w:val="00CE0FA8"/>
    <w:rPr>
      <w:rFonts w:eastAsia="Times New Roman"/>
      <w:color w:val="000000"/>
      <w:szCs w:val="20"/>
    </w:rPr>
  </w:style>
  <w:style w:type="paragraph" w:customStyle="1" w:styleId="OmniPage56">
    <w:name w:val="OmniPage #56"/>
    <w:basedOn w:val="Normal"/>
    <w:qFormat/>
    <w:rsid w:val="00CE0FA8"/>
    <w:rPr>
      <w:rFonts w:eastAsia="Times New Roman"/>
      <w:color w:val="000000"/>
      <w:szCs w:val="20"/>
    </w:rPr>
  </w:style>
  <w:style w:type="paragraph" w:customStyle="1" w:styleId="OmniPage57">
    <w:name w:val="OmniPage #57"/>
    <w:basedOn w:val="Normal"/>
    <w:qFormat/>
    <w:rsid w:val="00CE0FA8"/>
    <w:rPr>
      <w:rFonts w:eastAsia="Times New Roman"/>
      <w:color w:val="000000"/>
      <w:szCs w:val="20"/>
    </w:rPr>
  </w:style>
  <w:style w:type="paragraph" w:customStyle="1" w:styleId="OmniPage58">
    <w:name w:val="OmniPage #58"/>
    <w:basedOn w:val="Normal"/>
    <w:qFormat/>
    <w:rsid w:val="00CE0FA8"/>
    <w:rPr>
      <w:rFonts w:eastAsia="Times New Roman"/>
      <w:color w:val="000000"/>
      <w:szCs w:val="20"/>
    </w:rPr>
  </w:style>
  <w:style w:type="paragraph" w:customStyle="1" w:styleId="OmniPage59">
    <w:name w:val="OmniPage #59"/>
    <w:basedOn w:val="Normal"/>
    <w:qFormat/>
    <w:rsid w:val="00CE0FA8"/>
    <w:rPr>
      <w:rFonts w:eastAsia="Times New Roman"/>
      <w:color w:val="000000"/>
      <w:szCs w:val="20"/>
    </w:rPr>
  </w:style>
  <w:style w:type="paragraph" w:customStyle="1" w:styleId="OmniPage60">
    <w:name w:val="OmniPage #60"/>
    <w:basedOn w:val="Normal"/>
    <w:qFormat/>
    <w:rsid w:val="00CE0FA8"/>
    <w:rPr>
      <w:rFonts w:eastAsia="Times New Roman"/>
      <w:color w:val="000000"/>
      <w:szCs w:val="20"/>
    </w:rPr>
  </w:style>
  <w:style w:type="paragraph" w:customStyle="1" w:styleId="OmniPage61">
    <w:name w:val="OmniPage #61"/>
    <w:basedOn w:val="Normal"/>
    <w:qFormat/>
    <w:rsid w:val="00CE0FA8"/>
    <w:rPr>
      <w:rFonts w:eastAsia="Times New Roman"/>
      <w:color w:val="000000"/>
      <w:szCs w:val="20"/>
    </w:rPr>
  </w:style>
  <w:style w:type="paragraph" w:customStyle="1" w:styleId="OmniPage62">
    <w:name w:val="OmniPage #62"/>
    <w:basedOn w:val="Normal"/>
    <w:qFormat/>
    <w:rsid w:val="00CE0FA8"/>
    <w:rPr>
      <w:rFonts w:eastAsia="Times New Roman"/>
      <w:color w:val="000000"/>
      <w:szCs w:val="20"/>
    </w:rPr>
  </w:style>
  <w:style w:type="paragraph" w:customStyle="1" w:styleId="OmniPage63">
    <w:name w:val="OmniPage #63"/>
    <w:basedOn w:val="Normal"/>
    <w:qFormat/>
    <w:rsid w:val="00CE0FA8"/>
    <w:rPr>
      <w:rFonts w:eastAsia="Times New Roman"/>
      <w:color w:val="000000"/>
      <w:szCs w:val="20"/>
    </w:rPr>
  </w:style>
  <w:style w:type="paragraph" w:customStyle="1" w:styleId="OmniPage64">
    <w:name w:val="OmniPage #64"/>
    <w:basedOn w:val="Normal"/>
    <w:qFormat/>
    <w:rsid w:val="00CE0FA8"/>
    <w:rPr>
      <w:rFonts w:eastAsia="Times New Roman"/>
      <w:color w:val="000000"/>
      <w:szCs w:val="20"/>
    </w:rPr>
  </w:style>
  <w:style w:type="paragraph" w:customStyle="1" w:styleId="OmniPage65">
    <w:name w:val="OmniPage #65"/>
    <w:basedOn w:val="Normal"/>
    <w:qFormat/>
    <w:rsid w:val="00CE0FA8"/>
    <w:rPr>
      <w:rFonts w:eastAsia="Times New Roman"/>
      <w:color w:val="000000"/>
      <w:szCs w:val="20"/>
    </w:rPr>
  </w:style>
  <w:style w:type="paragraph" w:customStyle="1" w:styleId="OmniPage66">
    <w:name w:val="OmniPage #66"/>
    <w:basedOn w:val="Normal"/>
    <w:qFormat/>
    <w:rsid w:val="00CE0FA8"/>
    <w:rPr>
      <w:rFonts w:eastAsia="Times New Roman"/>
      <w:color w:val="000000"/>
      <w:szCs w:val="20"/>
    </w:rPr>
  </w:style>
  <w:style w:type="paragraph" w:customStyle="1" w:styleId="OmniPage67">
    <w:name w:val="OmniPage #67"/>
    <w:basedOn w:val="Normal"/>
    <w:qFormat/>
    <w:rsid w:val="00CE0FA8"/>
    <w:rPr>
      <w:rFonts w:eastAsia="Times New Roman"/>
      <w:color w:val="000000"/>
      <w:szCs w:val="20"/>
    </w:rPr>
  </w:style>
  <w:style w:type="paragraph" w:customStyle="1" w:styleId="OmniPage68">
    <w:name w:val="OmniPage #68"/>
    <w:basedOn w:val="Normal"/>
    <w:qFormat/>
    <w:rsid w:val="00CE0FA8"/>
    <w:rPr>
      <w:rFonts w:eastAsia="Times New Roman"/>
      <w:color w:val="000000"/>
      <w:szCs w:val="20"/>
    </w:rPr>
  </w:style>
  <w:style w:type="paragraph" w:customStyle="1" w:styleId="OmniPage69">
    <w:name w:val="OmniPage #69"/>
    <w:basedOn w:val="Normal"/>
    <w:qFormat/>
    <w:rsid w:val="00CE0FA8"/>
    <w:rPr>
      <w:rFonts w:eastAsia="Times New Roman"/>
      <w:color w:val="000000"/>
      <w:szCs w:val="20"/>
    </w:rPr>
  </w:style>
  <w:style w:type="paragraph" w:customStyle="1" w:styleId="OmniPage70">
    <w:name w:val="OmniPage #70"/>
    <w:basedOn w:val="Normal"/>
    <w:qFormat/>
    <w:rsid w:val="00CE0FA8"/>
    <w:rPr>
      <w:rFonts w:eastAsia="Times New Roman"/>
      <w:color w:val="000000"/>
      <w:szCs w:val="20"/>
    </w:rPr>
  </w:style>
  <w:style w:type="paragraph" w:customStyle="1" w:styleId="OmniPage71">
    <w:name w:val="OmniPage #71"/>
    <w:basedOn w:val="Normal"/>
    <w:qFormat/>
    <w:rsid w:val="00CE0FA8"/>
    <w:rPr>
      <w:rFonts w:eastAsia="Times New Roman"/>
      <w:color w:val="000000"/>
      <w:szCs w:val="20"/>
    </w:rPr>
  </w:style>
  <w:style w:type="table" w:customStyle="1" w:styleId="MediumGrid22">
    <w:name w:val="Medium Grid 22"/>
    <w:basedOn w:val="TableNormal"/>
    <w:uiPriority w:val="68"/>
    <w:rsid w:val="00CE0FA8"/>
    <w:pPr>
      <w:spacing w:after="0" w:line="240" w:lineRule="auto"/>
    </w:pPr>
    <w:rPr>
      <w:rFonts w:ascii="Cambria" w:eastAsia="PMingLiU" w:hAnsi="Cambria" w:cs="Times New Roman"/>
      <w:color w:val="000000"/>
      <w:sz w:val="20"/>
      <w:szCs w:val="2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character" w:customStyle="1" w:styleId="infoChar">
    <w:name w:val="info Char"/>
    <w:locked/>
    <w:rsid w:val="00CE0FA8"/>
    <w:rPr>
      <w:rFonts w:ascii="Times New Roman" w:eastAsia="Times New Roman" w:hAnsi="Times New Roman" w:cs="Calibri"/>
      <w:sz w:val="16"/>
      <w:szCs w:val="20"/>
    </w:rPr>
  </w:style>
  <w:style w:type="character" w:customStyle="1" w:styleId="createby">
    <w:name w:val="createby"/>
    <w:rsid w:val="00CE0FA8"/>
  </w:style>
  <w:style w:type="character" w:customStyle="1" w:styleId="quote-right">
    <w:name w:val="quote-right"/>
    <w:rsid w:val="00CE0FA8"/>
  </w:style>
  <w:style w:type="character" w:customStyle="1" w:styleId="smallcase">
    <w:name w:val="smallcase"/>
    <w:rsid w:val="00CE0FA8"/>
  </w:style>
  <w:style w:type="character" w:customStyle="1" w:styleId="ft0">
    <w:name w:val="ft0"/>
    <w:rsid w:val="00CE0FA8"/>
  </w:style>
  <w:style w:type="character" w:customStyle="1" w:styleId="ft2">
    <w:name w:val="ft2"/>
    <w:rsid w:val="00CE0FA8"/>
  </w:style>
  <w:style w:type="character" w:customStyle="1" w:styleId="ft3">
    <w:name w:val="ft3"/>
    <w:rsid w:val="00CE0FA8"/>
  </w:style>
  <w:style w:type="character" w:customStyle="1" w:styleId="StyleTimesNewRoman12ptBold1">
    <w:name w:val="Style Times New Roman 12 pt Bold1"/>
    <w:rsid w:val="00CE0FA8"/>
    <w:rPr>
      <w:b/>
      <w:bCs/>
      <w:sz w:val="24"/>
    </w:rPr>
  </w:style>
  <w:style w:type="character" w:customStyle="1" w:styleId="CircledChar2">
    <w:name w:val="Circled Char2"/>
    <w:rsid w:val="00CE0FA8"/>
    <w:rPr>
      <w:rFonts w:eastAsia="MS Mincho"/>
      <w:b/>
      <w:szCs w:val="24"/>
      <w:u w:val="single"/>
      <w:lang w:val="en-US" w:eastAsia="ja-JP" w:bidi="ar-SA"/>
    </w:rPr>
  </w:style>
  <w:style w:type="character" w:customStyle="1" w:styleId="SmallTextChar2">
    <w:name w:val="Small Text Char2"/>
    <w:rsid w:val="00CE0FA8"/>
    <w:rPr>
      <w:rFonts w:eastAsia="MS Mincho"/>
      <w:sz w:val="15"/>
      <w:szCs w:val="24"/>
      <w:lang w:val="en-US" w:eastAsia="ja-JP" w:bidi="ar-SA"/>
    </w:rPr>
  </w:style>
  <w:style w:type="character" w:customStyle="1" w:styleId="BoldandUnderlineCharCharCharCharChar1">
    <w:name w:val="Bold and Underline Char Char Char Char Char1"/>
    <w:rsid w:val="00CE0FA8"/>
    <w:rPr>
      <w:b/>
      <w:szCs w:val="24"/>
      <w:u w:val="single"/>
      <w:lang w:val="en-US" w:eastAsia="en-US" w:bidi="ar-SA"/>
    </w:rPr>
  </w:style>
  <w:style w:type="character" w:customStyle="1" w:styleId="SmallCardChar">
    <w:name w:val="Small Card Char"/>
    <w:rsid w:val="00CE0FA8"/>
    <w:rPr>
      <w:rFonts w:ascii="Palatino Linotype" w:eastAsia="Times New Roman" w:hAnsi="Palatino Linotype"/>
      <w:sz w:val="12"/>
      <w:szCs w:val="24"/>
    </w:rPr>
  </w:style>
  <w:style w:type="character" w:customStyle="1" w:styleId="StyleBoldUnderline10ptBold">
    <w:name w:val="Style Bold Underline + 10 pt Bold"/>
    <w:rsid w:val="00CE0FA8"/>
    <w:rPr>
      <w:b/>
      <w:bCs/>
      <w:sz w:val="20"/>
      <w:u w:val="thick"/>
    </w:rPr>
  </w:style>
  <w:style w:type="character" w:customStyle="1" w:styleId="separator">
    <w:name w:val="separator"/>
    <w:rsid w:val="00CE0FA8"/>
  </w:style>
  <w:style w:type="character" w:customStyle="1" w:styleId="PageHeaderChar">
    <w:name w:val="Page Header Char"/>
    <w:link w:val="PageHeader"/>
    <w:rsid w:val="00CE0FA8"/>
    <w:rPr>
      <w:rFonts w:ascii="Calibri" w:hAnsi="Calibri"/>
    </w:rPr>
  </w:style>
  <w:style w:type="paragraph" w:customStyle="1" w:styleId="NormalNoUnderline">
    <w:name w:val="Normal + No Underline"/>
    <w:basedOn w:val="Normal"/>
    <w:link w:val="NormalNoUnderlineChar"/>
    <w:qFormat/>
    <w:rsid w:val="00CE0FA8"/>
    <w:pPr>
      <w:ind w:left="720"/>
    </w:pPr>
    <w:rPr>
      <w:rFonts w:eastAsia="Times New Roman"/>
      <w:sz w:val="12"/>
    </w:rPr>
  </w:style>
  <w:style w:type="character" w:customStyle="1" w:styleId="NormalNoUnderlineChar">
    <w:name w:val="Normal + No Underline Char"/>
    <w:link w:val="NormalNoUnderline"/>
    <w:rsid w:val="00CE0FA8"/>
    <w:rPr>
      <w:rFonts w:ascii="Calibri" w:eastAsia="Times New Roman" w:hAnsi="Calibri"/>
      <w:sz w:val="12"/>
    </w:rPr>
  </w:style>
  <w:style w:type="paragraph" w:customStyle="1" w:styleId="TagCite3">
    <w:name w:val="Tag Cite"/>
    <w:basedOn w:val="PageHeader"/>
    <w:link w:val="TagCiteChar5"/>
    <w:qFormat/>
    <w:rsid w:val="00CE0FA8"/>
    <w:rPr>
      <w:rFonts w:eastAsia="SimSun"/>
      <w:b/>
      <w:sz w:val="24"/>
      <w:lang w:eastAsia="zh-CN"/>
    </w:rPr>
  </w:style>
  <w:style w:type="character" w:customStyle="1" w:styleId="TagCiteChar5">
    <w:name w:val="Tag Cite Char"/>
    <w:link w:val="TagCite3"/>
    <w:rsid w:val="00CE0FA8"/>
    <w:rPr>
      <w:rFonts w:ascii="Calibri" w:eastAsia="SimSun" w:hAnsi="Calibri"/>
      <w:b/>
      <w:sz w:val="24"/>
      <w:lang w:eastAsia="zh-CN"/>
    </w:rPr>
  </w:style>
  <w:style w:type="character" w:customStyle="1" w:styleId="smalllink">
    <w:name w:val="smalllink"/>
    <w:rsid w:val="00CE0FA8"/>
  </w:style>
  <w:style w:type="character" w:customStyle="1" w:styleId="bighead1">
    <w:name w:val="bighead1"/>
    <w:rsid w:val="00CE0FA8"/>
    <w:rPr>
      <w:rFonts w:ascii="Verdana" w:hAnsi="Verdana" w:hint="default"/>
      <w:b/>
      <w:bCs/>
      <w:sz w:val="27"/>
      <w:szCs w:val="27"/>
    </w:rPr>
  </w:style>
  <w:style w:type="paragraph" w:customStyle="1" w:styleId="Tiny-WFU">
    <w:name w:val="Tiny-WFU"/>
    <w:basedOn w:val="Normal"/>
    <w:qFormat/>
    <w:rsid w:val="00CE0FA8"/>
    <w:rPr>
      <w:rFonts w:ascii="Cambria" w:eastAsia="Malgun Gothic" w:hAnsi="Cambria"/>
      <w:sz w:val="12"/>
      <w:lang w:eastAsia="ko-KR"/>
    </w:rPr>
  </w:style>
  <w:style w:type="character" w:customStyle="1" w:styleId="b">
    <w:name w:val="b"/>
    <w:rsid w:val="00CE0FA8"/>
  </w:style>
  <w:style w:type="character" w:customStyle="1" w:styleId="left-date1">
    <w:name w:val="left-date1"/>
    <w:rsid w:val="00CE0FA8"/>
    <w:rPr>
      <w:rFonts w:ascii="Verdana" w:hAnsi="Verdana" w:hint="default"/>
      <w:color w:val="666666"/>
      <w:sz w:val="14"/>
      <w:szCs w:val="14"/>
    </w:rPr>
  </w:style>
  <w:style w:type="paragraph" w:customStyle="1" w:styleId="seeall">
    <w:name w:val="seeall"/>
    <w:basedOn w:val="Normal"/>
    <w:qFormat/>
    <w:rsid w:val="00CE0FA8"/>
    <w:pPr>
      <w:spacing w:before="100" w:beforeAutospacing="1" w:after="100" w:afterAutospacing="1"/>
    </w:pPr>
    <w:rPr>
      <w:rFonts w:eastAsia="Times New Roman"/>
      <w:sz w:val="24"/>
    </w:rPr>
  </w:style>
  <w:style w:type="character" w:customStyle="1" w:styleId="list-comma">
    <w:name w:val="list-comma"/>
    <w:basedOn w:val="DefaultParagraphFont"/>
    <w:rsid w:val="00CE0FA8"/>
  </w:style>
  <w:style w:type="character" w:customStyle="1" w:styleId="livefyre-commentcount">
    <w:name w:val="livefyre-commentcount"/>
    <w:basedOn w:val="DefaultParagraphFont"/>
    <w:rsid w:val="00CE0FA8"/>
  </w:style>
  <w:style w:type="character" w:customStyle="1" w:styleId="rednegchange">
    <w:name w:val="red_neg_change"/>
    <w:basedOn w:val="DefaultParagraphFont"/>
    <w:rsid w:val="00CE0FA8"/>
  </w:style>
  <w:style w:type="character" w:customStyle="1" w:styleId="wsodqchgshow">
    <w:name w:val="wsodq_chgshow"/>
    <w:basedOn w:val="DefaultParagraphFont"/>
    <w:rsid w:val="00CE0FA8"/>
  </w:style>
  <w:style w:type="character" w:customStyle="1" w:styleId="greenposchange">
    <w:name w:val="green_pos_change"/>
    <w:basedOn w:val="DefaultParagraphFont"/>
    <w:rsid w:val="00CE0FA8"/>
  </w:style>
  <w:style w:type="character" w:customStyle="1" w:styleId="image-credit">
    <w:name w:val="image-credit"/>
    <w:basedOn w:val="DefaultParagraphFont"/>
    <w:rsid w:val="00CE0FA8"/>
  </w:style>
  <w:style w:type="paragraph" w:customStyle="1" w:styleId="gascontcredit">
    <w:name w:val="gas_cont_credit"/>
    <w:basedOn w:val="Normal"/>
    <w:qFormat/>
    <w:rsid w:val="00CE0FA8"/>
    <w:pPr>
      <w:spacing w:before="100" w:beforeAutospacing="1" w:after="100" w:afterAutospacing="1"/>
    </w:pPr>
    <w:rPr>
      <w:rFonts w:eastAsia="Times New Roman"/>
      <w:sz w:val="24"/>
    </w:rPr>
  </w:style>
  <w:style w:type="paragraph" w:customStyle="1" w:styleId="endarticle">
    <w:name w:val="endarticle"/>
    <w:basedOn w:val="Normal"/>
    <w:uiPriority w:val="99"/>
    <w:qFormat/>
    <w:rsid w:val="00CE0FA8"/>
    <w:pPr>
      <w:spacing w:before="100" w:beforeAutospacing="1" w:after="100" w:afterAutospacing="1"/>
    </w:pPr>
    <w:rPr>
      <w:rFonts w:eastAsia="Times New Roman"/>
      <w:sz w:val="24"/>
    </w:rPr>
  </w:style>
  <w:style w:type="paragraph" w:customStyle="1" w:styleId="a-body-text">
    <w:name w:val="a-body-text"/>
    <w:basedOn w:val="Normal"/>
    <w:uiPriority w:val="99"/>
    <w:qFormat/>
    <w:rsid w:val="00CE0FA8"/>
    <w:pPr>
      <w:spacing w:before="100" w:beforeAutospacing="1" w:after="100" w:afterAutospacing="1"/>
    </w:pPr>
    <w:rPr>
      <w:rFonts w:eastAsia="Times New Roman"/>
      <w:sz w:val="24"/>
    </w:rPr>
  </w:style>
  <w:style w:type="paragraph" w:customStyle="1" w:styleId="obgpara">
    <w:name w:val="obg_para"/>
    <w:basedOn w:val="Normal"/>
    <w:uiPriority w:val="99"/>
    <w:qFormat/>
    <w:rsid w:val="00CE0FA8"/>
    <w:pPr>
      <w:spacing w:before="100" w:beforeAutospacing="1" w:after="100" w:afterAutospacing="1"/>
    </w:pPr>
    <w:rPr>
      <w:rFonts w:eastAsia="Times New Roman"/>
      <w:sz w:val="24"/>
    </w:rPr>
  </w:style>
  <w:style w:type="character" w:customStyle="1" w:styleId="caption4">
    <w:name w:val="caption4"/>
    <w:basedOn w:val="DefaultParagraphFont"/>
    <w:rsid w:val="00CE0FA8"/>
  </w:style>
  <w:style w:type="character" w:customStyle="1" w:styleId="honorific-prefix">
    <w:name w:val="honorific-prefix"/>
    <w:basedOn w:val="DefaultParagraphFont"/>
    <w:rsid w:val="00CE0FA8"/>
  </w:style>
  <w:style w:type="character" w:customStyle="1" w:styleId="given-name">
    <w:name w:val="given-name"/>
    <w:basedOn w:val="DefaultParagraphFont"/>
    <w:rsid w:val="00CE0FA8"/>
  </w:style>
  <w:style w:type="character" w:customStyle="1" w:styleId="family-name">
    <w:name w:val="family-name"/>
    <w:basedOn w:val="DefaultParagraphFont"/>
    <w:rsid w:val="00CE0FA8"/>
  </w:style>
  <w:style w:type="character" w:customStyle="1" w:styleId="chead">
    <w:name w:val="chead"/>
    <w:basedOn w:val="DefaultParagraphFont"/>
    <w:rsid w:val="00CE0FA8"/>
  </w:style>
  <w:style w:type="character" w:customStyle="1" w:styleId="obgcapsstart">
    <w:name w:val="obg_caps_start"/>
    <w:basedOn w:val="DefaultParagraphFont"/>
    <w:rsid w:val="00CE0FA8"/>
  </w:style>
  <w:style w:type="character" w:customStyle="1" w:styleId="althead">
    <w:name w:val="althead"/>
    <w:basedOn w:val="DefaultParagraphFont"/>
    <w:rsid w:val="00CE0FA8"/>
  </w:style>
  <w:style w:type="character" w:customStyle="1" w:styleId="arbd1">
    <w:name w:val="arbd1"/>
    <w:basedOn w:val="DefaultParagraphFont"/>
    <w:rsid w:val="00CE0FA8"/>
  </w:style>
  <w:style w:type="character" w:customStyle="1" w:styleId="unx">
    <w:name w:val="unx"/>
    <w:basedOn w:val="DefaultParagraphFont"/>
    <w:rsid w:val="00CE0FA8"/>
  </w:style>
  <w:style w:type="character" w:customStyle="1" w:styleId="lrdctph">
    <w:name w:val="lr_dct_ph"/>
    <w:basedOn w:val="DefaultParagraphFont"/>
    <w:rsid w:val="00CE0FA8"/>
  </w:style>
  <w:style w:type="character" w:customStyle="1" w:styleId="Styleunderline12pt">
    <w:name w:val="Style underline + 12 pt"/>
    <w:rsid w:val="00CE0FA8"/>
    <w:rPr>
      <w:rFonts w:ascii="Times New Roman" w:hAnsi="Times New Roman"/>
      <w:bCs/>
      <w:sz w:val="20"/>
      <w:u w:val="single"/>
    </w:rPr>
  </w:style>
  <w:style w:type="character" w:customStyle="1" w:styleId="StyleUnderlineChar19pt">
    <w:name w:val="Style Underline Char1 + 9 pt"/>
    <w:basedOn w:val="UnderlineChar1"/>
    <w:rsid w:val="00CE0FA8"/>
    <w:rPr>
      <w:rFonts w:ascii="Times New Roman" w:hAnsi="Times New Roman"/>
      <w:sz w:val="20"/>
      <w:szCs w:val="24"/>
      <w:u w:val="single"/>
      <w:lang w:val="en-US" w:eastAsia="en-US" w:bidi="ar-SA"/>
    </w:rPr>
  </w:style>
  <w:style w:type="character" w:customStyle="1" w:styleId="StyleUnderlineChar19pt1">
    <w:name w:val="Style Underline Char1 + 9 pt1"/>
    <w:basedOn w:val="UnderlineChar1"/>
    <w:rsid w:val="00CE0FA8"/>
    <w:rPr>
      <w:rFonts w:ascii="Times New Roman" w:hAnsi="Times New Roman"/>
      <w:sz w:val="20"/>
      <w:szCs w:val="24"/>
      <w:u w:val="single"/>
      <w:lang w:val="en-US" w:eastAsia="en-US" w:bidi="ar-SA"/>
    </w:rPr>
  </w:style>
  <w:style w:type="character" w:customStyle="1" w:styleId="StyleUnderlineChar9pt1">
    <w:name w:val="Style Underline Char + 9 pt1"/>
    <w:basedOn w:val="DefaultParagraphFont"/>
    <w:rsid w:val="00CE0FA8"/>
    <w:rPr>
      <w:rFonts w:ascii="Times New Roman" w:hAnsi="Times New Roman"/>
      <w:sz w:val="20"/>
      <w:u w:val="single"/>
      <w:lang w:val="en-US" w:eastAsia="en-US" w:bidi="ar-SA"/>
    </w:rPr>
  </w:style>
  <w:style w:type="paragraph" w:customStyle="1" w:styleId="StyleUnderline9pt10">
    <w:name w:val="Style Underline + 9 pt1"/>
    <w:qFormat/>
    <w:rsid w:val="00CE0FA8"/>
    <w:pPr>
      <w:spacing w:after="0" w:line="240" w:lineRule="auto"/>
    </w:pPr>
    <w:rPr>
      <w:rFonts w:ascii="Times New Roman" w:eastAsia="SimSun" w:hAnsi="Times New Roman" w:cs="Times New Roman"/>
      <w:sz w:val="20"/>
      <w:szCs w:val="20"/>
      <w:u w:val="single"/>
    </w:rPr>
  </w:style>
  <w:style w:type="character" w:customStyle="1" w:styleId="Style9ptUnderline1">
    <w:name w:val="Style 9 pt Underline1"/>
    <w:rsid w:val="00CE0FA8"/>
    <w:rPr>
      <w:sz w:val="20"/>
      <w:u w:val="single"/>
    </w:rPr>
  </w:style>
  <w:style w:type="character" w:customStyle="1" w:styleId="StyleUnderlineChar19pt2">
    <w:name w:val="Style Underline Char1 + 9 pt2"/>
    <w:basedOn w:val="UnderlineChar1"/>
    <w:rsid w:val="00CE0FA8"/>
    <w:rPr>
      <w:rFonts w:ascii="Times New Roman" w:hAnsi="Times New Roman"/>
      <w:sz w:val="20"/>
      <w:szCs w:val="24"/>
      <w:u w:val="single"/>
      <w:lang w:val="en-US" w:eastAsia="en-US" w:bidi="ar-SA"/>
    </w:rPr>
  </w:style>
  <w:style w:type="character" w:customStyle="1" w:styleId="StyleUnderlineChar19pt3">
    <w:name w:val="Style Underline Char1 + 9 pt3"/>
    <w:basedOn w:val="UnderlineChar1"/>
    <w:rsid w:val="00CE0FA8"/>
    <w:rPr>
      <w:rFonts w:ascii="Times New Roman" w:hAnsi="Times New Roman"/>
      <w:sz w:val="20"/>
      <w:szCs w:val="24"/>
      <w:u w:val="single"/>
      <w:lang w:val="en-US" w:eastAsia="en-US" w:bidi="ar-SA"/>
    </w:rPr>
  </w:style>
  <w:style w:type="character" w:customStyle="1" w:styleId="StyleUnderlineChar19ptBorderSinglesolidlineAuto">
    <w:name w:val="Style Underline Char1 + 9 pt Border: : (Single solid line Auto  ..."/>
    <w:rsid w:val="00CE0FA8"/>
    <w:rPr>
      <w:rFonts w:ascii="Times New Roman" w:hAnsi="Times New Roman"/>
      <w:sz w:val="20"/>
      <w:szCs w:val="24"/>
      <w:u w:val="single"/>
      <w:bdr w:val="single" w:sz="4" w:space="0" w:color="auto"/>
      <w:lang w:val="en-US" w:eastAsia="en-US" w:bidi="ar-SA"/>
    </w:rPr>
  </w:style>
  <w:style w:type="character" w:customStyle="1" w:styleId="StyleUnderlineChar19ptBold">
    <w:name w:val="Style Underline Char1 + 9 pt Bold"/>
    <w:rsid w:val="00CE0FA8"/>
    <w:rPr>
      <w:rFonts w:ascii="Times New Roman" w:hAnsi="Times New Roman"/>
      <w:b/>
      <w:bCs/>
      <w:sz w:val="20"/>
      <w:szCs w:val="24"/>
      <w:u w:val="single"/>
      <w:lang w:val="en-US" w:eastAsia="en-US" w:bidi="ar-SA"/>
    </w:rPr>
  </w:style>
  <w:style w:type="character" w:customStyle="1" w:styleId="content">
    <w:name w:val="content"/>
    <w:basedOn w:val="DefaultParagraphFont"/>
    <w:rsid w:val="00CE0FA8"/>
  </w:style>
  <w:style w:type="character" w:customStyle="1" w:styleId="tagCharCharCharChar0">
    <w:name w:val="tag Char Char Char Char"/>
    <w:rsid w:val="00CE0FA8"/>
    <w:rPr>
      <w:rFonts w:ascii="Georgia" w:eastAsia="Calibri" w:hAnsi="Georgia" w:cs="Calibri"/>
      <w:b/>
      <w:sz w:val="24"/>
    </w:rPr>
  </w:style>
  <w:style w:type="character" w:customStyle="1" w:styleId="3">
    <w:name w:val="3"/>
    <w:rsid w:val="00CE0FA8"/>
    <w:rPr>
      <w:rFonts w:cs="Arial"/>
      <w:bCs/>
      <w:sz w:val="20"/>
      <w:u w:val="single"/>
      <w:lang w:val="en-US" w:eastAsia="en-US" w:bidi="ar-SA"/>
    </w:rPr>
  </w:style>
  <w:style w:type="character" w:customStyle="1" w:styleId="Heading2CharCharCharCharCharCharCharCharCharCharCharCharCharCharCharChar">
    <w:name w:val="Heading 2 Char Char Char Char Char Char Char Char Char Char Char Char Char Char Char Char"/>
    <w:rsid w:val="00CE0FA8"/>
    <w:rPr>
      <w:rFonts w:cs="Arial"/>
      <w:b/>
      <w:bCs/>
      <w:iCs/>
      <w:szCs w:val="28"/>
      <w:lang w:val="en-US" w:eastAsia="en-US" w:bidi="ar-SA"/>
    </w:rPr>
  </w:style>
  <w:style w:type="paragraph" w:customStyle="1" w:styleId="EmphasisText">
    <w:name w:val="Emphasis Text"/>
    <w:basedOn w:val="UnderlinedText"/>
    <w:link w:val="EmphasisTextChar"/>
    <w:qFormat/>
    <w:rsid w:val="00CE0FA8"/>
    <w:pPr>
      <w:jc w:val="left"/>
    </w:pPr>
    <w:rPr>
      <w:rFonts w:ascii="Calibri" w:eastAsia="SimSun" w:hAnsi="Calibri"/>
      <w:u w:val="single"/>
    </w:rPr>
  </w:style>
  <w:style w:type="character" w:customStyle="1" w:styleId="EmphasisTextChar">
    <w:name w:val="Emphasis Text Char"/>
    <w:link w:val="EmphasisText"/>
    <w:rsid w:val="00CE0FA8"/>
    <w:rPr>
      <w:rFonts w:ascii="Calibri" w:eastAsia="SimSun" w:hAnsi="Calibri"/>
      <w:b/>
      <w:sz w:val="24"/>
      <w:u w:val="single"/>
    </w:rPr>
  </w:style>
  <w:style w:type="character" w:customStyle="1" w:styleId="7">
    <w:name w:val="7"/>
    <w:rsid w:val="00CE0FA8"/>
    <w:rPr>
      <w:rFonts w:cs="Arial"/>
      <w:bCs/>
      <w:sz w:val="20"/>
      <w:u w:val="single"/>
      <w:lang w:val="en-US" w:eastAsia="en-US" w:bidi="ar-SA"/>
    </w:rPr>
  </w:style>
  <w:style w:type="character" w:customStyle="1" w:styleId="StyleUnderlineChar19pt4">
    <w:name w:val="Style Underline Char1 + 9 pt4"/>
    <w:basedOn w:val="UnderlineChar1"/>
    <w:rsid w:val="00CE0FA8"/>
    <w:rPr>
      <w:rFonts w:ascii="Times New Roman" w:hAnsi="Times New Roman"/>
      <w:sz w:val="20"/>
      <w:szCs w:val="24"/>
      <w:u w:val="single"/>
      <w:lang w:val="en-US" w:eastAsia="en-US" w:bidi="ar-SA"/>
    </w:rPr>
  </w:style>
  <w:style w:type="character" w:customStyle="1" w:styleId="StyleUnderlineChar19ptBold1">
    <w:name w:val="Style Underline Char1 + 9 pt Bold1"/>
    <w:rsid w:val="00CE0FA8"/>
    <w:rPr>
      <w:rFonts w:ascii="Times New Roman" w:hAnsi="Times New Roman"/>
      <w:b/>
      <w:bCs/>
      <w:sz w:val="20"/>
      <w:szCs w:val="24"/>
      <w:u w:val="single"/>
      <w:lang w:val="en-US" w:eastAsia="en-US" w:bidi="ar-SA"/>
    </w:rPr>
  </w:style>
  <w:style w:type="character" w:customStyle="1" w:styleId="Style9ptUnderline3">
    <w:name w:val="Style 9 pt Underline3"/>
    <w:rsid w:val="00CE0FA8"/>
    <w:rPr>
      <w:sz w:val="20"/>
      <w:u w:val="single"/>
    </w:rPr>
  </w:style>
  <w:style w:type="character" w:customStyle="1" w:styleId="Style9ptUnderline4">
    <w:name w:val="Style 9 pt Underline4"/>
    <w:rsid w:val="00CE0FA8"/>
    <w:rPr>
      <w:sz w:val="20"/>
      <w:u w:val="single"/>
    </w:rPr>
  </w:style>
  <w:style w:type="character" w:customStyle="1" w:styleId="Styleunderline9ptBold">
    <w:name w:val="Style underline + 9 pt Bold"/>
    <w:rsid w:val="00CE0FA8"/>
    <w:rPr>
      <w:b/>
      <w:bCs/>
      <w:sz w:val="20"/>
      <w:u w:val="single"/>
    </w:rPr>
  </w:style>
  <w:style w:type="character" w:customStyle="1" w:styleId="StyleUnderliningChar9ptBold">
    <w:name w:val="Style Underlining Char + 9 pt Bold"/>
    <w:rsid w:val="00CE0FA8"/>
    <w:rPr>
      <w:rFonts w:ascii="Times New Roman" w:hAnsi="Times New Roman"/>
      <w:b/>
      <w:bCs/>
      <w:sz w:val="20"/>
      <w:szCs w:val="24"/>
      <w:u w:val="single"/>
      <w:lang w:val="en-US" w:eastAsia="en-US" w:bidi="ar-SA"/>
    </w:rPr>
  </w:style>
  <w:style w:type="character" w:customStyle="1" w:styleId="StyleUnderliningChar9pt">
    <w:name w:val="Style Underlining Char + 9 pt"/>
    <w:rsid w:val="00CE0FA8"/>
    <w:rPr>
      <w:rFonts w:ascii="Times New Roman" w:hAnsi="Times New Roman"/>
      <w:sz w:val="20"/>
      <w:szCs w:val="24"/>
      <w:u w:val="single"/>
      <w:lang w:val="en-US" w:eastAsia="en-US" w:bidi="ar-SA"/>
    </w:rPr>
  </w:style>
  <w:style w:type="character" w:customStyle="1" w:styleId="34">
    <w:name w:val="34"/>
    <w:rsid w:val="00CE0FA8"/>
    <w:rPr>
      <w:rFonts w:ascii="Times New Roman" w:hAnsi="Times New Roman" w:cs="Arial"/>
      <w:bCs/>
      <w:sz w:val="20"/>
      <w:u w:val="single"/>
      <w:lang w:val="en-US" w:eastAsia="en-US" w:bidi="ar-SA"/>
    </w:rPr>
  </w:style>
  <w:style w:type="character" w:customStyle="1" w:styleId="45">
    <w:name w:val="45"/>
    <w:rsid w:val="00CE0FA8"/>
    <w:rPr>
      <w:rFonts w:ascii="Times New Roman" w:hAnsi="Times New Roman" w:cs="Arial"/>
      <w:b/>
      <w:bCs/>
      <w:sz w:val="20"/>
      <w:u w:val="single"/>
      <w:lang w:val="en-US" w:eastAsia="en-US" w:bidi="ar-SA"/>
    </w:rPr>
  </w:style>
  <w:style w:type="character" w:customStyle="1" w:styleId="Style9ptUnderline5">
    <w:name w:val="Style 9 pt Underline5"/>
    <w:rsid w:val="00CE0FA8"/>
    <w:rPr>
      <w:rFonts w:ascii="Times New Roman" w:hAnsi="Times New Roman"/>
      <w:sz w:val="20"/>
      <w:u w:val="single"/>
    </w:rPr>
  </w:style>
  <w:style w:type="character" w:customStyle="1" w:styleId="Style9ptBoldUnderline2">
    <w:name w:val="Style 9 pt Bold Underline2"/>
    <w:rsid w:val="00CE0FA8"/>
    <w:rPr>
      <w:rFonts w:ascii="Times New Roman" w:hAnsi="Times New Roman"/>
      <w:b/>
      <w:bCs/>
      <w:sz w:val="20"/>
      <w:u w:val="single"/>
    </w:rPr>
  </w:style>
  <w:style w:type="character" w:customStyle="1" w:styleId="StyleBoldItalicUnderlineBorderSinglesolidlineAuto">
    <w:name w:val="Style Bold Italic Underline Border: : (Single solid line Auto ..."/>
    <w:rsid w:val="00CE0FA8"/>
    <w:rPr>
      <w:rFonts w:ascii="Times New Roman" w:hAnsi="Times New Roman"/>
      <w:b/>
      <w:bCs/>
      <w:i/>
      <w:iCs/>
      <w:sz w:val="20"/>
      <w:u w:val="single"/>
      <w:bdr w:val="single" w:sz="4" w:space="0" w:color="auto"/>
    </w:rPr>
  </w:style>
  <w:style w:type="paragraph" w:customStyle="1" w:styleId="StyleStyle49pt1">
    <w:name w:val="Style Style4 + 9 pt1"/>
    <w:basedOn w:val="Style4"/>
    <w:link w:val="StyleStyle49pt1Char"/>
    <w:qFormat/>
    <w:rsid w:val="00CE0FA8"/>
    <w:rPr>
      <w:rFonts w:ascii="Calibri" w:hAnsi="Calibri"/>
      <w:lang w:eastAsia="zh-CN"/>
    </w:rPr>
  </w:style>
  <w:style w:type="character" w:customStyle="1" w:styleId="StyleStyle49pt1Char">
    <w:name w:val="Style Style4 + 9 pt1 Char"/>
    <w:basedOn w:val="Style4Char"/>
    <w:link w:val="StyleStyle49pt1"/>
    <w:rsid w:val="00CE0FA8"/>
    <w:rPr>
      <w:rFonts w:ascii="Calibri" w:eastAsia="Times New Roman" w:hAnsi="Calibri"/>
      <w:u w:val="single"/>
      <w:lang w:eastAsia="zh-CN"/>
    </w:rPr>
  </w:style>
  <w:style w:type="paragraph" w:customStyle="1" w:styleId="StyleStyle49ptBold1">
    <w:name w:val="Style Style4 + 9 pt Bold1"/>
    <w:basedOn w:val="Style4"/>
    <w:link w:val="StyleStyle49ptBold1Char"/>
    <w:qFormat/>
    <w:rsid w:val="00CE0FA8"/>
    <w:rPr>
      <w:rFonts w:ascii="Calibri" w:eastAsiaTheme="minorHAnsi" w:hAnsi="Calibri"/>
      <w:b/>
      <w:bCs/>
    </w:rPr>
  </w:style>
  <w:style w:type="character" w:customStyle="1" w:styleId="StyleStyle49ptBold1Char">
    <w:name w:val="Style Style4 + 9 pt Bold1 Char"/>
    <w:link w:val="StyleStyle49ptBold1"/>
    <w:rsid w:val="00CE0FA8"/>
    <w:rPr>
      <w:rFonts w:ascii="Calibri" w:hAnsi="Calibri"/>
      <w:b/>
      <w:bCs/>
      <w:u w:val="single"/>
    </w:rPr>
  </w:style>
  <w:style w:type="paragraph" w:customStyle="1" w:styleId="StyleStyle49pt2">
    <w:name w:val="Style Style4 + 9 pt2"/>
    <w:basedOn w:val="Style4"/>
    <w:link w:val="StyleStyle49pt2Char"/>
    <w:qFormat/>
    <w:rsid w:val="00CE0FA8"/>
    <w:rPr>
      <w:rFonts w:ascii="Calibri" w:hAnsi="Calibri"/>
      <w:lang w:eastAsia="zh-CN"/>
    </w:rPr>
  </w:style>
  <w:style w:type="character" w:customStyle="1" w:styleId="StyleStyle49pt2Char">
    <w:name w:val="Style Style4 + 9 pt2 Char"/>
    <w:basedOn w:val="Style4Char"/>
    <w:link w:val="StyleStyle49pt2"/>
    <w:rsid w:val="00CE0FA8"/>
    <w:rPr>
      <w:rFonts w:ascii="Calibri" w:eastAsia="Times New Roman" w:hAnsi="Calibri"/>
      <w:u w:val="single"/>
      <w:lang w:eastAsia="zh-CN"/>
    </w:rPr>
  </w:style>
  <w:style w:type="paragraph" w:customStyle="1" w:styleId="StyleStyle49ptBold2">
    <w:name w:val="Style Style4 + 9 pt Bold2"/>
    <w:basedOn w:val="Style4"/>
    <w:link w:val="StyleStyle49ptBold2Char"/>
    <w:qFormat/>
    <w:rsid w:val="00CE0FA8"/>
    <w:rPr>
      <w:rFonts w:ascii="Calibri" w:eastAsiaTheme="minorHAnsi" w:hAnsi="Calibri"/>
      <w:b/>
      <w:bCs/>
    </w:rPr>
  </w:style>
  <w:style w:type="character" w:customStyle="1" w:styleId="StyleStyle49ptBold2Char">
    <w:name w:val="Style Style4 + 9 pt Bold2 Char"/>
    <w:link w:val="StyleStyle49ptBold2"/>
    <w:rsid w:val="00CE0FA8"/>
    <w:rPr>
      <w:rFonts w:ascii="Calibri" w:hAnsi="Calibri"/>
      <w:b/>
      <w:bCs/>
      <w:u w:val="single"/>
    </w:rPr>
  </w:style>
  <w:style w:type="character" w:customStyle="1" w:styleId="StyleArialNarrow9pt">
    <w:name w:val="Style Arial Narrow 9 pt"/>
    <w:rsid w:val="00CE0FA8"/>
    <w:rPr>
      <w:rFonts w:ascii="Times New Roman" w:hAnsi="Times New Roman"/>
      <w:sz w:val="20"/>
    </w:rPr>
  </w:style>
  <w:style w:type="paragraph" w:customStyle="1" w:styleId="CiteBody">
    <w:name w:val="Cite Body"/>
    <w:basedOn w:val="Normal"/>
    <w:link w:val="CiteBodyChar"/>
    <w:qFormat/>
    <w:rsid w:val="00CE0FA8"/>
    <w:rPr>
      <w:rFonts w:eastAsia="Calibri"/>
      <w:szCs w:val="16"/>
    </w:rPr>
  </w:style>
  <w:style w:type="paragraph" w:customStyle="1" w:styleId="CiteBold">
    <w:name w:val="Cite Bold"/>
    <w:basedOn w:val="CiteBody"/>
    <w:link w:val="CiteBoldChar"/>
    <w:qFormat/>
    <w:rsid w:val="00CE0FA8"/>
    <w:rPr>
      <w:b/>
    </w:rPr>
  </w:style>
  <w:style w:type="character" w:customStyle="1" w:styleId="CiteBodyChar">
    <w:name w:val="Cite Body Char"/>
    <w:link w:val="CiteBody"/>
    <w:rsid w:val="00CE0FA8"/>
    <w:rPr>
      <w:rFonts w:ascii="Calibri" w:eastAsia="Calibri" w:hAnsi="Calibri"/>
      <w:szCs w:val="16"/>
    </w:rPr>
  </w:style>
  <w:style w:type="character" w:customStyle="1" w:styleId="CiteBoldChar">
    <w:name w:val="Cite Bold Char"/>
    <w:link w:val="CiteBold"/>
    <w:rsid w:val="00CE0FA8"/>
    <w:rPr>
      <w:rFonts w:ascii="Calibri" w:eastAsia="Calibri" w:hAnsi="Calibri"/>
      <w:b/>
      <w:szCs w:val="16"/>
    </w:rPr>
  </w:style>
  <w:style w:type="paragraph" w:customStyle="1" w:styleId="StyleCardBody11ptUnderline">
    <w:name w:val="Style Card Body + 11 pt Underline"/>
    <w:basedOn w:val="CardBody"/>
    <w:link w:val="StyleCardBody11ptUnderlineChar"/>
    <w:qFormat/>
    <w:rsid w:val="00CE0FA8"/>
    <w:rPr>
      <w:rFonts w:eastAsia="Calibri"/>
      <w:sz w:val="20"/>
      <w:u w:val="single"/>
    </w:rPr>
  </w:style>
  <w:style w:type="character" w:customStyle="1" w:styleId="StyleCardBody11ptUnderlineChar">
    <w:name w:val="Style Card Body + 11 pt Underline Char"/>
    <w:link w:val="StyleCardBody11ptUnderline"/>
    <w:rsid w:val="00CE0FA8"/>
    <w:rPr>
      <w:rFonts w:ascii="Calibri" w:eastAsia="Calibri" w:hAnsi="Calibri"/>
      <w:sz w:val="20"/>
      <w:u w:val="single"/>
    </w:rPr>
  </w:style>
  <w:style w:type="paragraph" w:customStyle="1" w:styleId="StyleStyle49pt4">
    <w:name w:val="Style Style4 + 9 pt4"/>
    <w:basedOn w:val="Style4"/>
    <w:link w:val="StyleStyle49pt4Char"/>
    <w:qFormat/>
    <w:rsid w:val="00CE0FA8"/>
    <w:rPr>
      <w:rFonts w:ascii="Calibri" w:hAnsi="Calibri"/>
      <w:lang w:eastAsia="zh-CN"/>
    </w:rPr>
  </w:style>
  <w:style w:type="character" w:customStyle="1" w:styleId="StyleStyle49pt4Char">
    <w:name w:val="Style Style4 + 9 pt4 Char"/>
    <w:basedOn w:val="Style4Char"/>
    <w:link w:val="StyleStyle49pt4"/>
    <w:rsid w:val="00CE0FA8"/>
    <w:rPr>
      <w:rFonts w:ascii="Calibri" w:eastAsia="Times New Roman" w:hAnsi="Calibri"/>
      <w:u w:val="single"/>
      <w:lang w:eastAsia="zh-CN"/>
    </w:rPr>
  </w:style>
  <w:style w:type="paragraph" w:customStyle="1" w:styleId="StyleStyle49ptBold4">
    <w:name w:val="Style Style4 + 9 pt Bold4"/>
    <w:basedOn w:val="Style4"/>
    <w:link w:val="StyleStyle49ptBold4Char"/>
    <w:qFormat/>
    <w:rsid w:val="00CE0FA8"/>
    <w:rPr>
      <w:rFonts w:ascii="Calibri" w:eastAsiaTheme="minorHAnsi" w:hAnsi="Calibri"/>
      <w:b/>
      <w:bCs/>
    </w:rPr>
  </w:style>
  <w:style w:type="character" w:customStyle="1" w:styleId="StyleStyle49ptBold4Char">
    <w:name w:val="Style Style4 + 9 pt Bold4 Char"/>
    <w:link w:val="StyleStyle49ptBold4"/>
    <w:rsid w:val="00CE0FA8"/>
    <w:rPr>
      <w:rFonts w:ascii="Calibri" w:hAnsi="Calibri"/>
      <w:b/>
      <w:bCs/>
      <w:u w:val="single"/>
    </w:rPr>
  </w:style>
  <w:style w:type="character" w:customStyle="1" w:styleId="StyleUnderlineCharChar9pt2">
    <w:name w:val="Style Underline Char Char + 9 pt2"/>
    <w:basedOn w:val="DefaultParagraphFont"/>
    <w:rsid w:val="00CE0FA8"/>
    <w:rPr>
      <w:rFonts w:ascii="Times New Roman" w:eastAsia="Times New Roman" w:hAnsi="Times New Roman" w:cs="Times New Roman"/>
      <w:sz w:val="20"/>
      <w:szCs w:val="24"/>
      <w:u w:val="single"/>
      <w:lang w:val="en-US" w:eastAsia="en-US" w:bidi="ar-SA"/>
    </w:rPr>
  </w:style>
  <w:style w:type="character" w:customStyle="1" w:styleId="StyleUnderlineCharChar9ptBold2">
    <w:name w:val="Style Underline Char Char + 9 pt Bold2"/>
    <w:rsid w:val="00CE0FA8"/>
    <w:rPr>
      <w:rFonts w:ascii="Times New Roman" w:hAnsi="Times New Roman"/>
      <w:b/>
      <w:bCs/>
      <w:sz w:val="20"/>
      <w:szCs w:val="24"/>
      <w:u w:val="single"/>
      <w:lang w:val="en-US" w:eastAsia="en-US" w:bidi="ar-SA"/>
    </w:rPr>
  </w:style>
  <w:style w:type="character" w:customStyle="1" w:styleId="Style9ptBoldUnderlineBorderSinglesolidlineAuto0">
    <w:name w:val="Style 9 pt Bold Underline Border: : (Single solid line Auto  0..."/>
    <w:rsid w:val="00CE0FA8"/>
    <w:rPr>
      <w:b/>
      <w:bCs/>
      <w:sz w:val="20"/>
      <w:u w:val="single"/>
      <w:bdr w:val="single" w:sz="4" w:space="0" w:color="auto"/>
    </w:rPr>
  </w:style>
  <w:style w:type="character" w:customStyle="1" w:styleId="Style9ptUnderline7">
    <w:name w:val="Style 9 pt Underline7"/>
    <w:rsid w:val="00CE0FA8"/>
    <w:rPr>
      <w:sz w:val="20"/>
      <w:u w:val="single"/>
    </w:rPr>
  </w:style>
  <w:style w:type="character" w:customStyle="1" w:styleId="Style9ptBoldUnderline3">
    <w:name w:val="Style 9 pt Bold Underline3"/>
    <w:rsid w:val="00CE0FA8"/>
    <w:rPr>
      <w:b/>
      <w:bCs/>
      <w:sz w:val="20"/>
      <w:u w:val="single"/>
    </w:rPr>
  </w:style>
  <w:style w:type="character" w:customStyle="1" w:styleId="Style9ptUnderline8">
    <w:name w:val="Style 9 pt Underline8"/>
    <w:rsid w:val="00CE0FA8"/>
    <w:rPr>
      <w:sz w:val="20"/>
      <w:u w:val="single"/>
    </w:rPr>
  </w:style>
  <w:style w:type="paragraph" w:customStyle="1" w:styleId="StyleStyle49pt5">
    <w:name w:val="Style Style4 + 9 pt5"/>
    <w:basedOn w:val="Style4"/>
    <w:link w:val="StyleStyle49pt5Char"/>
    <w:qFormat/>
    <w:rsid w:val="00CE0FA8"/>
    <w:rPr>
      <w:rFonts w:ascii="Calibri" w:hAnsi="Calibri"/>
      <w:lang w:eastAsia="zh-CN"/>
    </w:rPr>
  </w:style>
  <w:style w:type="character" w:customStyle="1" w:styleId="StyleStyle49pt5Char">
    <w:name w:val="Style Style4 + 9 pt5 Char"/>
    <w:basedOn w:val="Style4Char"/>
    <w:link w:val="StyleStyle49pt5"/>
    <w:rsid w:val="00CE0FA8"/>
    <w:rPr>
      <w:rFonts w:ascii="Calibri" w:eastAsia="Times New Roman" w:hAnsi="Calibri"/>
      <w:u w:val="single"/>
      <w:lang w:eastAsia="zh-CN"/>
    </w:rPr>
  </w:style>
  <w:style w:type="character" w:customStyle="1" w:styleId="66">
    <w:name w:val="66"/>
    <w:rsid w:val="00CE0FA8"/>
    <w:rPr>
      <w:rFonts w:cs="Arial"/>
      <w:bCs/>
      <w:sz w:val="20"/>
      <w:u w:val="single"/>
      <w:lang w:val="en-US" w:eastAsia="en-US" w:bidi="ar-SA"/>
    </w:rPr>
  </w:style>
  <w:style w:type="character" w:customStyle="1" w:styleId="Style9ptUnderline9">
    <w:name w:val="Style 9 pt Underline9"/>
    <w:rsid w:val="00CE0FA8"/>
    <w:rPr>
      <w:sz w:val="20"/>
      <w:u w:val="single"/>
    </w:rPr>
  </w:style>
  <w:style w:type="paragraph" w:customStyle="1" w:styleId="StyleStyle49ptBold5">
    <w:name w:val="Style Style4 + 9 pt Bold5"/>
    <w:basedOn w:val="Style4"/>
    <w:link w:val="StyleStyle49ptBold5Char"/>
    <w:qFormat/>
    <w:rsid w:val="00CE0FA8"/>
    <w:rPr>
      <w:rFonts w:ascii="Calibri" w:eastAsiaTheme="minorHAnsi" w:hAnsi="Calibri"/>
      <w:b/>
      <w:bCs/>
    </w:rPr>
  </w:style>
  <w:style w:type="character" w:customStyle="1" w:styleId="StyleStyle49ptBold5Char">
    <w:name w:val="Style Style4 + 9 pt Bold5 Char"/>
    <w:link w:val="StyleStyle49ptBold5"/>
    <w:rsid w:val="00CE0FA8"/>
    <w:rPr>
      <w:rFonts w:ascii="Calibri" w:hAnsi="Calibri"/>
      <w:b/>
      <w:bCs/>
      <w:u w:val="single"/>
    </w:rPr>
  </w:style>
  <w:style w:type="character" w:customStyle="1" w:styleId="Style9ptBoldUnderline4">
    <w:name w:val="Style 9 pt Bold Underline4"/>
    <w:rsid w:val="00CE0FA8"/>
    <w:rPr>
      <w:b/>
      <w:bCs/>
      <w:sz w:val="20"/>
      <w:u w:val="single"/>
    </w:rPr>
  </w:style>
  <w:style w:type="paragraph" w:customStyle="1" w:styleId="StyleStyle49pt7">
    <w:name w:val="Style Style4 + 9 pt7"/>
    <w:basedOn w:val="Style4"/>
    <w:link w:val="StyleStyle49pt7Char"/>
    <w:qFormat/>
    <w:rsid w:val="00CE0FA8"/>
    <w:rPr>
      <w:rFonts w:ascii="Calibri" w:hAnsi="Calibri"/>
      <w:lang w:eastAsia="zh-CN"/>
    </w:rPr>
  </w:style>
  <w:style w:type="character" w:customStyle="1" w:styleId="StyleStyle49pt7Char">
    <w:name w:val="Style Style4 + 9 pt7 Char"/>
    <w:basedOn w:val="Style4Char"/>
    <w:link w:val="StyleStyle49pt7"/>
    <w:rsid w:val="00CE0FA8"/>
    <w:rPr>
      <w:rFonts w:ascii="Calibri" w:eastAsia="Times New Roman" w:hAnsi="Calibri"/>
      <w:u w:val="single"/>
      <w:lang w:eastAsia="zh-CN"/>
    </w:rPr>
  </w:style>
  <w:style w:type="character" w:customStyle="1" w:styleId="titleblue14">
    <w:name w:val="titleblue14"/>
    <w:basedOn w:val="DefaultParagraphFont"/>
    <w:rsid w:val="00CE0FA8"/>
  </w:style>
  <w:style w:type="paragraph" w:customStyle="1" w:styleId="FONT7">
    <w:name w:val="FONT 7"/>
    <w:qFormat/>
    <w:rsid w:val="00CE0FA8"/>
    <w:pPr>
      <w:spacing w:after="0" w:line="240" w:lineRule="auto"/>
    </w:pPr>
    <w:rPr>
      <w:rFonts w:ascii="Times New Roman" w:eastAsia="SimSun" w:hAnsi="Times New Roman" w:cs="Arial"/>
      <w:bCs/>
      <w:iCs/>
      <w:sz w:val="14"/>
      <w:szCs w:val="28"/>
    </w:rPr>
  </w:style>
  <w:style w:type="paragraph" w:customStyle="1" w:styleId="StyleStyle49pt8">
    <w:name w:val="Style Style4 + 9 pt8"/>
    <w:basedOn w:val="Style4"/>
    <w:qFormat/>
    <w:rsid w:val="00CE0FA8"/>
    <w:rPr>
      <w:rFonts w:ascii="Calibri" w:eastAsiaTheme="minorHAnsi" w:hAnsi="Calibri"/>
    </w:rPr>
  </w:style>
  <w:style w:type="paragraph" w:customStyle="1" w:styleId="StyleHeading2Underline">
    <w:name w:val="Style Heading 2 + Underline"/>
    <w:basedOn w:val="Heading2"/>
    <w:link w:val="StyleHeading2UnderlineChar"/>
    <w:qFormat/>
    <w:rsid w:val="00CE0FA8"/>
    <w:pPr>
      <w:tabs>
        <w:tab w:val="right" w:leader="dot" w:pos="9360"/>
      </w:tabs>
      <w:spacing w:before="240" w:after="240"/>
      <w:ind w:left="-900" w:right="-900"/>
    </w:pPr>
    <w:rPr>
      <w:rFonts w:eastAsia="Times New Roman" w:cs="Times New Roman"/>
      <w:bCs/>
      <w:caps/>
      <w:sz w:val="24"/>
      <w:u w:val="single"/>
    </w:rPr>
  </w:style>
  <w:style w:type="character" w:customStyle="1" w:styleId="StyleHeading2UnderlineChar">
    <w:name w:val="Style Heading 2 + Underline Char"/>
    <w:link w:val="StyleHeading2Underline"/>
    <w:rsid w:val="00CE0FA8"/>
    <w:rPr>
      <w:rFonts w:ascii="Calibri" w:eastAsia="Times New Roman" w:hAnsi="Calibri" w:cs="Times New Roman"/>
      <w:b/>
      <w:bCs/>
      <w:caps/>
      <w:sz w:val="24"/>
      <w:szCs w:val="26"/>
      <w:u w:val="single"/>
    </w:rPr>
  </w:style>
  <w:style w:type="paragraph" w:customStyle="1" w:styleId="StyleCardText11ptBoldUnderline">
    <w:name w:val="Style Card Text + 11 pt Bold Underline"/>
    <w:link w:val="StyleCardText11ptBoldUnderlineChar"/>
    <w:qFormat/>
    <w:rsid w:val="00CE0FA8"/>
    <w:pPr>
      <w:spacing w:after="200" w:line="276" w:lineRule="auto"/>
    </w:pPr>
    <w:rPr>
      <w:rFonts w:eastAsia="Calibri"/>
      <w:b/>
      <w:bCs/>
      <w:szCs w:val="24"/>
      <w:u w:val="single"/>
    </w:rPr>
  </w:style>
  <w:style w:type="character" w:customStyle="1" w:styleId="StyleCardText11ptBoldUnderlineChar">
    <w:name w:val="Style Card Text + 11 pt Bold Underline Char"/>
    <w:link w:val="StyleCardText11ptBoldUnderline"/>
    <w:rsid w:val="00CE0FA8"/>
    <w:rPr>
      <w:rFonts w:eastAsia="Calibri"/>
      <w:b/>
      <w:bCs/>
      <w:szCs w:val="24"/>
      <w:u w:val="single"/>
    </w:rPr>
  </w:style>
  <w:style w:type="paragraph" w:customStyle="1" w:styleId="StyleStyle49ptBold6">
    <w:name w:val="Style Style4 + 9 pt Bold6"/>
    <w:basedOn w:val="Style4"/>
    <w:link w:val="StyleStyle49ptBold6Char"/>
    <w:qFormat/>
    <w:rsid w:val="00CE0FA8"/>
    <w:rPr>
      <w:rFonts w:ascii="Calibri" w:eastAsiaTheme="minorHAnsi" w:hAnsi="Calibri"/>
      <w:b/>
      <w:bCs/>
    </w:rPr>
  </w:style>
  <w:style w:type="character" w:customStyle="1" w:styleId="StyleStyle49ptBold6Char">
    <w:name w:val="Style Style4 + 9 pt Bold6 Char"/>
    <w:link w:val="StyleStyle49ptBold6"/>
    <w:rsid w:val="00CE0FA8"/>
    <w:rPr>
      <w:rFonts w:ascii="Calibri" w:hAnsi="Calibri"/>
      <w:b/>
      <w:bCs/>
      <w:u w:val="single"/>
    </w:rPr>
  </w:style>
  <w:style w:type="paragraph" w:customStyle="1" w:styleId="StyleCircled11ptBorderSinglesolidlineAuto05pt">
    <w:name w:val="Style Circled + 11 pt Border: : (Single solid line Auto  0.5 pt ..."/>
    <w:basedOn w:val="Circled"/>
    <w:link w:val="StyleCircled11ptBorderSinglesolidlineAuto05ptChar"/>
    <w:qFormat/>
    <w:rsid w:val="00CE0FA8"/>
    <w:rPr>
      <w:rFonts w:asciiTheme="minorHAnsi" w:eastAsia="Calibri" w:hAnsiTheme="minorHAnsi" w:cstheme="minorBidi"/>
      <w:bCs/>
      <w:sz w:val="22"/>
      <w:szCs w:val="24"/>
      <w:bdr w:val="single" w:sz="4" w:space="0" w:color="auto"/>
      <w:lang w:eastAsia="en-US"/>
    </w:rPr>
  </w:style>
  <w:style w:type="character" w:customStyle="1" w:styleId="StyleCircled11ptBorderSinglesolidlineAuto05ptChar">
    <w:name w:val="Style Circled + 11 pt Border: : (Single solid line Auto  0.5 pt ... Char"/>
    <w:link w:val="StyleCircled11ptBorderSinglesolidlineAuto05pt"/>
    <w:rsid w:val="00CE0FA8"/>
    <w:rPr>
      <w:rFonts w:eastAsia="Calibri"/>
      <w:b/>
      <w:bCs/>
      <w:szCs w:val="24"/>
      <w:u w:val="single"/>
      <w:bdr w:val="single" w:sz="4" w:space="0" w:color="auto"/>
    </w:rPr>
  </w:style>
  <w:style w:type="character" w:customStyle="1" w:styleId="StyleUnderlineCharChar9pt3">
    <w:name w:val="Style Underline Char Char + 9 pt3"/>
    <w:basedOn w:val="DefaultParagraphFont"/>
    <w:rsid w:val="00CE0FA8"/>
    <w:rPr>
      <w:rFonts w:ascii="Times New Roman" w:eastAsia="Times New Roman" w:hAnsi="Times New Roman" w:cs="Times New Roman"/>
      <w:sz w:val="20"/>
      <w:szCs w:val="24"/>
      <w:u w:val="single"/>
      <w:lang w:val="en-US" w:eastAsia="en-US" w:bidi="ar-SA"/>
    </w:rPr>
  </w:style>
  <w:style w:type="character" w:customStyle="1" w:styleId="Style9ptUnderline10">
    <w:name w:val="Style 9 pt Underline10"/>
    <w:rsid w:val="00CE0FA8"/>
    <w:rPr>
      <w:sz w:val="20"/>
      <w:u w:val="single"/>
    </w:rPr>
  </w:style>
  <w:style w:type="paragraph" w:customStyle="1" w:styleId="textboldChar">
    <w:name w:val="text bold Char"/>
    <w:basedOn w:val="Normal"/>
    <w:link w:val="textboldCharChar"/>
    <w:qFormat/>
    <w:rsid w:val="00CE0FA8"/>
    <w:pPr>
      <w:ind w:left="720"/>
    </w:pPr>
    <w:rPr>
      <w:rFonts w:eastAsia="Calibri"/>
      <w:b/>
      <w:sz w:val="24"/>
      <w:u w:val="thick"/>
    </w:rPr>
  </w:style>
  <w:style w:type="character" w:customStyle="1" w:styleId="textboldCharChar">
    <w:name w:val="text bold Char Char"/>
    <w:link w:val="textboldChar"/>
    <w:rsid w:val="00CE0FA8"/>
    <w:rPr>
      <w:rFonts w:ascii="Calibri" w:eastAsia="Calibri" w:hAnsi="Calibri"/>
      <w:b/>
      <w:sz w:val="24"/>
      <w:u w:val="thick"/>
    </w:rPr>
  </w:style>
  <w:style w:type="character" w:customStyle="1" w:styleId="snapnoshots">
    <w:name w:val="snap_noshots"/>
    <w:basedOn w:val="DefaultParagraphFont"/>
    <w:rsid w:val="00CE0FA8"/>
  </w:style>
  <w:style w:type="character" w:customStyle="1" w:styleId="cnbcsbhdcomp">
    <w:name w:val="cnbc_sbhd_comp"/>
    <w:rsid w:val="00CE0FA8"/>
  </w:style>
  <w:style w:type="character" w:customStyle="1" w:styleId="blox-headline">
    <w:name w:val="blox-headline"/>
    <w:rsid w:val="00CE0FA8"/>
  </w:style>
  <w:style w:type="character" w:customStyle="1" w:styleId="Heading2CharCharCharCharCharChar1CharChar">
    <w:name w:val="Heading 2 Char Char Char Char Char Char1 Char Char"/>
    <w:basedOn w:val="DefaultParagraphFont"/>
    <w:uiPriority w:val="99"/>
    <w:rsid w:val="00CE0FA8"/>
    <w:rPr>
      <w:rFonts w:cs="Arial"/>
      <w:b/>
      <w:bCs/>
      <w:iCs/>
      <w:sz w:val="28"/>
      <w:lang w:val="en-US" w:eastAsia="en-US"/>
    </w:rPr>
  </w:style>
  <w:style w:type="character" w:customStyle="1" w:styleId="postsubtitle">
    <w:name w:val="post_subtitle"/>
    <w:basedOn w:val="DefaultParagraphFont"/>
    <w:rsid w:val="00CE0FA8"/>
  </w:style>
  <w:style w:type="character" w:customStyle="1" w:styleId="cat-date-line4">
    <w:name w:val="cat-date-line4"/>
    <w:basedOn w:val="DefaultParagraphFont"/>
    <w:rsid w:val="00CE0FA8"/>
  </w:style>
  <w:style w:type="character" w:customStyle="1" w:styleId="articledate">
    <w:name w:val="articledate"/>
    <w:basedOn w:val="DefaultParagraphFont"/>
    <w:rsid w:val="00CE0FA8"/>
  </w:style>
  <w:style w:type="character" w:customStyle="1" w:styleId="post-byline">
    <w:name w:val="post-byline"/>
    <w:basedOn w:val="DefaultParagraphFont"/>
    <w:rsid w:val="00CE0FA8"/>
  </w:style>
  <w:style w:type="character" w:customStyle="1" w:styleId="metadate">
    <w:name w:val="meta_date"/>
    <w:basedOn w:val="DefaultParagraphFont"/>
    <w:rsid w:val="00CE0FA8"/>
  </w:style>
  <w:style w:type="character" w:customStyle="1" w:styleId="fa">
    <w:name w:val="fa"/>
    <w:basedOn w:val="DefaultParagraphFont"/>
    <w:rsid w:val="00CE0FA8"/>
  </w:style>
  <w:style w:type="character" w:customStyle="1" w:styleId="longname">
    <w:name w:val="longname"/>
    <w:basedOn w:val="DefaultParagraphFont"/>
    <w:rsid w:val="00CE0FA8"/>
  </w:style>
  <w:style w:type="character" w:customStyle="1" w:styleId="echocontainer">
    <w:name w:val="echo_container"/>
    <w:basedOn w:val="DefaultParagraphFont"/>
    <w:rsid w:val="00CE0FA8"/>
  </w:style>
  <w:style w:type="character" w:customStyle="1" w:styleId="comment-display">
    <w:name w:val="comment-display"/>
    <w:basedOn w:val="DefaultParagraphFont"/>
    <w:rsid w:val="00CE0FA8"/>
  </w:style>
  <w:style w:type="paragraph" w:customStyle="1" w:styleId="comment-count-label">
    <w:name w:val="comment-count-label"/>
    <w:basedOn w:val="Normal"/>
    <w:qFormat/>
    <w:rsid w:val="00CE0FA8"/>
    <w:pPr>
      <w:spacing w:before="100" w:beforeAutospacing="1" w:after="100" w:afterAutospacing="1"/>
    </w:pPr>
    <w:rPr>
      <w:rFonts w:ascii="Times" w:hAnsi="Times"/>
      <w:szCs w:val="20"/>
    </w:rPr>
  </w:style>
  <w:style w:type="character" w:customStyle="1" w:styleId="echo-counter">
    <w:name w:val="echo-counter"/>
    <w:basedOn w:val="DefaultParagraphFont"/>
    <w:rsid w:val="00CE0FA8"/>
  </w:style>
  <w:style w:type="character" w:customStyle="1" w:styleId="discussion-policy">
    <w:name w:val="discussion-policy"/>
    <w:basedOn w:val="DefaultParagraphFont"/>
    <w:rsid w:val="00CE0FA8"/>
  </w:style>
  <w:style w:type="character" w:customStyle="1" w:styleId="echo-apps-conversations-streamcaption">
    <w:name w:val="echo-apps-conversations-streamcaption"/>
    <w:basedOn w:val="DefaultParagraphFont"/>
    <w:rsid w:val="00CE0FA8"/>
  </w:style>
  <w:style w:type="character" w:customStyle="1" w:styleId="echo-streamserver-controls-stream-item-text">
    <w:name w:val="echo-streamserver-controls-stream-item-text"/>
    <w:basedOn w:val="DefaultParagraphFont"/>
    <w:rsid w:val="00CE0FA8"/>
  </w:style>
  <w:style w:type="character" w:customStyle="1" w:styleId="echo-streamserver-controls-facepile-more">
    <w:name w:val="echo-streamserver-controls-facepile-more"/>
    <w:basedOn w:val="DefaultParagraphFont"/>
    <w:rsid w:val="00CE0FA8"/>
  </w:style>
  <w:style w:type="character" w:customStyle="1" w:styleId="echo-primaryfont">
    <w:name w:val="echo-primaryfont"/>
    <w:basedOn w:val="DefaultParagraphFont"/>
    <w:rsid w:val="00CE0FA8"/>
  </w:style>
  <w:style w:type="character" w:customStyle="1" w:styleId="section">
    <w:name w:val="section"/>
    <w:basedOn w:val="DefaultParagraphFont"/>
    <w:rsid w:val="00CE0FA8"/>
  </w:style>
  <w:style w:type="character" w:customStyle="1" w:styleId="wpsr-txt-headline">
    <w:name w:val="wpsr-txt-headline"/>
    <w:basedOn w:val="DefaultParagraphFont"/>
    <w:rsid w:val="00CE0FA8"/>
  </w:style>
  <w:style w:type="character" w:customStyle="1" w:styleId="asset-metabar-author">
    <w:name w:val="asset-metabar-author"/>
    <w:basedOn w:val="DefaultParagraphFont"/>
    <w:rsid w:val="00CE0FA8"/>
  </w:style>
  <w:style w:type="character" w:customStyle="1" w:styleId="asset-metabar-time">
    <w:name w:val="asset-metabar-time"/>
    <w:basedOn w:val="DefaultParagraphFont"/>
    <w:rsid w:val="00CE0FA8"/>
  </w:style>
  <w:style w:type="character" w:customStyle="1" w:styleId="eza-dateline">
    <w:name w:val="eza-dateline"/>
    <w:basedOn w:val="DefaultParagraphFont"/>
    <w:rsid w:val="00CE0FA8"/>
  </w:style>
  <w:style w:type="character" w:customStyle="1" w:styleId="eza-authors">
    <w:name w:val="eza-authors"/>
    <w:basedOn w:val="DefaultParagraphFont"/>
    <w:rsid w:val="00CE0FA8"/>
  </w:style>
  <w:style w:type="character" w:customStyle="1" w:styleId="csmstaff">
    <w:name w:val="csm_staff"/>
    <w:basedOn w:val="DefaultParagraphFont"/>
    <w:rsid w:val="00CE0FA8"/>
  </w:style>
  <w:style w:type="paragraph" w:customStyle="1" w:styleId="mol-para-with-font">
    <w:name w:val="mol-para-with-font"/>
    <w:basedOn w:val="Normal"/>
    <w:qFormat/>
    <w:rsid w:val="00CE0FA8"/>
    <w:pPr>
      <w:spacing w:before="100" w:beforeAutospacing="1" w:after="100" w:afterAutospacing="1"/>
    </w:pPr>
    <w:rPr>
      <w:rFonts w:ascii="Times" w:hAnsi="Times"/>
      <w:szCs w:val="20"/>
    </w:rPr>
  </w:style>
  <w:style w:type="character" w:customStyle="1" w:styleId="article-timestamp">
    <w:name w:val="article-timestamp"/>
    <w:basedOn w:val="DefaultParagraphFont"/>
    <w:rsid w:val="00CE0FA8"/>
  </w:style>
  <w:style w:type="character" w:customStyle="1" w:styleId="byline-text">
    <w:name w:val="byline-text"/>
    <w:basedOn w:val="DefaultParagraphFont"/>
    <w:rsid w:val="00CE0FA8"/>
  </w:style>
  <w:style w:type="character" w:customStyle="1" w:styleId="itemauthor">
    <w:name w:val="itemauthor"/>
    <w:basedOn w:val="DefaultParagraphFont"/>
    <w:rsid w:val="00CE0FA8"/>
  </w:style>
  <w:style w:type="character" w:customStyle="1" w:styleId="itemdatecreated">
    <w:name w:val="itemdatecreated"/>
    <w:basedOn w:val="DefaultParagraphFont"/>
    <w:rsid w:val="00CE0FA8"/>
  </w:style>
  <w:style w:type="character" w:customStyle="1" w:styleId="slug-metadata-note">
    <w:name w:val="slug-metadata-note"/>
    <w:basedOn w:val="DefaultParagraphFont"/>
    <w:rsid w:val="00CE0FA8"/>
  </w:style>
  <w:style w:type="character" w:customStyle="1" w:styleId="drop-capped">
    <w:name w:val="drop-capped"/>
    <w:basedOn w:val="DefaultParagraphFont"/>
    <w:rsid w:val="00CE0FA8"/>
  </w:style>
  <w:style w:type="paragraph" w:customStyle="1" w:styleId="articleopinion-standfirst">
    <w:name w:val="articleopinion-standfirst"/>
    <w:basedOn w:val="Normal"/>
    <w:qFormat/>
    <w:rsid w:val="00CE0FA8"/>
    <w:pPr>
      <w:spacing w:before="100" w:beforeAutospacing="1" w:after="100" w:afterAutospacing="1"/>
    </w:pPr>
    <w:rPr>
      <w:rFonts w:ascii="Times" w:hAnsi="Times"/>
      <w:szCs w:val="20"/>
    </w:rPr>
  </w:style>
  <w:style w:type="paragraph" w:customStyle="1" w:styleId="snippet">
    <w:name w:val="snippet"/>
    <w:basedOn w:val="Normal"/>
    <w:qFormat/>
    <w:rsid w:val="00CE0FA8"/>
    <w:pPr>
      <w:spacing w:before="100" w:beforeAutospacing="1" w:after="100" w:afterAutospacing="1"/>
    </w:pPr>
    <w:rPr>
      <w:rFonts w:ascii="Times" w:hAnsi="Times"/>
      <w:szCs w:val="20"/>
    </w:rPr>
  </w:style>
  <w:style w:type="character" w:customStyle="1" w:styleId="thetitle">
    <w:name w:val="the_title"/>
    <w:basedOn w:val="DefaultParagraphFont"/>
    <w:rsid w:val="00CE0FA8"/>
  </w:style>
  <w:style w:type="character" w:customStyle="1" w:styleId="rupee">
    <w:name w:val="rupee"/>
    <w:basedOn w:val="DefaultParagraphFont"/>
    <w:rsid w:val="00CE0FA8"/>
  </w:style>
  <w:style w:type="character" w:customStyle="1" w:styleId="grey1">
    <w:name w:val="grey1"/>
    <w:basedOn w:val="DefaultParagraphFont"/>
    <w:rsid w:val="00CE0FA8"/>
  </w:style>
  <w:style w:type="paragraph" w:customStyle="1" w:styleId="Pa13">
    <w:name w:val="Pa13"/>
    <w:basedOn w:val="Default"/>
    <w:next w:val="Default"/>
    <w:qFormat/>
    <w:rsid w:val="00CE0FA8"/>
    <w:pPr>
      <w:spacing w:after="0" w:line="201" w:lineRule="atLeast"/>
    </w:pPr>
    <w:rPr>
      <w:rFonts w:ascii="Times New Roman" w:eastAsiaTheme="minorEastAsia" w:hAnsi="Times New Roman" w:cs="Times New Roman"/>
      <w:sz w:val="24"/>
    </w:rPr>
  </w:style>
  <w:style w:type="paragraph" w:customStyle="1" w:styleId="Pa14">
    <w:name w:val="Pa14"/>
    <w:basedOn w:val="Default"/>
    <w:next w:val="Default"/>
    <w:uiPriority w:val="99"/>
    <w:qFormat/>
    <w:rsid w:val="00CE0FA8"/>
    <w:pPr>
      <w:spacing w:after="0" w:line="241" w:lineRule="atLeast"/>
    </w:pPr>
    <w:rPr>
      <w:rFonts w:ascii="Times New Roman" w:eastAsiaTheme="minorEastAsia" w:hAnsi="Times New Roman" w:cs="Times New Roman"/>
      <w:sz w:val="24"/>
    </w:rPr>
  </w:style>
  <w:style w:type="paragraph" w:customStyle="1" w:styleId="Pa9">
    <w:name w:val="Pa9"/>
    <w:basedOn w:val="Default"/>
    <w:next w:val="Default"/>
    <w:qFormat/>
    <w:rsid w:val="00CE0FA8"/>
    <w:pPr>
      <w:spacing w:after="0" w:line="241" w:lineRule="atLeast"/>
    </w:pPr>
    <w:rPr>
      <w:rFonts w:ascii="Gill Sans" w:eastAsiaTheme="minorEastAsia" w:hAnsi="Gill Sans" w:cs="Times New Roman"/>
      <w:sz w:val="24"/>
    </w:rPr>
  </w:style>
  <w:style w:type="character" w:customStyle="1" w:styleId="bureau">
    <w:name w:val="bureau"/>
    <w:basedOn w:val="DefaultParagraphFont"/>
    <w:rsid w:val="00CE0FA8"/>
  </w:style>
  <w:style w:type="character" w:customStyle="1" w:styleId="reporttitle">
    <w:name w:val="report_title"/>
    <w:basedOn w:val="DefaultParagraphFont"/>
    <w:rsid w:val="00CE0FA8"/>
  </w:style>
  <w:style w:type="character" w:customStyle="1" w:styleId="documenttype-longreleases">
    <w:name w:val="document_type_-_long_releases"/>
    <w:basedOn w:val="DefaultParagraphFont"/>
    <w:rsid w:val="00CE0FA8"/>
  </w:style>
  <w:style w:type="character" w:customStyle="1" w:styleId="alt-date">
    <w:name w:val="alt-date"/>
    <w:basedOn w:val="DefaultParagraphFont"/>
    <w:rsid w:val="00CE0FA8"/>
  </w:style>
  <w:style w:type="character" w:customStyle="1" w:styleId="entry-byline">
    <w:name w:val="entry-byline"/>
    <w:basedOn w:val="DefaultParagraphFont"/>
    <w:rsid w:val="00CE0FA8"/>
  </w:style>
  <w:style w:type="character" w:customStyle="1" w:styleId="taglinecontrib">
    <w:name w:val="tagline_contrib"/>
    <w:basedOn w:val="DefaultParagraphFont"/>
    <w:rsid w:val="00CE0FA8"/>
  </w:style>
  <w:style w:type="character" w:customStyle="1" w:styleId="articledate0">
    <w:name w:val="article_date"/>
    <w:basedOn w:val="DefaultParagraphFont"/>
    <w:rsid w:val="00CE0FA8"/>
  </w:style>
  <w:style w:type="paragraph" w:customStyle="1" w:styleId="hg-daily">
    <w:name w:val="hg-daily"/>
    <w:basedOn w:val="Normal"/>
    <w:qFormat/>
    <w:rsid w:val="00CE0FA8"/>
    <w:pPr>
      <w:spacing w:before="100" w:beforeAutospacing="1" w:after="100" w:afterAutospacing="1"/>
    </w:pPr>
    <w:rPr>
      <w:rFonts w:ascii="Times" w:hAnsi="Times"/>
      <w:szCs w:val="20"/>
    </w:rPr>
  </w:style>
  <w:style w:type="character" w:customStyle="1" w:styleId="cit">
    <w:name w:val="cit"/>
    <w:basedOn w:val="DefaultParagraphFont"/>
    <w:rsid w:val="00CE0FA8"/>
  </w:style>
  <w:style w:type="paragraph" w:customStyle="1" w:styleId="buttonheading">
    <w:name w:val="buttonheading"/>
    <w:basedOn w:val="Normal"/>
    <w:qFormat/>
    <w:rsid w:val="00CE0FA8"/>
    <w:pPr>
      <w:spacing w:before="100" w:beforeAutospacing="1" w:after="100" w:afterAutospacing="1"/>
    </w:pPr>
    <w:rPr>
      <w:rFonts w:ascii="Times" w:hAnsi="Times"/>
      <w:szCs w:val="20"/>
    </w:rPr>
  </w:style>
  <w:style w:type="character" w:customStyle="1" w:styleId="createdate">
    <w:name w:val="createdate"/>
    <w:basedOn w:val="DefaultParagraphFont"/>
    <w:rsid w:val="00CE0FA8"/>
  </w:style>
  <w:style w:type="paragraph" w:customStyle="1" w:styleId="p">
    <w:name w:val="p"/>
    <w:basedOn w:val="Normal"/>
    <w:qFormat/>
    <w:rsid w:val="00CE0FA8"/>
    <w:pPr>
      <w:spacing w:before="100" w:beforeAutospacing="1" w:after="100" w:afterAutospacing="1"/>
    </w:pPr>
    <w:rPr>
      <w:rFonts w:ascii="Times" w:hAnsi="Times"/>
      <w:szCs w:val="20"/>
    </w:rPr>
  </w:style>
  <w:style w:type="character" w:customStyle="1" w:styleId="text-label">
    <w:name w:val="text-label"/>
    <w:basedOn w:val="DefaultParagraphFont"/>
    <w:rsid w:val="00CE0FA8"/>
  </w:style>
  <w:style w:type="paragraph" w:customStyle="1" w:styleId="TOC3Char">
    <w:name w:val="TOC 3 Char"/>
    <w:basedOn w:val="Normal"/>
    <w:next w:val="Normal"/>
    <w:qFormat/>
    <w:rsid w:val="00CE0FA8"/>
    <w:rPr>
      <w:rFonts w:eastAsia="Times New Roman"/>
      <w:sz w:val="24"/>
      <w:szCs w:val="20"/>
    </w:rPr>
  </w:style>
  <w:style w:type="paragraph" w:customStyle="1" w:styleId="TOC1Char">
    <w:name w:val="TOC 1 Char"/>
    <w:basedOn w:val="Normal"/>
    <w:next w:val="Normal"/>
    <w:qFormat/>
    <w:rsid w:val="00CE0FA8"/>
    <w:rPr>
      <w:rFonts w:eastAsia="Times New Roman"/>
      <w:b/>
      <w:sz w:val="24"/>
      <w:szCs w:val="20"/>
    </w:rPr>
  </w:style>
  <w:style w:type="paragraph" w:customStyle="1" w:styleId="ColorfulGrid-Accent11">
    <w:name w:val="Colorful Grid - Accent 11"/>
    <w:basedOn w:val="Normal"/>
    <w:next w:val="Normal"/>
    <w:uiPriority w:val="29"/>
    <w:qFormat/>
    <w:rsid w:val="00CE0FA8"/>
    <w:pPr>
      <w:jc w:val="both"/>
    </w:pPr>
    <w:rPr>
      <w:rFonts w:eastAsia="Times New Roman"/>
      <w:i/>
      <w:iCs/>
      <w:color w:val="000000"/>
    </w:rPr>
  </w:style>
  <w:style w:type="character" w:customStyle="1" w:styleId="MediumGrid11">
    <w:name w:val="Medium Grid 11"/>
    <w:uiPriority w:val="99"/>
    <w:rsid w:val="00CE0FA8"/>
    <w:rPr>
      <w:color w:val="808080"/>
    </w:rPr>
  </w:style>
  <w:style w:type="paragraph" w:customStyle="1" w:styleId="PlaceholderText2">
    <w:name w:val="Placeholder Text2"/>
    <w:basedOn w:val="Normal"/>
    <w:uiPriority w:val="99"/>
    <w:qFormat/>
    <w:rsid w:val="00CE0FA8"/>
    <w:pPr>
      <w:keepNext/>
      <w:tabs>
        <w:tab w:val="num" w:pos="360"/>
      </w:tabs>
      <w:ind w:left="360" w:hanging="360"/>
      <w:contextualSpacing/>
      <w:outlineLvl w:val="0"/>
    </w:pPr>
    <w:rPr>
      <w:rFonts w:ascii="Verdana" w:eastAsia="MS Gothic" w:hAnsi="Verdana"/>
    </w:rPr>
  </w:style>
  <w:style w:type="paragraph" w:customStyle="1" w:styleId="LightShading1">
    <w:name w:val="Light Shading1"/>
    <w:basedOn w:val="Normal"/>
    <w:qFormat/>
    <w:rsid w:val="00CE0FA8"/>
    <w:pPr>
      <w:keepNext/>
      <w:tabs>
        <w:tab w:val="num" w:pos="1440"/>
      </w:tabs>
      <w:ind w:left="1800" w:hanging="360"/>
      <w:outlineLvl w:val="2"/>
    </w:pPr>
    <w:rPr>
      <w:rFonts w:eastAsia="MS Gothic"/>
      <w:sz w:val="24"/>
    </w:rPr>
  </w:style>
  <w:style w:type="paragraph" w:customStyle="1" w:styleId="LightList1">
    <w:name w:val="Light List1"/>
    <w:basedOn w:val="Normal"/>
    <w:qFormat/>
    <w:rsid w:val="00CE0FA8"/>
    <w:pPr>
      <w:keepNext/>
      <w:tabs>
        <w:tab w:val="num" w:pos="2160"/>
      </w:tabs>
      <w:ind w:left="2520" w:hanging="360"/>
      <w:outlineLvl w:val="3"/>
    </w:pPr>
    <w:rPr>
      <w:rFonts w:eastAsia="MS Gothic"/>
      <w:sz w:val="24"/>
    </w:rPr>
  </w:style>
  <w:style w:type="paragraph" w:customStyle="1" w:styleId="LightGrid1">
    <w:name w:val="Light Grid1"/>
    <w:basedOn w:val="Normal"/>
    <w:qFormat/>
    <w:rsid w:val="00CE0FA8"/>
    <w:pPr>
      <w:keepNext/>
      <w:tabs>
        <w:tab w:val="num" w:pos="2880"/>
      </w:tabs>
      <w:ind w:left="3240" w:hanging="360"/>
      <w:outlineLvl w:val="4"/>
    </w:pPr>
    <w:rPr>
      <w:rFonts w:eastAsia="MS Gothic"/>
      <w:sz w:val="24"/>
    </w:rPr>
  </w:style>
  <w:style w:type="paragraph" w:customStyle="1" w:styleId="MediumShading11">
    <w:name w:val="Medium Shading 11"/>
    <w:basedOn w:val="Normal"/>
    <w:qFormat/>
    <w:rsid w:val="00CE0FA8"/>
    <w:pPr>
      <w:keepNext/>
      <w:tabs>
        <w:tab w:val="num" w:pos="3600"/>
      </w:tabs>
      <w:ind w:left="3960" w:hanging="360"/>
      <w:outlineLvl w:val="5"/>
    </w:pPr>
    <w:rPr>
      <w:rFonts w:eastAsia="MS Gothic"/>
      <w:sz w:val="24"/>
    </w:rPr>
  </w:style>
  <w:style w:type="paragraph" w:customStyle="1" w:styleId="MediumShading21">
    <w:name w:val="Medium Shading 21"/>
    <w:basedOn w:val="Normal"/>
    <w:qFormat/>
    <w:rsid w:val="00CE0FA8"/>
    <w:pPr>
      <w:keepNext/>
      <w:tabs>
        <w:tab w:val="num" w:pos="4320"/>
      </w:tabs>
      <w:ind w:left="4680" w:hanging="360"/>
      <w:outlineLvl w:val="6"/>
    </w:pPr>
    <w:rPr>
      <w:rFonts w:eastAsia="MS Gothic"/>
      <w:sz w:val="24"/>
    </w:rPr>
  </w:style>
  <w:style w:type="paragraph" w:customStyle="1" w:styleId="MediumList11">
    <w:name w:val="Medium List 11"/>
    <w:basedOn w:val="Normal"/>
    <w:qFormat/>
    <w:rsid w:val="00CE0FA8"/>
    <w:pPr>
      <w:keepNext/>
      <w:tabs>
        <w:tab w:val="num" w:pos="5040"/>
      </w:tabs>
      <w:ind w:left="5400" w:hanging="360"/>
      <w:outlineLvl w:val="7"/>
    </w:pPr>
    <w:rPr>
      <w:rFonts w:eastAsia="MS Gothic"/>
      <w:sz w:val="24"/>
    </w:rPr>
  </w:style>
  <w:style w:type="paragraph" w:customStyle="1" w:styleId="MediumList21">
    <w:name w:val="Medium List 21"/>
    <w:basedOn w:val="Normal"/>
    <w:qFormat/>
    <w:rsid w:val="00CE0FA8"/>
    <w:pPr>
      <w:keepNext/>
      <w:tabs>
        <w:tab w:val="num" w:pos="5760"/>
      </w:tabs>
      <w:ind w:left="6120" w:hanging="360"/>
      <w:outlineLvl w:val="8"/>
    </w:pPr>
    <w:rPr>
      <w:rFonts w:eastAsia="MS Gothic"/>
      <w:sz w:val="24"/>
    </w:rPr>
  </w:style>
  <w:style w:type="paragraph" w:customStyle="1" w:styleId="bylinejb">
    <w:name w:val="bylinejb"/>
    <w:basedOn w:val="Normal"/>
    <w:qFormat/>
    <w:rsid w:val="00CE0FA8"/>
    <w:pPr>
      <w:spacing w:before="100" w:beforeAutospacing="1" w:after="100" w:afterAutospacing="1"/>
    </w:pPr>
    <w:rPr>
      <w:rFonts w:ascii="Times" w:hAnsi="Times"/>
      <w:szCs w:val="20"/>
    </w:rPr>
  </w:style>
  <w:style w:type="paragraph" w:customStyle="1" w:styleId="bylineaffiliation">
    <w:name w:val="bylineaffiliation"/>
    <w:basedOn w:val="Normal"/>
    <w:qFormat/>
    <w:rsid w:val="00CE0FA8"/>
    <w:pPr>
      <w:spacing w:before="100" w:beforeAutospacing="1" w:after="100" w:afterAutospacing="1"/>
    </w:pPr>
    <w:rPr>
      <w:rFonts w:ascii="Times" w:hAnsi="Times"/>
      <w:szCs w:val="20"/>
    </w:rPr>
  </w:style>
  <w:style w:type="character" w:customStyle="1" w:styleId="apple-tab-span">
    <w:name w:val="apple-tab-span"/>
    <w:basedOn w:val="DefaultParagraphFont"/>
    <w:rsid w:val="00CE0FA8"/>
  </w:style>
  <w:style w:type="character" w:customStyle="1" w:styleId="s1">
    <w:name w:val="s1"/>
    <w:basedOn w:val="DefaultParagraphFont"/>
    <w:rsid w:val="00CE0FA8"/>
  </w:style>
  <w:style w:type="character" w:customStyle="1" w:styleId="action-menu-toggled-item">
    <w:name w:val="action-menu-toggled-item"/>
    <w:basedOn w:val="DefaultParagraphFont"/>
    <w:rsid w:val="00CE0FA8"/>
    <w:rPr>
      <w:rFonts w:ascii="Times New Roman" w:hAnsi="Times New Roman"/>
    </w:rPr>
  </w:style>
  <w:style w:type="character" w:customStyle="1" w:styleId="1Tag">
    <w:name w:val="1) Tag"/>
    <w:rsid w:val="00CE0FA8"/>
    <w:rPr>
      <w:rFonts w:ascii="Times New Roman Bold" w:eastAsia="ヒラギノ角ゴ Pro W3" w:hAnsi="Times New Roman Bold"/>
      <w:b w:val="0"/>
      <w:i w:val="0"/>
      <w:caps w:val="0"/>
      <w:smallCaps w:val="0"/>
      <w:strike w:val="0"/>
      <w:dstrike w:val="0"/>
      <w:color w:val="000000"/>
      <w:spacing w:val="0"/>
      <w:position w:val="0"/>
      <w:sz w:val="20"/>
      <w:u w:val="none"/>
      <w:shd w:val="clear" w:color="auto" w:fill="auto"/>
      <w:vertAlign w:val="baseline"/>
      <w:lang w:val="en-US"/>
    </w:rPr>
  </w:style>
  <w:style w:type="character" w:customStyle="1" w:styleId="2Cite">
    <w:name w:val="2) Cite"/>
    <w:autoRedefine/>
    <w:rsid w:val="00CE0FA8"/>
    <w:rPr>
      <w:rFonts w:ascii="Times New Roman Bold" w:eastAsia="ヒラギノ角ゴ Pro W3" w:hAnsi="Times New Roman Bold"/>
      <w:b w:val="0"/>
      <w:i w:val="0"/>
      <w:caps w:val="0"/>
      <w:smallCaps w:val="0"/>
      <w:strike w:val="0"/>
      <w:dstrike w:val="0"/>
      <w:color w:val="000000"/>
      <w:spacing w:val="0"/>
      <w:position w:val="0"/>
      <w:sz w:val="20"/>
      <w:u w:val="single"/>
      <w:shd w:val="clear" w:color="auto" w:fill="auto"/>
      <w:vertAlign w:val="baseline"/>
      <w:lang w:val="en-US"/>
    </w:rPr>
  </w:style>
  <w:style w:type="character" w:customStyle="1" w:styleId="5CardText7">
    <w:name w:val="5) Card Text 7"/>
    <w:rsid w:val="00CE0FA8"/>
    <w:rPr>
      <w:rFonts w:ascii="Times New Roman" w:eastAsia="ヒラギノ角ゴ Pro W3" w:hAnsi="Times New Roman"/>
      <w:b w:val="0"/>
      <w:i w:val="0"/>
      <w:caps w:val="0"/>
      <w:smallCaps w:val="0"/>
      <w:strike w:val="0"/>
      <w:dstrike w:val="0"/>
      <w:color w:val="000000"/>
      <w:spacing w:val="0"/>
      <w:position w:val="0"/>
      <w:sz w:val="14"/>
      <w:u w:val="none"/>
      <w:shd w:val="clear" w:color="auto" w:fill="auto"/>
      <w:vertAlign w:val="baseline"/>
      <w:lang w:val="en-US"/>
    </w:rPr>
  </w:style>
  <w:style w:type="character" w:customStyle="1" w:styleId="8CiteMini">
    <w:name w:val="8) Cite Mini"/>
    <w:autoRedefine/>
    <w:rsid w:val="00CE0FA8"/>
    <w:rPr>
      <w:rFonts w:ascii="Times New Roman" w:eastAsia="ヒラギノ角ゴ Pro W3" w:hAnsi="Times New Roman"/>
      <w:b w:val="0"/>
      <w:i w:val="0"/>
      <w:caps w:val="0"/>
      <w:smallCaps w:val="0"/>
      <w:strike w:val="0"/>
      <w:dstrike w:val="0"/>
      <w:color w:val="000000"/>
      <w:spacing w:val="0"/>
      <w:position w:val="0"/>
      <w:sz w:val="14"/>
      <w:u w:val="none"/>
      <w:shd w:val="clear" w:color="auto" w:fill="auto"/>
      <w:vertAlign w:val="baseline"/>
      <w:lang w:val="en-US"/>
    </w:rPr>
  </w:style>
  <w:style w:type="character" w:customStyle="1" w:styleId="6CardText6">
    <w:name w:val="6) Card Text 6"/>
    <w:autoRedefine/>
    <w:rsid w:val="00CE0FA8"/>
    <w:rPr>
      <w:rFonts w:ascii="Times New Roman" w:eastAsia="ヒラギノ角ゴ Pro W3" w:hAnsi="Times New Roman"/>
      <w:b w:val="0"/>
      <w:i w:val="0"/>
      <w:caps w:val="0"/>
      <w:smallCaps w:val="0"/>
      <w:strike w:val="0"/>
      <w:dstrike w:val="0"/>
      <w:color w:val="000000"/>
      <w:spacing w:val="0"/>
      <w:position w:val="0"/>
      <w:sz w:val="12"/>
      <w:u w:val="none"/>
      <w:shd w:val="clear" w:color="auto" w:fill="auto"/>
      <w:vertAlign w:val="baseline"/>
      <w:lang w:val="en-US"/>
    </w:rPr>
  </w:style>
  <w:style w:type="paragraph" w:customStyle="1" w:styleId="HeaderInitial">
    <w:name w:val="Header Initial"/>
    <w:basedOn w:val="Normal"/>
    <w:link w:val="HeaderInitialChar"/>
    <w:qFormat/>
    <w:rsid w:val="00CE0FA8"/>
    <w:pPr>
      <w:pBdr>
        <w:bottom w:val="single" w:sz="12" w:space="1" w:color="auto"/>
      </w:pBdr>
      <w:jc w:val="center"/>
      <w:outlineLvl w:val="0"/>
    </w:pPr>
    <w:rPr>
      <w:rFonts w:eastAsia="Times New Roman"/>
      <w:b/>
      <w:caps/>
      <w:sz w:val="40"/>
      <w:szCs w:val="40"/>
    </w:rPr>
  </w:style>
  <w:style w:type="character" w:customStyle="1" w:styleId="HeaderInitialChar">
    <w:name w:val="Header Initial Char"/>
    <w:link w:val="HeaderInitial"/>
    <w:rsid w:val="00CE0FA8"/>
    <w:rPr>
      <w:rFonts w:ascii="Calibri" w:eastAsia="Times New Roman" w:hAnsi="Calibri"/>
      <w:b/>
      <w:caps/>
      <w:sz w:val="40"/>
      <w:szCs w:val="40"/>
    </w:rPr>
  </w:style>
  <w:style w:type="paragraph" w:customStyle="1" w:styleId="Strikethrough0">
    <w:name w:val="Strikethrough"/>
    <w:basedOn w:val="Normal"/>
    <w:link w:val="StrikethroughChar"/>
    <w:qFormat/>
    <w:rsid w:val="00CE0FA8"/>
    <w:rPr>
      <w:strike/>
    </w:rPr>
  </w:style>
  <w:style w:type="character" w:customStyle="1" w:styleId="StrikethroughChar">
    <w:name w:val="Strikethrough Char"/>
    <w:basedOn w:val="DefaultParagraphFont"/>
    <w:link w:val="Strikethrough0"/>
    <w:rsid w:val="00CE0FA8"/>
    <w:rPr>
      <w:rFonts w:ascii="Calibri" w:hAnsi="Calibri"/>
      <w:strike/>
    </w:rPr>
  </w:style>
  <w:style w:type="character" w:styleId="SubtleReference">
    <w:name w:val="Subtle Reference"/>
    <w:basedOn w:val="DefaultParagraphFont"/>
    <w:uiPriority w:val="31"/>
    <w:qFormat/>
    <w:rsid w:val="00CE0FA8"/>
    <w:rPr>
      <w:smallCaps/>
      <w:color w:val="5A5A5A" w:themeColor="text1" w:themeTint="A5"/>
    </w:rPr>
  </w:style>
  <w:style w:type="paragraph" w:customStyle="1" w:styleId="StyleCardtagNoSpacing1NoSpacing11NoSpacing2DebateTextRea">
    <w:name w:val="Style CardtagNo Spacing1No Spacing11No Spacing2Debate TextRea..."/>
    <w:basedOn w:val="Normal"/>
    <w:qFormat/>
    <w:rsid w:val="00CE0FA8"/>
    <w:rPr>
      <w:rFonts w:asciiTheme="minorHAnsi" w:hAnsiTheme="minorHAnsi"/>
      <w:bCs/>
      <w:sz w:val="16"/>
    </w:rPr>
  </w:style>
  <w:style w:type="character" w:customStyle="1" w:styleId="BoxBoldUnderline">
    <w:name w:val="Box Bold Underline"/>
    <w:rsid w:val="00CE0FA8"/>
    <w:rPr>
      <w:rFonts w:ascii="Times New Roman" w:hAnsi="Times New Roman" w:cs="Times New Roman" w:hint="default"/>
      <w:b/>
      <w:bCs/>
      <w:sz w:val="20"/>
      <w:u w:val="single"/>
      <w:bdr w:val="single" w:sz="4" w:space="0" w:color="auto" w:frame="1"/>
    </w:rPr>
  </w:style>
  <w:style w:type="paragraph" w:customStyle="1" w:styleId="NormalF6">
    <w:name w:val="Normal F6"/>
    <w:basedOn w:val="Normal"/>
    <w:link w:val="NormalF6Char"/>
    <w:qFormat/>
    <w:rsid w:val="00CE0FA8"/>
    <w:rPr>
      <w:rFonts w:eastAsia="Times New Roman"/>
      <w:sz w:val="24"/>
    </w:rPr>
  </w:style>
  <w:style w:type="character" w:customStyle="1" w:styleId="NormalF6Char">
    <w:name w:val="Normal F6 Char"/>
    <w:link w:val="NormalF6"/>
    <w:rsid w:val="00CE0FA8"/>
    <w:rPr>
      <w:rFonts w:ascii="Calibri" w:eastAsia="Times New Roman" w:hAnsi="Calibri"/>
      <w:sz w:val="24"/>
    </w:rPr>
  </w:style>
  <w:style w:type="paragraph" w:customStyle="1" w:styleId="TagNew">
    <w:name w:val="Tag New"/>
    <w:qFormat/>
    <w:rsid w:val="00CE0FA8"/>
    <w:pPr>
      <w:spacing w:after="0" w:line="240" w:lineRule="auto"/>
    </w:pPr>
    <w:rPr>
      <w:rFonts w:ascii="Times New Roman" w:eastAsiaTheme="minorEastAsia" w:hAnsi="Times New Roman" w:cs="Times New Roman"/>
      <w:b/>
      <w:sz w:val="24"/>
      <w:szCs w:val="20"/>
    </w:rPr>
  </w:style>
  <w:style w:type="character" w:customStyle="1" w:styleId="moretop">
    <w:name w:val="more_top"/>
    <w:rsid w:val="00CE0FA8"/>
  </w:style>
  <w:style w:type="paragraph" w:customStyle="1" w:styleId="TagNew0">
    <w:name w:val="Tag_New"/>
    <w:qFormat/>
    <w:rsid w:val="00CE0FA8"/>
    <w:pPr>
      <w:spacing w:after="0" w:line="240" w:lineRule="auto"/>
    </w:pPr>
    <w:rPr>
      <w:rFonts w:ascii="Times New Roman" w:eastAsia="Malgun Gothic" w:hAnsi="Times New Roman" w:cs="Times New Roman"/>
      <w:b/>
      <w:bCs/>
      <w:sz w:val="24"/>
      <w:szCs w:val="26"/>
    </w:rPr>
  </w:style>
  <w:style w:type="paragraph" w:customStyle="1" w:styleId="TagNew1">
    <w:name w:val="Tag+New"/>
    <w:qFormat/>
    <w:rsid w:val="00CE0FA8"/>
    <w:pPr>
      <w:spacing w:after="0" w:line="240" w:lineRule="auto"/>
    </w:pPr>
    <w:rPr>
      <w:rFonts w:ascii="Times New Roman" w:eastAsia="Calibri" w:hAnsi="Times New Roman" w:cs="Times New Roman"/>
      <w:b/>
      <w:sz w:val="24"/>
    </w:rPr>
  </w:style>
  <w:style w:type="paragraph" w:customStyle="1" w:styleId="cnnstorypgraphtxt">
    <w:name w:val="cnn_storypgraphtxt"/>
    <w:basedOn w:val="Normal"/>
    <w:qFormat/>
    <w:rsid w:val="00CE0FA8"/>
    <w:pPr>
      <w:spacing w:before="100" w:beforeAutospacing="1" w:after="100" w:afterAutospacing="1"/>
    </w:pPr>
    <w:rPr>
      <w:rFonts w:eastAsia="Times New Roman"/>
      <w:sz w:val="24"/>
    </w:rPr>
  </w:style>
  <w:style w:type="paragraph" w:customStyle="1" w:styleId="StyleStyleStyleCNA9ptBefore1pt8ptPatternClear">
    <w:name w:val="Style Style Style CN A + 9 pt Before:  1 pt + 8 pt + Pattern: Clear..."/>
    <w:basedOn w:val="Normal"/>
    <w:autoRedefine/>
    <w:qFormat/>
    <w:rsid w:val="00CE0FA8"/>
    <w:pPr>
      <w:keepLines/>
      <w:shd w:val="clear" w:color="auto" w:fill="FFFFFF"/>
      <w:tabs>
        <w:tab w:val="left" w:pos="3870"/>
      </w:tabs>
      <w:spacing w:before="60" w:line="170" w:lineRule="exact"/>
      <w:ind w:left="504" w:hanging="288"/>
    </w:pPr>
    <w:rPr>
      <w:rFonts w:eastAsia="Times New Roman"/>
      <w:snapToGrid w:val="0"/>
      <w:sz w:val="16"/>
      <w:szCs w:val="20"/>
    </w:rPr>
  </w:style>
  <w:style w:type="character" w:customStyle="1" w:styleId="formatp">
    <w:name w:val="formatp"/>
    <w:rsid w:val="00CE0FA8"/>
  </w:style>
  <w:style w:type="character" w:customStyle="1" w:styleId="yshortcutscs4-ndcor">
    <w:name w:val="yshortcuts cs4-ndcor"/>
    <w:rsid w:val="00CE0FA8"/>
  </w:style>
  <w:style w:type="character" w:customStyle="1" w:styleId="price">
    <w:name w:val="price"/>
    <w:rsid w:val="00CE0FA8"/>
  </w:style>
  <w:style w:type="character" w:customStyle="1" w:styleId="price-change">
    <w:name w:val="price-change"/>
    <w:rsid w:val="00CE0FA8"/>
  </w:style>
  <w:style w:type="character" w:customStyle="1" w:styleId="percent-change">
    <w:name w:val="percent-change"/>
    <w:rsid w:val="00CE0FA8"/>
  </w:style>
  <w:style w:type="character" w:customStyle="1" w:styleId="bibfont">
    <w:name w:val="bibfont"/>
    <w:rsid w:val="00CE0FA8"/>
    <w:rPr>
      <w:rFonts w:cs="Times New Roman"/>
    </w:rPr>
  </w:style>
  <w:style w:type="paragraph" w:customStyle="1" w:styleId="underlined1">
    <w:name w:val="underlined1"/>
    <w:next w:val="Normal"/>
    <w:autoRedefine/>
    <w:qFormat/>
    <w:rsid w:val="00CE0FA8"/>
    <w:pPr>
      <w:spacing w:after="0" w:line="240" w:lineRule="auto"/>
      <w:contextualSpacing/>
    </w:pPr>
    <w:rPr>
      <w:rFonts w:ascii="Times New Roman" w:eastAsia="Malgun Gothic" w:hAnsi="Times New Roman" w:cs="Times New Roman"/>
      <w:sz w:val="21"/>
      <w:szCs w:val="24"/>
      <w:u w:val="single"/>
    </w:rPr>
  </w:style>
  <w:style w:type="paragraph" w:customStyle="1" w:styleId="SourceBolded">
    <w:name w:val="Source Bolded"/>
    <w:basedOn w:val="Normaltext0"/>
    <w:next w:val="Normaltext0"/>
    <w:link w:val="SourceBoldedChar"/>
    <w:autoRedefine/>
    <w:qFormat/>
    <w:rsid w:val="00CE0FA8"/>
    <w:pPr>
      <w:ind w:left="0"/>
    </w:pPr>
    <w:rPr>
      <w:rFonts w:eastAsia="Times New Roman"/>
      <w:b/>
      <w:color w:val="auto"/>
      <w:sz w:val="24"/>
      <w:szCs w:val="24"/>
    </w:rPr>
  </w:style>
  <w:style w:type="character" w:customStyle="1" w:styleId="SourceBoldedChar">
    <w:name w:val="Source Bolded Char"/>
    <w:link w:val="SourceBolded"/>
    <w:rsid w:val="00CE0FA8"/>
    <w:rPr>
      <w:rFonts w:ascii="Calibri" w:eastAsia="Times New Roman" w:hAnsi="Calibri"/>
      <w:b/>
      <w:sz w:val="24"/>
      <w:szCs w:val="24"/>
      <w:lang w:val="x-none" w:eastAsia="x-none"/>
    </w:rPr>
  </w:style>
  <w:style w:type="paragraph" w:customStyle="1" w:styleId="CardDownSize">
    <w:name w:val="CardDownSize"/>
    <w:basedOn w:val="Normal"/>
    <w:link w:val="CardDownSizeChar"/>
    <w:qFormat/>
    <w:rsid w:val="00CE0FA8"/>
    <w:rPr>
      <w:rFonts w:eastAsia="Calibri"/>
      <w:sz w:val="16"/>
      <w:szCs w:val="20"/>
      <w:lang w:val="x-none" w:eastAsia="x-none"/>
    </w:rPr>
  </w:style>
  <w:style w:type="character" w:customStyle="1" w:styleId="CardDownSizeChar">
    <w:name w:val="CardDownSize Char"/>
    <w:link w:val="CardDownSize"/>
    <w:rsid w:val="00CE0FA8"/>
    <w:rPr>
      <w:rFonts w:ascii="Calibri" w:eastAsia="Calibri" w:hAnsi="Calibri"/>
      <w:sz w:val="16"/>
      <w:szCs w:val="20"/>
      <w:lang w:val="x-none" w:eastAsia="x-none"/>
    </w:rPr>
  </w:style>
  <w:style w:type="character" w:customStyle="1" w:styleId="sectiontitle">
    <w:name w:val="sectiontitle"/>
    <w:basedOn w:val="DefaultParagraphFont"/>
    <w:rsid w:val="00CE0FA8"/>
  </w:style>
  <w:style w:type="character" w:customStyle="1" w:styleId="leveluptitle">
    <w:name w:val="leveluptitle"/>
    <w:basedOn w:val="DefaultParagraphFont"/>
    <w:rsid w:val="00CE0FA8"/>
  </w:style>
  <w:style w:type="character" w:customStyle="1" w:styleId="Irrelevant6fontChar">
    <w:name w:val="Irrelevant (6 font) Char"/>
    <w:basedOn w:val="DefaultParagraphFont"/>
    <w:link w:val="Irrelevant6font"/>
    <w:rsid w:val="00CE0FA8"/>
    <w:rPr>
      <w:rFonts w:ascii="Calibri" w:eastAsia="Calibri" w:hAnsi="Calibri"/>
      <w:sz w:val="12"/>
      <w:szCs w:val="12"/>
    </w:rPr>
  </w:style>
  <w:style w:type="paragraph" w:customStyle="1" w:styleId="Non-NavPanelTag">
    <w:name w:val="Non-Nav Panel Tag"/>
    <w:basedOn w:val="Normal"/>
    <w:qFormat/>
    <w:rsid w:val="00CE0FA8"/>
    <w:rPr>
      <w:b/>
      <w:sz w:val="26"/>
    </w:rPr>
  </w:style>
  <w:style w:type="character" w:customStyle="1" w:styleId="Hyperlink3">
    <w:name w:val="Hyperlink.3"/>
    <w:basedOn w:val="DefaultParagraphFont"/>
    <w:rsid w:val="00CE0FA8"/>
    <w:rPr>
      <w:sz w:val="18"/>
      <w:szCs w:val="18"/>
    </w:rPr>
  </w:style>
  <w:style w:type="character" w:customStyle="1" w:styleId="Hyperlink40">
    <w:name w:val="Hyperlink.4"/>
    <w:basedOn w:val="DefaultParagraphFont"/>
    <w:rsid w:val="00CE0FA8"/>
    <w:rPr>
      <w:sz w:val="18"/>
      <w:szCs w:val="18"/>
    </w:rPr>
  </w:style>
  <w:style w:type="character" w:customStyle="1" w:styleId="SmallCharChar">
    <w:name w:val="Small Char Char"/>
    <w:basedOn w:val="DefaultParagraphFont"/>
    <w:rsid w:val="00CE0FA8"/>
    <w:rPr>
      <w:sz w:val="17"/>
      <w:szCs w:val="24"/>
      <w:lang w:val="en-US" w:eastAsia="en-US" w:bidi="ar-SA"/>
    </w:rPr>
  </w:style>
  <w:style w:type="paragraph" w:customStyle="1" w:styleId="TagsFutura">
    <w:name w:val="TagsFutura"/>
    <w:basedOn w:val="Normal"/>
    <w:next w:val="Heading3"/>
    <w:qFormat/>
    <w:rsid w:val="00CE0FA8"/>
    <w:rPr>
      <w:rFonts w:ascii="Futura" w:eastAsia="Times" w:hAnsi="Futura"/>
      <w:b/>
      <w:caps/>
      <w:sz w:val="18"/>
      <w:szCs w:val="20"/>
    </w:rPr>
  </w:style>
  <w:style w:type="paragraph" w:customStyle="1" w:styleId="DebateTag0">
    <w:name w:val="DebateTag"/>
    <w:basedOn w:val="Normal"/>
    <w:qFormat/>
    <w:rsid w:val="00CE0FA8"/>
    <w:rPr>
      <w:rFonts w:eastAsia="Calibri"/>
      <w:b/>
    </w:rPr>
  </w:style>
  <w:style w:type="paragraph" w:customStyle="1" w:styleId="StyleHeading4TagNotBold">
    <w:name w:val="Style Heading 4Tag + Not Bold"/>
    <w:basedOn w:val="Heading4"/>
    <w:rsid w:val="00CE0FA8"/>
    <w:rPr>
      <w:iCs w:val="0"/>
    </w:rPr>
  </w:style>
  <w:style w:type="paragraph" w:customStyle="1" w:styleId="Aa">
    <w:name w:val="A"/>
    <w:basedOn w:val="Default"/>
    <w:next w:val="Default"/>
    <w:qFormat/>
    <w:rsid w:val="00CE0FA8"/>
    <w:pPr>
      <w:spacing w:after="0" w:line="240" w:lineRule="auto"/>
    </w:pPr>
    <w:rPr>
      <w:rFonts w:ascii="Times New Roman" w:eastAsia="Times New Roman" w:hAnsi="Times New Roman" w:cs="Times New Roman"/>
      <w:sz w:val="24"/>
      <w:lang w:bidi="en-US"/>
    </w:rPr>
  </w:style>
  <w:style w:type="character" w:customStyle="1" w:styleId="ac">
    <w:name w:val="••••"/>
    <w:rsid w:val="00CE0FA8"/>
    <w:rPr>
      <w:color w:val="000000"/>
    </w:rPr>
  </w:style>
  <w:style w:type="character" w:customStyle="1" w:styleId="UnderlineBox">
    <w:name w:val="Underline + Box"/>
    <w:uiPriority w:val="1"/>
    <w:qFormat/>
    <w:rsid w:val="00CE0FA8"/>
    <w:rPr>
      <w:rFonts w:ascii="Georgia" w:hAnsi="Georgia"/>
      <w:b w:val="0"/>
      <w:sz w:val="22"/>
      <w:u w:val="single"/>
      <w:bdr w:val="single" w:sz="4" w:space="0" w:color="auto"/>
    </w:rPr>
  </w:style>
  <w:style w:type="character" w:customStyle="1" w:styleId="CharacterStyle14">
    <w:name w:val="Character Style 14"/>
    <w:rsid w:val="00CE0FA8"/>
    <w:rPr>
      <w:sz w:val="30"/>
      <w:szCs w:val="30"/>
    </w:rPr>
  </w:style>
  <w:style w:type="character" w:customStyle="1" w:styleId="CharacterStyle13">
    <w:name w:val="Character Style 13"/>
    <w:rsid w:val="00CE0FA8"/>
    <w:rPr>
      <w:i/>
      <w:iCs/>
      <w:sz w:val="17"/>
      <w:szCs w:val="17"/>
    </w:rPr>
  </w:style>
  <w:style w:type="character" w:customStyle="1" w:styleId="a13">
    <w:name w:val="a1"/>
    <w:rsid w:val="00CE0FA8"/>
    <w:rPr>
      <w:color w:val="008000"/>
    </w:rPr>
  </w:style>
  <w:style w:type="paragraph" w:customStyle="1" w:styleId="Repeatblockheading0">
    <w:name w:val="Repeat block heading"/>
    <w:basedOn w:val="Normal"/>
    <w:qFormat/>
    <w:rsid w:val="00CE0FA8"/>
    <w:pPr>
      <w:pBdr>
        <w:bottom w:val="single" w:sz="12" w:space="1" w:color="auto"/>
      </w:pBdr>
      <w:jc w:val="center"/>
      <w:outlineLvl w:val="1"/>
    </w:pPr>
    <w:rPr>
      <w:rFonts w:ascii="Estrangelo Edessa" w:eastAsia="Times New Roman" w:hAnsi="Estrangelo Edessa"/>
      <w:b/>
      <w:sz w:val="48"/>
      <w:szCs w:val="48"/>
    </w:rPr>
  </w:style>
  <w:style w:type="character" w:customStyle="1" w:styleId="imgcreditcaption">
    <w:name w:val="imgcreditcaption"/>
    <w:rsid w:val="00CE0FA8"/>
  </w:style>
  <w:style w:type="character" w:customStyle="1" w:styleId="hps">
    <w:name w:val="hps"/>
    <w:rsid w:val="00CE0FA8"/>
  </w:style>
  <w:style w:type="paragraph" w:customStyle="1" w:styleId="TashmaHeader2">
    <w:name w:val="Tashma_Header2"/>
    <w:basedOn w:val="Heading2"/>
    <w:uiPriority w:val="99"/>
    <w:qFormat/>
    <w:rsid w:val="00CE0FA8"/>
    <w:pPr>
      <w:spacing w:after="160"/>
    </w:pPr>
    <w:rPr>
      <w:rFonts w:eastAsia="SimSun" w:cstheme="minorBidi"/>
      <w:sz w:val="28"/>
    </w:rPr>
  </w:style>
  <w:style w:type="paragraph" w:customStyle="1" w:styleId="TashmaHeading1">
    <w:name w:val="Tashma_Heading1"/>
    <w:basedOn w:val="Heading1"/>
    <w:uiPriority w:val="99"/>
    <w:qFormat/>
    <w:rsid w:val="00CE0FA8"/>
    <w:pPr>
      <w:spacing w:after="160"/>
    </w:pPr>
    <w:rPr>
      <w:rFonts w:eastAsia="Times New Roman" w:cstheme="minorBidi"/>
      <w:caps/>
      <w:sz w:val="32"/>
    </w:rPr>
  </w:style>
  <w:style w:type="character" w:customStyle="1" w:styleId="CitationCharCharCharCharCharCharCharChar">
    <w:name w:val="Citation Char Char Char Char Char Char Char Char"/>
    <w:link w:val="CitationCharCharCharCharCharCharChar"/>
    <w:locked/>
    <w:rsid w:val="00CE0FA8"/>
    <w:rPr>
      <w:rFonts w:cs="Calibri"/>
    </w:rPr>
  </w:style>
  <w:style w:type="paragraph" w:customStyle="1" w:styleId="CitationCharCharCharCharCharCharChar">
    <w:name w:val="Citation Char Char Char Char Char Char Char"/>
    <w:basedOn w:val="Normal"/>
    <w:link w:val="CitationCharCharCharCharCharCharCharChar"/>
    <w:qFormat/>
    <w:rsid w:val="00CE0FA8"/>
    <w:pPr>
      <w:ind w:left="1440" w:right="1440"/>
    </w:pPr>
    <w:rPr>
      <w:rFonts w:asciiTheme="minorHAnsi" w:hAnsiTheme="minorHAnsi" w:cs="Calibri"/>
    </w:rPr>
  </w:style>
  <w:style w:type="paragraph" w:customStyle="1" w:styleId="pagpag1">
    <w:name w:val="pagpag1"/>
    <w:basedOn w:val="Normal"/>
    <w:uiPriority w:val="99"/>
    <w:qFormat/>
    <w:rsid w:val="00CE0FA8"/>
    <w:pPr>
      <w:spacing w:before="100" w:beforeAutospacing="1" w:after="100" w:afterAutospacing="1"/>
    </w:pPr>
    <w:rPr>
      <w:rFonts w:eastAsia="Times New Roman"/>
      <w:sz w:val="24"/>
    </w:rPr>
  </w:style>
  <w:style w:type="paragraph" w:customStyle="1" w:styleId="pagpag2">
    <w:name w:val="pagpag2"/>
    <w:basedOn w:val="Normal"/>
    <w:uiPriority w:val="99"/>
    <w:qFormat/>
    <w:rsid w:val="00CE0FA8"/>
    <w:pPr>
      <w:spacing w:before="100" w:beforeAutospacing="1" w:after="100" w:afterAutospacing="1"/>
    </w:pPr>
    <w:rPr>
      <w:rFonts w:eastAsia="Times New Roman"/>
      <w:sz w:val="24"/>
    </w:rPr>
  </w:style>
  <w:style w:type="paragraph" w:customStyle="1" w:styleId="BodyText311">
    <w:name w:val="Body Text 31"/>
    <w:basedOn w:val="Normal"/>
    <w:next w:val="BodyText3"/>
    <w:unhideWhenUsed/>
    <w:qFormat/>
    <w:rsid w:val="00CE0FA8"/>
    <w:pPr>
      <w:spacing w:after="120"/>
    </w:pPr>
    <w:rPr>
      <w:bCs/>
      <w:color w:val="000000"/>
    </w:rPr>
  </w:style>
  <w:style w:type="paragraph" w:customStyle="1" w:styleId="BodyText210">
    <w:name w:val="Body Text 21"/>
    <w:basedOn w:val="Normal"/>
    <w:next w:val="BodyText2"/>
    <w:unhideWhenUsed/>
    <w:qFormat/>
    <w:rsid w:val="00CE0FA8"/>
    <w:pPr>
      <w:spacing w:after="120" w:line="480" w:lineRule="auto"/>
    </w:pPr>
    <w:rPr>
      <w:sz w:val="12"/>
    </w:rPr>
  </w:style>
  <w:style w:type="paragraph" w:customStyle="1" w:styleId="BodyTextIndent1">
    <w:name w:val="Body Text Indent1"/>
    <w:basedOn w:val="Normal"/>
    <w:next w:val="BodyTextIndent"/>
    <w:unhideWhenUsed/>
    <w:qFormat/>
    <w:rsid w:val="00CE0FA8"/>
    <w:pPr>
      <w:spacing w:after="120"/>
      <w:ind w:left="360"/>
    </w:pPr>
    <w:rPr>
      <w:sz w:val="16"/>
    </w:rPr>
  </w:style>
  <w:style w:type="paragraph" w:customStyle="1" w:styleId="BodyTextIndent31">
    <w:name w:val="Body Text Indent 31"/>
    <w:basedOn w:val="Normal"/>
    <w:next w:val="BodyTextIndent3"/>
    <w:unhideWhenUsed/>
    <w:rsid w:val="00CE0FA8"/>
    <w:pPr>
      <w:spacing w:after="120"/>
      <w:ind w:left="360"/>
    </w:pPr>
    <w:rPr>
      <w:sz w:val="14"/>
    </w:rPr>
  </w:style>
  <w:style w:type="paragraph" w:customStyle="1" w:styleId="BodyTextIndent21">
    <w:name w:val="Body Text Indent 21"/>
    <w:basedOn w:val="Normal"/>
    <w:next w:val="BodyTextIndent2"/>
    <w:unhideWhenUsed/>
    <w:rsid w:val="00CE0FA8"/>
    <w:pPr>
      <w:spacing w:after="120" w:line="480" w:lineRule="auto"/>
      <w:ind w:left="360"/>
    </w:pPr>
    <w:rPr>
      <w:sz w:val="16"/>
    </w:rPr>
  </w:style>
  <w:style w:type="character" w:customStyle="1" w:styleId="Caption11">
    <w:name w:val="Caption11"/>
    <w:rsid w:val="00CE0FA8"/>
  </w:style>
  <w:style w:type="paragraph" w:customStyle="1" w:styleId="z-BottomofForm1">
    <w:name w:val="z-Bottom of Form1"/>
    <w:basedOn w:val="Normal"/>
    <w:next w:val="Normal"/>
    <w:hidden/>
    <w:unhideWhenUsed/>
    <w:qFormat/>
    <w:rsid w:val="00CE0FA8"/>
    <w:pPr>
      <w:pBdr>
        <w:top w:val="single" w:sz="6" w:space="1" w:color="auto"/>
      </w:pBdr>
      <w:jc w:val="center"/>
    </w:pPr>
    <w:rPr>
      <w:rFonts w:eastAsia="Times New Roman"/>
      <w:vanish/>
      <w:sz w:val="16"/>
      <w:szCs w:val="16"/>
    </w:rPr>
  </w:style>
  <w:style w:type="paragraph" w:customStyle="1" w:styleId="arcticletext">
    <w:name w:val="arcticle_text"/>
    <w:basedOn w:val="Normal"/>
    <w:qFormat/>
    <w:rsid w:val="00CE0FA8"/>
    <w:pPr>
      <w:spacing w:before="100" w:beforeAutospacing="1" w:after="100" w:afterAutospacing="1"/>
    </w:pPr>
    <w:rPr>
      <w:rFonts w:eastAsia="Times New Roman"/>
      <w:sz w:val="24"/>
    </w:rPr>
  </w:style>
  <w:style w:type="paragraph" w:customStyle="1" w:styleId="cptchblock">
    <w:name w:val="cptch_block"/>
    <w:basedOn w:val="Normal"/>
    <w:qFormat/>
    <w:rsid w:val="00CE0FA8"/>
    <w:pPr>
      <w:spacing w:before="100" w:beforeAutospacing="1" w:after="100" w:afterAutospacing="1"/>
    </w:pPr>
    <w:rPr>
      <w:rFonts w:eastAsia="Times New Roman"/>
      <w:sz w:val="24"/>
    </w:rPr>
  </w:style>
  <w:style w:type="paragraph" w:customStyle="1" w:styleId="publisheddate">
    <w:name w:val="published_date"/>
    <w:basedOn w:val="Normal"/>
    <w:qFormat/>
    <w:rsid w:val="00CE0FA8"/>
    <w:pPr>
      <w:spacing w:before="100" w:beforeAutospacing="1" w:after="100" w:afterAutospacing="1"/>
    </w:pPr>
    <w:rPr>
      <w:rFonts w:eastAsia="Times New Roman"/>
      <w:sz w:val="24"/>
    </w:rPr>
  </w:style>
  <w:style w:type="paragraph" w:customStyle="1" w:styleId="headline-title">
    <w:name w:val="headline-title"/>
    <w:basedOn w:val="Normal"/>
    <w:qFormat/>
    <w:rsid w:val="00CE0FA8"/>
    <w:pPr>
      <w:spacing w:before="100" w:beforeAutospacing="1" w:after="100" w:afterAutospacing="1"/>
    </w:pPr>
    <w:rPr>
      <w:rFonts w:eastAsia="Times New Roman"/>
      <w:sz w:val="24"/>
    </w:rPr>
  </w:style>
  <w:style w:type="character" w:customStyle="1" w:styleId="StyleCards12ptThickunderlineChar1">
    <w:name w:val="Style Cards + 12 pt Thick underline Char1"/>
    <w:rsid w:val="00CE0FA8"/>
    <w:rPr>
      <w:sz w:val="24"/>
      <w:szCs w:val="24"/>
      <w:u w:val="thick"/>
    </w:rPr>
  </w:style>
  <w:style w:type="character" w:customStyle="1" w:styleId="BodyTextIndentChar2">
    <w:name w:val="Body Text Indent Char2"/>
    <w:basedOn w:val="DefaultParagraphFont"/>
    <w:uiPriority w:val="99"/>
    <w:semiHidden/>
    <w:rsid w:val="00CE0FA8"/>
    <w:rPr>
      <w:rFonts w:ascii="Georgia" w:hAnsi="Georgia"/>
      <w:sz w:val="22"/>
      <w:szCs w:val="22"/>
    </w:rPr>
  </w:style>
  <w:style w:type="character" w:customStyle="1" w:styleId="BodyText2Char2">
    <w:name w:val="Body Text 2 Char2"/>
    <w:basedOn w:val="DefaultParagraphFont"/>
    <w:uiPriority w:val="99"/>
    <w:semiHidden/>
    <w:rsid w:val="00CE0FA8"/>
    <w:rPr>
      <w:rFonts w:ascii="Georgia" w:hAnsi="Georgia"/>
      <w:sz w:val="22"/>
      <w:szCs w:val="22"/>
    </w:rPr>
  </w:style>
  <w:style w:type="character" w:customStyle="1" w:styleId="BodyText3Char2">
    <w:name w:val="Body Text 3 Char2"/>
    <w:basedOn w:val="DefaultParagraphFont"/>
    <w:uiPriority w:val="99"/>
    <w:semiHidden/>
    <w:rsid w:val="00CE0FA8"/>
    <w:rPr>
      <w:rFonts w:ascii="Georgia" w:hAnsi="Georgia"/>
      <w:sz w:val="16"/>
      <w:szCs w:val="16"/>
    </w:rPr>
  </w:style>
  <w:style w:type="character" w:customStyle="1" w:styleId="BodyTextIndent2Char2">
    <w:name w:val="Body Text Indent 2 Char2"/>
    <w:basedOn w:val="DefaultParagraphFont"/>
    <w:uiPriority w:val="99"/>
    <w:semiHidden/>
    <w:rsid w:val="00CE0FA8"/>
    <w:rPr>
      <w:rFonts w:ascii="Georgia" w:hAnsi="Georgia"/>
      <w:sz w:val="22"/>
      <w:szCs w:val="22"/>
    </w:rPr>
  </w:style>
  <w:style w:type="character" w:customStyle="1" w:styleId="BodyTextIndent3Char2">
    <w:name w:val="Body Text Indent 3 Char2"/>
    <w:basedOn w:val="DefaultParagraphFont"/>
    <w:uiPriority w:val="99"/>
    <w:semiHidden/>
    <w:rsid w:val="00CE0FA8"/>
    <w:rPr>
      <w:rFonts w:ascii="Georgia" w:hAnsi="Georgia"/>
      <w:sz w:val="16"/>
      <w:szCs w:val="16"/>
    </w:rPr>
  </w:style>
  <w:style w:type="character" w:customStyle="1" w:styleId="z-BottomofFormChar2">
    <w:name w:val="z-Bottom of Form Char2"/>
    <w:basedOn w:val="DefaultParagraphFont"/>
    <w:uiPriority w:val="99"/>
    <w:semiHidden/>
    <w:rsid w:val="00CE0FA8"/>
    <w:rPr>
      <w:rFonts w:ascii="Arial" w:hAnsi="Arial" w:cs="Arial"/>
      <w:vanish/>
      <w:sz w:val="16"/>
      <w:szCs w:val="16"/>
    </w:rPr>
  </w:style>
  <w:style w:type="paragraph" w:customStyle="1" w:styleId="StyleHotRouteLatinGaramond10pt">
    <w:name w:val="Style Hot Route + (Latin) Garamond 10 pt"/>
    <w:basedOn w:val="HotRoute0"/>
    <w:link w:val="StyleHotRouteLatinGaramond10ptChar"/>
    <w:qFormat/>
    <w:rsid w:val="00CE0FA8"/>
    <w:pPr>
      <w:ind w:left="0"/>
    </w:pPr>
    <w:rPr>
      <w:rFonts w:ascii="Garamond" w:hAnsi="Garamond"/>
      <w:iCs w:val="0"/>
      <w:color w:val="auto"/>
      <w:sz w:val="20"/>
    </w:rPr>
  </w:style>
  <w:style w:type="character" w:customStyle="1" w:styleId="StyleHotRouteLatinGaramond10ptChar">
    <w:name w:val="Style Hot Route + (Latin) Garamond 10 pt Char"/>
    <w:basedOn w:val="DefaultParagraphFont"/>
    <w:link w:val="StyleHotRouteLatinGaramond10pt"/>
    <w:rsid w:val="00CE0FA8"/>
    <w:rPr>
      <w:rFonts w:ascii="Garamond" w:eastAsia="Cambria" w:hAnsi="Garamond"/>
      <w:sz w:val="20"/>
    </w:rPr>
  </w:style>
  <w:style w:type="paragraph" w:customStyle="1" w:styleId="StyleHotRouteLatinGaramond10ptUnderline">
    <w:name w:val="Style Hot Route + (Latin) Garamond 10 pt Underline"/>
    <w:basedOn w:val="HotRoute0"/>
    <w:link w:val="StyleHotRouteLatinGaramond10ptUnderlineChar"/>
    <w:qFormat/>
    <w:rsid w:val="00CE0FA8"/>
    <w:pPr>
      <w:ind w:left="0"/>
    </w:pPr>
    <w:rPr>
      <w:rFonts w:ascii="Garamond" w:hAnsi="Garamond"/>
      <w:iCs w:val="0"/>
      <w:color w:val="auto"/>
      <w:sz w:val="20"/>
      <w:u w:val="single"/>
    </w:rPr>
  </w:style>
  <w:style w:type="character" w:customStyle="1" w:styleId="StyleHotRouteLatinGaramond10ptUnderlineChar">
    <w:name w:val="Style Hot Route + (Latin) Garamond 10 pt Underline Char"/>
    <w:basedOn w:val="DefaultParagraphFont"/>
    <w:link w:val="StyleHotRouteLatinGaramond10ptUnderline"/>
    <w:rsid w:val="00CE0FA8"/>
    <w:rPr>
      <w:rFonts w:ascii="Garamond" w:eastAsia="Cambria" w:hAnsi="Garamond"/>
      <w:sz w:val="20"/>
      <w:u w:val="single"/>
    </w:rPr>
  </w:style>
  <w:style w:type="character" w:customStyle="1" w:styleId="m5686307894942199640gmail-style13ptbold">
    <w:name w:val="m_5686307894942199640gmail-style13ptbold"/>
    <w:basedOn w:val="DefaultParagraphFont"/>
    <w:rsid w:val="00CE0FA8"/>
  </w:style>
  <w:style w:type="character" w:customStyle="1" w:styleId="m5686307894942199640gmail-styleunderline">
    <w:name w:val="m_5686307894942199640gmail-styleunderline"/>
    <w:basedOn w:val="DefaultParagraphFont"/>
    <w:rsid w:val="00CE0FA8"/>
  </w:style>
  <w:style w:type="paragraph" w:customStyle="1" w:styleId="Hyperlink2">
    <w:name w:val="Hyperlink2"/>
    <w:basedOn w:val="Normal"/>
    <w:qFormat/>
    <w:rsid w:val="00CE0FA8"/>
    <w:rPr>
      <w:rFonts w:eastAsia="Calibri"/>
      <w:color w:val="00B0F0"/>
      <w:u w:val="single" w:color="00B0F0"/>
    </w:rPr>
  </w:style>
  <w:style w:type="paragraph" w:customStyle="1" w:styleId="UnderlineCharCharCharCharCharCharCharCharChar">
    <w:name w:val="Underline Char Char Char Char Char Char Char Char Char"/>
    <w:link w:val="UnderlineCharCharCharCharCharCharCharCharCharChar"/>
    <w:qFormat/>
    <w:rsid w:val="00CE0FA8"/>
    <w:pPr>
      <w:spacing w:after="0" w:line="240" w:lineRule="auto"/>
    </w:pPr>
    <w:rPr>
      <w:rFonts w:ascii="Times New Roman" w:eastAsia="Times New Roman" w:hAnsi="Times New Roman" w:cs="Times New Roman"/>
      <w:sz w:val="24"/>
      <w:szCs w:val="24"/>
      <w:u w:val="thick"/>
    </w:rPr>
  </w:style>
  <w:style w:type="paragraph" w:customStyle="1" w:styleId="BoldUnderlineCharCharCharCharChar">
    <w:name w:val="BoldUnderline Char Char Char Char Char"/>
    <w:link w:val="BoldUnderlineCharCharCharCharCharChar"/>
    <w:qFormat/>
    <w:rsid w:val="00CE0FA8"/>
    <w:pPr>
      <w:spacing w:after="0" w:line="240" w:lineRule="auto"/>
    </w:pPr>
    <w:rPr>
      <w:rFonts w:ascii="Times New Roman" w:eastAsia="Times New Roman" w:hAnsi="Times New Roman" w:cs="Times New Roman"/>
      <w:b/>
      <w:sz w:val="24"/>
      <w:szCs w:val="24"/>
      <w:u w:val="thick"/>
    </w:rPr>
  </w:style>
  <w:style w:type="character" w:customStyle="1" w:styleId="UnderlineCharCharCharCharCharCharCharCharCharChar">
    <w:name w:val="Underline Char Char Char Char Char Char Char Char Char Char"/>
    <w:basedOn w:val="DefaultParagraphFont"/>
    <w:link w:val="UnderlineCharCharCharCharCharCharCharCharChar"/>
    <w:rsid w:val="00CE0FA8"/>
    <w:rPr>
      <w:rFonts w:ascii="Times New Roman" w:eastAsia="Times New Roman" w:hAnsi="Times New Roman" w:cs="Times New Roman"/>
      <w:sz w:val="24"/>
      <w:szCs w:val="24"/>
      <w:u w:val="thick"/>
    </w:rPr>
  </w:style>
  <w:style w:type="character" w:customStyle="1" w:styleId="BoldUnderlineCharCharCharCharCharChar">
    <w:name w:val="BoldUnderline Char Char Char Char Char Char"/>
    <w:basedOn w:val="DefaultParagraphFont"/>
    <w:link w:val="BoldUnderlineCharCharCharCharChar"/>
    <w:rsid w:val="00CE0FA8"/>
    <w:rPr>
      <w:rFonts w:ascii="Times New Roman" w:eastAsia="Times New Roman" w:hAnsi="Times New Roman" w:cs="Times New Roman"/>
      <w:b/>
      <w:sz w:val="24"/>
      <w:szCs w:val="24"/>
      <w:u w:val="thick"/>
    </w:rPr>
  </w:style>
  <w:style w:type="character" w:customStyle="1" w:styleId="NormalWebChar1CharChar2">
    <w:name w:val="Normal (Web) Char1 Char Char2"/>
    <w:aliases w:val="Normal (Web) Char Char Char Char2,Normal (Web) Char1 Char Char Char Char2,Normal (Web) Char Char1 Char Char Char Char2,Normal (Web) Char2 Char Char Char Char Char Char2"/>
    <w:rsid w:val="00CE0FA8"/>
    <w:rPr>
      <w:rFonts w:ascii="Times New Roman" w:eastAsia="SimSun" w:hAnsi="Times New Roman" w:cs="Times New Roman"/>
      <w:sz w:val="24"/>
      <w:szCs w:val="24"/>
      <w:lang w:eastAsia="zh-CN"/>
    </w:rPr>
  </w:style>
  <w:style w:type="character" w:customStyle="1" w:styleId="Char1Char1">
    <w:name w:val="Char1 Char1"/>
    <w:rsid w:val="00CE0FA8"/>
    <w:rPr>
      <w:rFonts w:ascii="Arial" w:hAnsi="Arial" w:cs="Arial"/>
      <w:b/>
      <w:bCs/>
      <w:kern w:val="32"/>
      <w:sz w:val="28"/>
      <w:szCs w:val="32"/>
      <w:lang w:val="en-US" w:eastAsia="en-US" w:bidi="ar-SA"/>
    </w:rPr>
  </w:style>
  <w:style w:type="character" w:customStyle="1" w:styleId="hvr">
    <w:name w:val="hvr"/>
    <w:basedOn w:val="DefaultParagraphFont"/>
    <w:rsid w:val="00CE0FA8"/>
  </w:style>
  <w:style w:type="character" w:customStyle="1" w:styleId="cardChar20">
    <w:name w:val="card Char2"/>
    <w:basedOn w:val="DefaultParagraphFont"/>
    <w:uiPriority w:val="99"/>
    <w:rsid w:val="00CE0FA8"/>
    <w:rPr>
      <w:rFonts w:ascii="Times New Roman" w:hAnsi="Times New Roman" w:cs="Calibri"/>
      <w:szCs w:val="20"/>
    </w:rPr>
  </w:style>
  <w:style w:type="paragraph" w:customStyle="1" w:styleId="Pol">
    <w:name w:val="Pol"/>
    <w:basedOn w:val="Heading2"/>
    <w:uiPriority w:val="99"/>
    <w:qFormat/>
    <w:rsid w:val="00CE0FA8"/>
  </w:style>
  <w:style w:type="character" w:customStyle="1" w:styleId="link">
    <w:name w:val="link"/>
    <w:basedOn w:val="DefaultParagraphFont"/>
    <w:rsid w:val="00CE0FA8"/>
  </w:style>
  <w:style w:type="paragraph" w:customStyle="1" w:styleId="xhead">
    <w:name w:val="xhead"/>
    <w:basedOn w:val="Normal"/>
    <w:qFormat/>
    <w:rsid w:val="00CE0FA8"/>
    <w:pPr>
      <w:spacing w:before="100" w:beforeAutospacing="1" w:after="100" w:afterAutospacing="1"/>
    </w:pPr>
  </w:style>
  <w:style w:type="paragraph" w:customStyle="1" w:styleId="headlinemeta">
    <w:name w:val="headline_meta"/>
    <w:basedOn w:val="Normal"/>
    <w:qFormat/>
    <w:rsid w:val="00CE0FA8"/>
    <w:pPr>
      <w:spacing w:before="100" w:beforeAutospacing="1" w:after="100" w:afterAutospacing="1"/>
    </w:pPr>
    <w:rPr>
      <w:rFonts w:ascii="Times" w:hAnsi="Times"/>
      <w:szCs w:val="20"/>
    </w:rPr>
  </w:style>
  <w:style w:type="paragraph" w:customStyle="1" w:styleId="Pa37">
    <w:name w:val="Pa37"/>
    <w:basedOn w:val="Default"/>
    <w:next w:val="Default"/>
    <w:uiPriority w:val="99"/>
    <w:qFormat/>
    <w:rsid w:val="00CE0FA8"/>
    <w:pPr>
      <w:widowControl w:val="0"/>
      <w:spacing w:after="0" w:line="161" w:lineRule="atLeast"/>
    </w:pPr>
    <w:rPr>
      <w:rFonts w:ascii="Adobe Garamond Pro" w:eastAsiaTheme="minorEastAsia" w:hAnsi="Adobe Garamond Pro" w:cs="Times New Roman"/>
      <w:sz w:val="20"/>
    </w:rPr>
  </w:style>
  <w:style w:type="paragraph" w:customStyle="1" w:styleId="Pa23">
    <w:name w:val="Pa23"/>
    <w:basedOn w:val="Default"/>
    <w:next w:val="Default"/>
    <w:uiPriority w:val="99"/>
    <w:qFormat/>
    <w:rsid w:val="00CE0FA8"/>
    <w:pPr>
      <w:widowControl w:val="0"/>
      <w:spacing w:after="0" w:line="241" w:lineRule="atLeast"/>
    </w:pPr>
    <w:rPr>
      <w:rFonts w:ascii="Adobe Garamond Pro" w:eastAsiaTheme="minorEastAsia" w:hAnsi="Adobe Garamond Pro" w:cs="Times New Roman"/>
      <w:sz w:val="20"/>
    </w:rPr>
  </w:style>
  <w:style w:type="paragraph" w:customStyle="1" w:styleId="Pa18">
    <w:name w:val="Pa18"/>
    <w:basedOn w:val="Default"/>
    <w:next w:val="Default"/>
    <w:uiPriority w:val="99"/>
    <w:qFormat/>
    <w:rsid w:val="00CE0FA8"/>
    <w:pPr>
      <w:widowControl w:val="0"/>
      <w:spacing w:after="0" w:line="241" w:lineRule="atLeast"/>
    </w:pPr>
    <w:rPr>
      <w:rFonts w:ascii="Gill Sans" w:eastAsiaTheme="minorEastAsia" w:hAnsi="Gill Sans" w:cs="Times New Roman"/>
      <w:sz w:val="20"/>
    </w:rPr>
  </w:style>
  <w:style w:type="paragraph" w:customStyle="1" w:styleId="Pa36">
    <w:name w:val="Pa36"/>
    <w:basedOn w:val="Default"/>
    <w:next w:val="Default"/>
    <w:uiPriority w:val="99"/>
    <w:qFormat/>
    <w:rsid w:val="00CE0FA8"/>
    <w:pPr>
      <w:widowControl w:val="0"/>
      <w:spacing w:after="0" w:line="241" w:lineRule="atLeast"/>
    </w:pPr>
    <w:rPr>
      <w:rFonts w:ascii="Gill Sans" w:eastAsiaTheme="minorEastAsia" w:hAnsi="Gill Sans" w:cs="Times New Roman"/>
      <w:sz w:val="20"/>
    </w:rPr>
  </w:style>
  <w:style w:type="paragraph" w:customStyle="1" w:styleId="pagpag3">
    <w:name w:val="pagpag3"/>
    <w:basedOn w:val="Normal"/>
    <w:uiPriority w:val="99"/>
    <w:qFormat/>
    <w:rsid w:val="00CE0FA8"/>
    <w:pPr>
      <w:spacing w:before="100" w:beforeAutospacing="1" w:after="100" w:afterAutospacing="1"/>
    </w:pPr>
    <w:rPr>
      <w:rFonts w:ascii="Times" w:hAnsi="Times"/>
      <w:szCs w:val="20"/>
    </w:rPr>
  </w:style>
  <w:style w:type="paragraph" w:customStyle="1" w:styleId="postmetadata">
    <w:name w:val="postmetadata"/>
    <w:basedOn w:val="Normal"/>
    <w:uiPriority w:val="99"/>
    <w:qFormat/>
    <w:rsid w:val="00CE0FA8"/>
    <w:pPr>
      <w:spacing w:before="100" w:beforeAutospacing="1" w:after="100" w:afterAutospacing="1"/>
    </w:pPr>
    <w:rPr>
      <w:rFonts w:ascii="Times" w:hAnsi="Times"/>
      <w:szCs w:val="20"/>
    </w:rPr>
  </w:style>
  <w:style w:type="paragraph" w:customStyle="1" w:styleId="ReadCharCh1">
    <w:name w:val="Read Char Ch1"/>
    <w:basedOn w:val="Normal"/>
    <w:next w:val="Normal"/>
    <w:uiPriority w:val="3"/>
    <w:qFormat/>
    <w:rsid w:val="00CE0FA8"/>
    <w:pPr>
      <w:keepNext/>
      <w:keepLines/>
      <w:pageBreakBefore/>
      <w:spacing w:before="200"/>
      <w:jc w:val="center"/>
      <w:outlineLvl w:val="2"/>
    </w:pPr>
    <w:rPr>
      <w:b/>
      <w:bCs/>
      <w:sz w:val="32"/>
      <w:u w:val="single"/>
    </w:rPr>
  </w:style>
  <w:style w:type="paragraph" w:customStyle="1" w:styleId="DocumentMap1">
    <w:name w:val="Document Map1"/>
    <w:basedOn w:val="Normal"/>
    <w:next w:val="DocumentMap"/>
    <w:uiPriority w:val="99"/>
    <w:qFormat/>
    <w:rsid w:val="00CE0FA8"/>
    <w:rPr>
      <w:rFonts w:ascii="Lucida Grande" w:eastAsia="Cambria" w:hAnsi="Lucida Grande"/>
    </w:rPr>
  </w:style>
  <w:style w:type="paragraph" w:customStyle="1" w:styleId="Pa16">
    <w:name w:val="Pa16"/>
    <w:basedOn w:val="Default"/>
    <w:next w:val="Default"/>
    <w:uiPriority w:val="99"/>
    <w:qFormat/>
    <w:rsid w:val="00CE0FA8"/>
    <w:pPr>
      <w:spacing w:after="0" w:line="161" w:lineRule="atLeast"/>
    </w:pPr>
    <w:rPr>
      <w:rFonts w:ascii="Adobe Garamond Pro" w:eastAsiaTheme="minorHAnsi" w:hAnsi="Adobe Garamond Pro" w:cstheme="minorBidi"/>
      <w:sz w:val="20"/>
    </w:rPr>
  </w:style>
  <w:style w:type="paragraph" w:customStyle="1" w:styleId="wp-media-credit">
    <w:name w:val="wp-media-credit"/>
    <w:basedOn w:val="Normal"/>
    <w:uiPriority w:val="99"/>
    <w:qFormat/>
    <w:rsid w:val="00CE0FA8"/>
    <w:pPr>
      <w:spacing w:before="100" w:beforeAutospacing="1" w:after="100" w:afterAutospacing="1"/>
    </w:pPr>
  </w:style>
  <w:style w:type="paragraph" w:customStyle="1" w:styleId="Pa22">
    <w:name w:val="Pa2+2"/>
    <w:basedOn w:val="Default"/>
    <w:next w:val="Default"/>
    <w:uiPriority w:val="99"/>
    <w:qFormat/>
    <w:rsid w:val="00CE0FA8"/>
    <w:pPr>
      <w:spacing w:after="0" w:line="201" w:lineRule="atLeast"/>
    </w:pPr>
    <w:rPr>
      <w:rFonts w:ascii="Helvetica LT Std" w:eastAsiaTheme="minorHAnsi" w:hAnsi="Helvetica LT Std" w:cstheme="minorBidi"/>
      <w:sz w:val="20"/>
    </w:rPr>
  </w:style>
  <w:style w:type="paragraph" w:customStyle="1" w:styleId="Pa172">
    <w:name w:val="Pa17+2"/>
    <w:basedOn w:val="Default"/>
    <w:next w:val="Default"/>
    <w:uiPriority w:val="99"/>
    <w:qFormat/>
    <w:rsid w:val="00CE0FA8"/>
    <w:pPr>
      <w:spacing w:after="0" w:line="201" w:lineRule="atLeast"/>
    </w:pPr>
    <w:rPr>
      <w:rFonts w:ascii="Helvetica LT Std" w:eastAsiaTheme="minorHAnsi" w:hAnsi="Helvetica LT Std" w:cstheme="minorBidi"/>
      <w:sz w:val="20"/>
    </w:rPr>
  </w:style>
  <w:style w:type="paragraph" w:customStyle="1" w:styleId="Number">
    <w:name w:val="Number"/>
    <w:basedOn w:val="Heading2"/>
    <w:qFormat/>
    <w:rsid w:val="00CE0FA8"/>
    <w:pPr>
      <w:keepLines w:val="0"/>
      <w:tabs>
        <w:tab w:val="left" w:pos="144"/>
        <w:tab w:val="num" w:pos="360"/>
      </w:tabs>
      <w:spacing w:before="240" w:after="240"/>
      <w:ind w:left="360" w:hanging="360"/>
      <w:jc w:val="left"/>
    </w:pPr>
    <w:rPr>
      <w:rFonts w:eastAsia="SimSun" w:cs="Arial"/>
      <w:iCs/>
      <w:caps/>
      <w:sz w:val="24"/>
      <w:szCs w:val="28"/>
      <w:u w:val="none"/>
      <w:lang w:eastAsia="zh-CN"/>
    </w:rPr>
  </w:style>
  <w:style w:type="character" w:customStyle="1" w:styleId="viewstorydateline">
    <w:name w:val="viewstorydateline"/>
    <w:basedOn w:val="DefaultParagraphFont"/>
    <w:rsid w:val="00CE0FA8"/>
  </w:style>
  <w:style w:type="character" w:customStyle="1" w:styleId="meta-sep">
    <w:name w:val="meta-sep"/>
    <w:basedOn w:val="DefaultParagraphFont"/>
    <w:rsid w:val="00CE0FA8"/>
  </w:style>
  <w:style w:type="character" w:customStyle="1" w:styleId="A19">
    <w:name w:val="A19"/>
    <w:uiPriority w:val="99"/>
    <w:rsid w:val="00CE0FA8"/>
    <w:rPr>
      <w:rFonts w:ascii="Georgia" w:hAnsi="Georgia" w:cs="Georgia" w:hint="default"/>
      <w:color w:val="000000"/>
      <w:sz w:val="20"/>
      <w:szCs w:val="20"/>
      <w:u w:val="single"/>
    </w:rPr>
  </w:style>
  <w:style w:type="character" w:customStyle="1" w:styleId="A130">
    <w:name w:val="A13"/>
    <w:uiPriority w:val="99"/>
    <w:rsid w:val="00CE0FA8"/>
    <w:rPr>
      <w:rFonts w:ascii="Georgia" w:hAnsi="Georgia" w:cs="Georgia" w:hint="default"/>
      <w:color w:val="000000"/>
      <w:sz w:val="11"/>
      <w:szCs w:val="11"/>
    </w:rPr>
  </w:style>
  <w:style w:type="character" w:customStyle="1" w:styleId="ontext">
    <w:name w:val="ontext"/>
    <w:basedOn w:val="DefaultParagraphFont"/>
    <w:rsid w:val="00CE0FA8"/>
  </w:style>
  <w:style w:type="character" w:customStyle="1" w:styleId="archive-title">
    <w:name w:val="archive-title"/>
    <w:basedOn w:val="DefaultParagraphFont"/>
    <w:rsid w:val="00CE0FA8"/>
  </w:style>
  <w:style w:type="character" w:customStyle="1" w:styleId="imgleft">
    <w:name w:val="imgleft"/>
    <w:basedOn w:val="DefaultParagraphFont"/>
    <w:rsid w:val="00CE0FA8"/>
  </w:style>
  <w:style w:type="character" w:customStyle="1" w:styleId="imgcenter">
    <w:name w:val="imgcenter"/>
    <w:basedOn w:val="DefaultParagraphFont"/>
    <w:rsid w:val="00CE0FA8"/>
  </w:style>
  <w:style w:type="character" w:customStyle="1" w:styleId="A42">
    <w:name w:val="A4+2"/>
    <w:uiPriority w:val="99"/>
    <w:rsid w:val="00CE0FA8"/>
    <w:rPr>
      <w:rFonts w:ascii="Helvetica LT Std" w:hAnsi="Helvetica LT Std" w:cs="Helvetica LT Std" w:hint="default"/>
      <w:color w:val="000000"/>
      <w:sz w:val="11"/>
      <w:szCs w:val="11"/>
    </w:rPr>
  </w:style>
  <w:style w:type="character" w:customStyle="1" w:styleId="fstitle">
    <w:name w:val="fs_title"/>
    <w:basedOn w:val="DefaultParagraphFont"/>
    <w:rsid w:val="00CE0FA8"/>
  </w:style>
  <w:style w:type="character" w:customStyle="1" w:styleId="reportbody1">
    <w:name w:val="reportbody1"/>
    <w:basedOn w:val="DefaultParagraphFont"/>
    <w:rsid w:val="00CE0FA8"/>
    <w:rPr>
      <w:rFonts w:ascii="Tahoma" w:hAnsi="Tahoma" w:cs="Tahoma" w:hint="default"/>
      <w:color w:val="000000"/>
      <w:sz w:val="14"/>
      <w:szCs w:val="14"/>
    </w:rPr>
  </w:style>
  <w:style w:type="character" w:customStyle="1" w:styleId="dateday">
    <w:name w:val="date_day"/>
    <w:basedOn w:val="DefaultParagraphFont"/>
    <w:rsid w:val="00CE0FA8"/>
  </w:style>
  <w:style w:type="character" w:customStyle="1" w:styleId="datemonth">
    <w:name w:val="date_month"/>
    <w:basedOn w:val="DefaultParagraphFont"/>
    <w:rsid w:val="00CE0FA8"/>
  </w:style>
  <w:style w:type="character" w:customStyle="1" w:styleId="dateyear">
    <w:name w:val="date_year"/>
    <w:basedOn w:val="DefaultParagraphFont"/>
    <w:rsid w:val="00CE0FA8"/>
  </w:style>
  <w:style w:type="character" w:customStyle="1" w:styleId="Heading3CharCharCharCharCharChar">
    <w:name w:val="Heading 3 Char Char Char Char Char Char"/>
    <w:aliases w:val="Heading 3 Char Char Char Char Char1,Heading 31 Char1,Heading 3 Char Char Char Char Char Char Char Char1,Heading 3 Char Char Char Char Char Char Char Char Char Char Char1,cites Char Char1"/>
    <w:basedOn w:val="DefaultParagraphFont"/>
    <w:qFormat/>
    <w:rsid w:val="00CE0FA8"/>
    <w:rPr>
      <w:rFonts w:ascii="Arial" w:hAnsi="Arial" w:cs="Arial" w:hint="default"/>
      <w:b/>
      <w:bCs/>
      <w:sz w:val="24"/>
      <w:szCs w:val="26"/>
      <w:lang w:val="en-US" w:eastAsia="en-US" w:bidi="ar-SA"/>
    </w:rPr>
  </w:style>
  <w:style w:type="character" w:customStyle="1" w:styleId="CharCharCharCharCharCharCharCharCharCharCharCharCharCharCharChar">
    <w:name w:val="Char Char Char Char Char Char Char Char Char Char Char Char Char Char Char Char"/>
    <w:basedOn w:val="DefaultParagraphFont"/>
    <w:rsid w:val="00CE0FA8"/>
    <w:rPr>
      <w:rFonts w:ascii="Arial" w:hAnsi="Arial" w:cs="Arial" w:hint="default"/>
      <w:b/>
      <w:bCs/>
      <w:iCs/>
      <w:sz w:val="36"/>
      <w:szCs w:val="28"/>
      <w:u w:val="single"/>
      <w:lang w:val="en-US" w:eastAsia="en-US" w:bidi="ar-SA"/>
    </w:rPr>
  </w:style>
  <w:style w:type="character" w:customStyle="1" w:styleId="NormalWebChar1CharCharCharCharCharCharCharCharCharCharChar">
    <w:name w:val="Normal (Web) Char1 Char Char Char Char Char Char Char Char Char Char Char"/>
    <w:basedOn w:val="DefaultParagraphFont"/>
    <w:locked/>
    <w:rsid w:val="00CE0FA8"/>
    <w:rPr>
      <w:sz w:val="24"/>
      <w:szCs w:val="24"/>
      <w:lang w:val="en-US" w:eastAsia="en-US" w:bidi="ar-SA"/>
    </w:rPr>
  </w:style>
  <w:style w:type="character" w:customStyle="1" w:styleId="insideitro">
    <w:name w:val="insideitro"/>
    <w:basedOn w:val="DefaultParagraphFont"/>
    <w:rsid w:val="00CE0FA8"/>
  </w:style>
  <w:style w:type="character" w:customStyle="1" w:styleId="wcfont">
    <w:name w:val="wcfont"/>
    <w:basedOn w:val="DefaultParagraphFont"/>
    <w:rsid w:val="00CE0FA8"/>
  </w:style>
  <w:style w:type="character" w:customStyle="1" w:styleId="qftext">
    <w:name w:val="qftext"/>
    <w:basedOn w:val="DefaultParagraphFont"/>
    <w:rsid w:val="00CE0FA8"/>
  </w:style>
  <w:style w:type="character" w:customStyle="1" w:styleId="leftidx">
    <w:name w:val="leftidx"/>
    <w:basedOn w:val="DefaultParagraphFont"/>
    <w:rsid w:val="00CE0FA8"/>
  </w:style>
  <w:style w:type="paragraph" w:customStyle="1" w:styleId="width100">
    <w:name w:val="width100"/>
    <w:basedOn w:val="Normal"/>
    <w:uiPriority w:val="99"/>
    <w:qFormat/>
    <w:rsid w:val="00CE0FA8"/>
    <w:pPr>
      <w:spacing w:before="100" w:beforeAutospacing="1" w:after="100" w:afterAutospacing="1"/>
    </w:pPr>
  </w:style>
  <w:style w:type="character" w:customStyle="1" w:styleId="eventtitle">
    <w:name w:val="eventtitle"/>
    <w:basedOn w:val="DefaultParagraphFont"/>
    <w:rsid w:val="00CE0FA8"/>
  </w:style>
  <w:style w:type="character" w:customStyle="1" w:styleId="eventsubtitle">
    <w:name w:val="eventsubtitle"/>
    <w:basedOn w:val="DefaultParagraphFont"/>
    <w:rsid w:val="00CE0FA8"/>
  </w:style>
  <w:style w:type="character" w:customStyle="1" w:styleId="eventdate">
    <w:name w:val="eventdate"/>
    <w:basedOn w:val="DefaultParagraphFont"/>
    <w:rsid w:val="00CE0FA8"/>
  </w:style>
  <w:style w:type="character" w:customStyle="1" w:styleId="legend">
    <w:name w:val="legend"/>
    <w:basedOn w:val="DefaultParagraphFont"/>
    <w:rsid w:val="00CE0FA8"/>
  </w:style>
  <w:style w:type="character" w:customStyle="1" w:styleId="Bold12">
    <w:name w:val="Bold12"/>
    <w:aliases w:val="Body text + 10.5 pt16"/>
    <w:uiPriority w:val="1"/>
    <w:qFormat/>
    <w:rsid w:val="00CE0FA8"/>
    <w:rPr>
      <w:rFonts w:ascii="Times New Roman" w:hAnsi="Times New Roman"/>
      <w:b/>
      <w:sz w:val="24"/>
    </w:rPr>
  </w:style>
  <w:style w:type="character" w:customStyle="1" w:styleId="NotBold10Final">
    <w:name w:val="NotBold10Final"/>
    <w:uiPriority w:val="1"/>
    <w:qFormat/>
    <w:rsid w:val="00CE0FA8"/>
    <w:rPr>
      <w:rFonts w:ascii="Times New Roman" w:hAnsi="Times New Roman"/>
      <w:b w:val="0"/>
      <w:i w:val="0"/>
      <w:sz w:val="20"/>
    </w:rPr>
  </w:style>
  <w:style w:type="character" w:customStyle="1" w:styleId="slug-elocation">
    <w:name w:val="slug-elocation"/>
    <w:basedOn w:val="DefaultParagraphFont"/>
    <w:rsid w:val="00CE0FA8"/>
  </w:style>
  <w:style w:type="character" w:customStyle="1" w:styleId="fu-autorenangabe-fu-beschreibung">
    <w:name w:val="fu-autorenangabe-fu-beschreibung"/>
    <w:rsid w:val="00CE0FA8"/>
  </w:style>
  <w:style w:type="paragraph" w:customStyle="1" w:styleId="introshadow">
    <w:name w:val="intro_shadow"/>
    <w:basedOn w:val="Normal"/>
    <w:uiPriority w:val="99"/>
    <w:qFormat/>
    <w:rsid w:val="00CE0FA8"/>
    <w:pPr>
      <w:spacing w:before="100" w:beforeAutospacing="1" w:after="100" w:afterAutospacing="1"/>
    </w:pPr>
  </w:style>
  <w:style w:type="paragraph" w:customStyle="1" w:styleId="articleintro">
    <w:name w:val="articleintro"/>
    <w:basedOn w:val="Normal"/>
    <w:uiPriority w:val="99"/>
    <w:qFormat/>
    <w:rsid w:val="00CE0FA8"/>
    <w:pPr>
      <w:spacing w:before="100" w:beforeAutospacing="1" w:after="100" w:afterAutospacing="1"/>
    </w:pPr>
  </w:style>
  <w:style w:type="character" w:customStyle="1" w:styleId="commentscontainer">
    <w:name w:val="comments_container"/>
    <w:basedOn w:val="DefaultParagraphFont"/>
    <w:rsid w:val="00CE0FA8"/>
  </w:style>
  <w:style w:type="paragraph" w:customStyle="1" w:styleId="Caption40">
    <w:name w:val="Caption4"/>
    <w:basedOn w:val="Normal"/>
    <w:uiPriority w:val="99"/>
    <w:qFormat/>
    <w:rsid w:val="00CE0FA8"/>
    <w:pPr>
      <w:spacing w:before="100" w:beforeAutospacing="1" w:after="100" w:afterAutospacing="1"/>
    </w:pPr>
  </w:style>
  <w:style w:type="paragraph" w:customStyle="1" w:styleId="publishedon">
    <w:name w:val="published_on"/>
    <w:basedOn w:val="Normal"/>
    <w:uiPriority w:val="99"/>
    <w:qFormat/>
    <w:rsid w:val="00CE0FA8"/>
    <w:pPr>
      <w:spacing w:before="100" w:beforeAutospacing="1" w:after="100" w:afterAutospacing="1"/>
    </w:pPr>
  </w:style>
  <w:style w:type="character" w:customStyle="1" w:styleId="hparticlefooter">
    <w:name w:val="hparticlefooter"/>
    <w:basedOn w:val="DefaultParagraphFont"/>
    <w:rsid w:val="00CE0FA8"/>
  </w:style>
  <w:style w:type="table" w:customStyle="1" w:styleId="TableGrid2">
    <w:name w:val="Table Grid2"/>
    <w:basedOn w:val="TableNormal"/>
    <w:next w:val="TableGrid"/>
    <w:rsid w:val="00CE0FA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ofile-data">
    <w:name w:val="profile-data"/>
    <w:basedOn w:val="DefaultParagraphFont"/>
    <w:rsid w:val="00CE0FA8"/>
  </w:style>
  <w:style w:type="character" w:customStyle="1" w:styleId="BlockCharCharCharCharChar">
    <w:name w:val="Block Char Char Char Char Char"/>
    <w:aliases w:val="Block Char Char Char Char Char Char Char Char,Block Char Char Char Char Char Char Char1"/>
    <w:basedOn w:val="DefaultParagraphFont"/>
    <w:rsid w:val="00CE0FA8"/>
    <w:rPr>
      <w:rFonts w:cs="Arial"/>
      <w:b/>
      <w:bCs/>
      <w:smallCaps/>
      <w:color w:val="000000"/>
      <w:kern w:val="32"/>
      <w:position w:val="16"/>
      <w:sz w:val="40"/>
      <w:szCs w:val="32"/>
      <w:lang w:val="en-US" w:eastAsia="en-US" w:bidi="ar-SA"/>
    </w:rPr>
  </w:style>
  <w:style w:type="paragraph" w:customStyle="1" w:styleId="CiteEmphasis">
    <w:name w:val="Cite/Emphasis"/>
    <w:basedOn w:val="Normal"/>
    <w:link w:val="CiteEmphasisChar"/>
    <w:qFormat/>
    <w:rsid w:val="00CE0FA8"/>
    <w:rPr>
      <w:b/>
      <w:color w:val="000000"/>
      <w:u w:val="single"/>
    </w:rPr>
  </w:style>
  <w:style w:type="character" w:customStyle="1" w:styleId="CiteEmphasisChar">
    <w:name w:val="Cite/Emphasis Char"/>
    <w:basedOn w:val="DefaultParagraphFont"/>
    <w:link w:val="CiteEmphasis"/>
    <w:rsid w:val="00CE0FA8"/>
    <w:rPr>
      <w:rFonts w:ascii="Calibri" w:hAnsi="Calibri"/>
      <w:b/>
      <w:color w:val="000000"/>
      <w:u w:val="single"/>
    </w:rPr>
  </w:style>
  <w:style w:type="character" w:customStyle="1" w:styleId="ReadText">
    <w:name w:val="Read Text"/>
    <w:basedOn w:val="DefaultParagraphFont"/>
    <w:rsid w:val="00CE0FA8"/>
    <w:rPr>
      <w:rFonts w:ascii="Times New Roman" w:hAnsi="Times New Roman"/>
      <w:b/>
      <w:bCs/>
      <w:sz w:val="24"/>
      <w:u w:val="single"/>
    </w:rPr>
  </w:style>
  <w:style w:type="paragraph" w:customStyle="1" w:styleId="Styleunread8pt">
    <w:name w:val="Style unread + 8 pt"/>
    <w:basedOn w:val="Normal"/>
    <w:link w:val="Styleunread8ptChar"/>
    <w:qFormat/>
    <w:rsid w:val="00CE0FA8"/>
    <w:rPr>
      <w:color w:val="000000"/>
      <w:sz w:val="16"/>
    </w:rPr>
  </w:style>
  <w:style w:type="character" w:customStyle="1" w:styleId="Styleunread8ptChar">
    <w:name w:val="Style unread + 8 pt Char"/>
    <w:basedOn w:val="DefaultParagraphFont"/>
    <w:link w:val="Styleunread8pt"/>
    <w:rsid w:val="00CE0FA8"/>
    <w:rPr>
      <w:rFonts w:ascii="Calibri" w:hAnsi="Calibri"/>
      <w:color w:val="000000"/>
      <w:sz w:val="16"/>
    </w:rPr>
  </w:style>
  <w:style w:type="character" w:customStyle="1" w:styleId="main">
    <w:name w:val="main"/>
    <w:basedOn w:val="DefaultParagraphFont"/>
    <w:rsid w:val="00CE0FA8"/>
  </w:style>
  <w:style w:type="character" w:customStyle="1" w:styleId="textunderlineCharChar">
    <w:name w:val="text underline Char Char"/>
    <w:basedOn w:val="DefaultParagraphFont"/>
    <w:rsid w:val="00CE0FA8"/>
    <w:rPr>
      <w:rFonts w:ascii="Garamond" w:hAnsi="Garamond"/>
      <w:color w:val="000000"/>
      <w:u w:val="single"/>
    </w:rPr>
  </w:style>
  <w:style w:type="paragraph" w:customStyle="1" w:styleId="ekprop-p">
    <w:name w:val="ekprop-p"/>
    <w:basedOn w:val="Normal"/>
    <w:uiPriority w:val="99"/>
    <w:qFormat/>
    <w:rsid w:val="00CE0FA8"/>
    <w:pPr>
      <w:spacing w:before="100" w:beforeAutospacing="1" w:after="100" w:afterAutospacing="1"/>
    </w:pPr>
    <w:rPr>
      <w:color w:val="58585B"/>
      <w:sz w:val="16"/>
      <w:szCs w:val="16"/>
    </w:rPr>
  </w:style>
  <w:style w:type="paragraph" w:customStyle="1" w:styleId="ShrinkCharChar">
    <w:name w:val="Shrink Char Char"/>
    <w:link w:val="ShrinkCharCharChar"/>
    <w:qFormat/>
    <w:rsid w:val="00CE0FA8"/>
    <w:pPr>
      <w:spacing w:after="0" w:line="240" w:lineRule="auto"/>
      <w:ind w:left="288" w:right="288"/>
    </w:pPr>
    <w:rPr>
      <w:rFonts w:ascii="Times New Roman" w:eastAsia="Times New Roman" w:hAnsi="Times New Roman" w:cs="Times New Roman"/>
      <w:color w:val="000000"/>
      <w:sz w:val="12"/>
      <w:szCs w:val="24"/>
    </w:rPr>
  </w:style>
  <w:style w:type="character" w:customStyle="1" w:styleId="ShrinkCharCharChar">
    <w:name w:val="Shrink Char Char Char"/>
    <w:basedOn w:val="DefaultParagraphFont"/>
    <w:link w:val="ShrinkCharChar"/>
    <w:rsid w:val="00CE0FA8"/>
    <w:rPr>
      <w:rFonts w:ascii="Times New Roman" w:eastAsia="Times New Roman" w:hAnsi="Times New Roman" w:cs="Times New Roman"/>
      <w:color w:val="000000"/>
      <w:sz w:val="12"/>
      <w:szCs w:val="24"/>
    </w:rPr>
  </w:style>
  <w:style w:type="paragraph" w:customStyle="1" w:styleId="SmalltextChar1">
    <w:name w:val="Smalltext Char"/>
    <w:basedOn w:val="Normal"/>
    <w:link w:val="SmalltextCharChar"/>
    <w:qFormat/>
    <w:rsid w:val="00CE0FA8"/>
    <w:rPr>
      <w:color w:val="000000"/>
      <w:sz w:val="16"/>
    </w:rPr>
  </w:style>
  <w:style w:type="character" w:customStyle="1" w:styleId="SmalltextCharChar">
    <w:name w:val="Smalltext Char Char"/>
    <w:basedOn w:val="DefaultParagraphFont"/>
    <w:link w:val="SmalltextChar1"/>
    <w:rsid w:val="00CE0FA8"/>
    <w:rPr>
      <w:rFonts w:ascii="Calibri" w:hAnsi="Calibri"/>
      <w:color w:val="000000"/>
      <w:sz w:val="16"/>
    </w:rPr>
  </w:style>
  <w:style w:type="character" w:customStyle="1" w:styleId="FullCiteCharChar">
    <w:name w:val="Full Cite Char Char"/>
    <w:basedOn w:val="DefaultParagraphFont"/>
    <w:rsid w:val="00CE0FA8"/>
    <w:rPr>
      <w:rFonts w:ascii="Georgia" w:hAnsi="Georgia" w:cs="Calibri"/>
      <w:color w:val="000000"/>
      <w:sz w:val="20"/>
      <w:szCs w:val="24"/>
    </w:rPr>
  </w:style>
  <w:style w:type="character" w:customStyle="1" w:styleId="submitted-wrapper">
    <w:name w:val="submitted-wrapper"/>
    <w:basedOn w:val="DefaultParagraphFont"/>
    <w:rsid w:val="00CE0FA8"/>
  </w:style>
  <w:style w:type="paragraph" w:customStyle="1" w:styleId="CardFormatCharCharCharCharCharChar">
    <w:name w:val="Card Format Char Char Char Char Char Char"/>
    <w:basedOn w:val="Normal"/>
    <w:qFormat/>
    <w:rsid w:val="00CE0FA8"/>
    <w:pPr>
      <w:widowControl w:val="0"/>
      <w:autoSpaceDE w:val="0"/>
      <w:autoSpaceDN w:val="0"/>
      <w:adjustRightInd w:val="0"/>
    </w:pPr>
    <w:rPr>
      <w:rFonts w:eastAsia="Times New Roman"/>
      <w:color w:val="000000"/>
      <w:sz w:val="18"/>
      <w:szCs w:val="18"/>
    </w:rPr>
  </w:style>
  <w:style w:type="character" w:customStyle="1" w:styleId="the-author">
    <w:name w:val="the-author"/>
    <w:basedOn w:val="DefaultParagraphFont"/>
    <w:rsid w:val="00CE0FA8"/>
  </w:style>
  <w:style w:type="character" w:customStyle="1" w:styleId="top-publish">
    <w:name w:val="top-publish"/>
    <w:basedOn w:val="DefaultParagraphFont"/>
    <w:rsid w:val="00CE0FA8"/>
  </w:style>
  <w:style w:type="character" w:customStyle="1" w:styleId="byline-italic">
    <w:name w:val="byline-italic"/>
    <w:basedOn w:val="DefaultParagraphFont"/>
    <w:rsid w:val="00CE0FA8"/>
  </w:style>
  <w:style w:type="character" w:customStyle="1" w:styleId="CardUnderlinedCharChar0">
    <w:name w:val="Card Underlined Char Char"/>
    <w:rsid w:val="00CE0FA8"/>
    <w:rPr>
      <w:rFonts w:ascii="Arial Narrow" w:hAnsi="Arial Narrow"/>
      <w:sz w:val="22"/>
      <w:szCs w:val="24"/>
      <w:u w:val="single"/>
      <w:lang w:val="en-US" w:eastAsia="en-US" w:bidi="ar-SA"/>
    </w:rPr>
  </w:style>
  <w:style w:type="character" w:customStyle="1" w:styleId="gd">
    <w:name w:val="gd"/>
    <w:basedOn w:val="DefaultParagraphFont"/>
    <w:rsid w:val="00CE0FA8"/>
  </w:style>
  <w:style w:type="character" w:customStyle="1" w:styleId="g3">
    <w:name w:val="g3"/>
    <w:basedOn w:val="DefaultParagraphFont"/>
    <w:rsid w:val="00CE0FA8"/>
  </w:style>
  <w:style w:type="character" w:customStyle="1" w:styleId="hb">
    <w:name w:val="hb"/>
    <w:basedOn w:val="DefaultParagraphFont"/>
    <w:rsid w:val="00CE0FA8"/>
  </w:style>
  <w:style w:type="character" w:customStyle="1" w:styleId="g2">
    <w:name w:val="g2"/>
    <w:basedOn w:val="DefaultParagraphFont"/>
    <w:rsid w:val="00CE0FA8"/>
  </w:style>
  <w:style w:type="character" w:customStyle="1" w:styleId="nameplatehead">
    <w:name w:val="nameplatehead"/>
    <w:basedOn w:val="DefaultParagraphFont"/>
    <w:rsid w:val="00CE0FA8"/>
  </w:style>
  <w:style w:type="character" w:customStyle="1" w:styleId="nameplatelink">
    <w:name w:val="nameplatelink"/>
    <w:basedOn w:val="DefaultParagraphFont"/>
    <w:rsid w:val="00CE0FA8"/>
  </w:style>
  <w:style w:type="paragraph" w:customStyle="1" w:styleId="calibre8">
    <w:name w:val="calibre8"/>
    <w:basedOn w:val="Normal"/>
    <w:uiPriority w:val="99"/>
    <w:qFormat/>
    <w:rsid w:val="00CE0FA8"/>
    <w:pPr>
      <w:spacing w:before="30" w:after="30"/>
      <w:jc w:val="both"/>
    </w:pPr>
    <w:rPr>
      <w:rFonts w:eastAsia="Times New Roman"/>
      <w:sz w:val="17"/>
      <w:szCs w:val="17"/>
    </w:rPr>
  </w:style>
  <w:style w:type="paragraph" w:customStyle="1" w:styleId="paragraph">
    <w:name w:val="paragraph"/>
    <w:basedOn w:val="Normal"/>
    <w:qFormat/>
    <w:rsid w:val="00CE0FA8"/>
    <w:pPr>
      <w:spacing w:before="100" w:beforeAutospacing="1" w:after="100" w:afterAutospacing="1"/>
    </w:pPr>
    <w:rPr>
      <w:rFonts w:eastAsia="Times New Roman"/>
    </w:rPr>
  </w:style>
  <w:style w:type="character" w:customStyle="1" w:styleId="m340327140930436083gmail-styleunderline">
    <w:name w:val="m_340327140930436083gmail-styleunderline"/>
    <w:basedOn w:val="DefaultParagraphFont"/>
    <w:rsid w:val="00CE0FA8"/>
  </w:style>
  <w:style w:type="character" w:customStyle="1" w:styleId="djhat-arrow">
    <w:name w:val="djhat-arrow"/>
    <w:basedOn w:val="DefaultParagraphFont"/>
    <w:rsid w:val="00CE0FA8"/>
  </w:style>
  <w:style w:type="character" w:customStyle="1" w:styleId="mname">
    <w:name w:val="mname"/>
    <w:basedOn w:val="DefaultParagraphFont"/>
    <w:rsid w:val="00CE0FA8"/>
  </w:style>
  <w:style w:type="character" w:customStyle="1" w:styleId="mvalue">
    <w:name w:val="mvalue"/>
    <w:basedOn w:val="DefaultParagraphFont"/>
    <w:rsid w:val="00CE0FA8"/>
  </w:style>
  <w:style w:type="character" w:customStyle="1" w:styleId="mchange">
    <w:name w:val="mchange"/>
    <w:basedOn w:val="DefaultParagraphFont"/>
    <w:rsid w:val="00CE0FA8"/>
  </w:style>
  <w:style w:type="character" w:customStyle="1" w:styleId="categoryaside">
    <w:name w:val="category__aside"/>
    <w:basedOn w:val="DefaultParagraphFont"/>
    <w:rsid w:val="00CE0FA8"/>
  </w:style>
  <w:style w:type="character" w:customStyle="1" w:styleId="article-breadcrumb-wrapper">
    <w:name w:val="article-breadcrumb-wrapper"/>
    <w:basedOn w:val="DefaultParagraphFont"/>
    <w:rsid w:val="00CE0FA8"/>
  </w:style>
  <w:style w:type="character" w:customStyle="1" w:styleId="wsj-article-caption-content">
    <w:name w:val="wsj-article-caption-content"/>
    <w:basedOn w:val="DefaultParagraphFont"/>
    <w:rsid w:val="00CE0FA8"/>
  </w:style>
  <w:style w:type="character" w:customStyle="1" w:styleId="wsj-article-credit">
    <w:name w:val="wsj-article-credit"/>
    <w:basedOn w:val="DefaultParagraphFont"/>
    <w:rsid w:val="00CE0FA8"/>
  </w:style>
  <w:style w:type="character" w:customStyle="1" w:styleId="wsj-article-credit-tag">
    <w:name w:val="wsj-article-credit-tag"/>
    <w:basedOn w:val="DefaultParagraphFont"/>
    <w:rsid w:val="00CE0FA8"/>
  </w:style>
  <w:style w:type="character" w:customStyle="1" w:styleId="commentscounticon">
    <w:name w:val="comments_count_icon"/>
    <w:basedOn w:val="DefaultParagraphFont"/>
    <w:rsid w:val="00CE0FA8"/>
  </w:style>
  <w:style w:type="character" w:customStyle="1" w:styleId="comments-count-word">
    <w:name w:val="comments-count-word"/>
    <w:basedOn w:val="DefaultParagraphFont"/>
    <w:rsid w:val="00CE0FA8"/>
  </w:style>
  <w:style w:type="character" w:customStyle="1" w:styleId="company-name-type">
    <w:name w:val="company-name-type"/>
    <w:basedOn w:val="DefaultParagraphFont"/>
    <w:rsid w:val="00CE0FA8"/>
  </w:style>
  <w:style w:type="character" w:customStyle="1" w:styleId="nav-prevnext-lbl">
    <w:name w:val="nav-prevnext-lbl"/>
    <w:basedOn w:val="DefaultParagraphFont"/>
    <w:rsid w:val="00CE0FA8"/>
  </w:style>
  <w:style w:type="character" w:customStyle="1" w:styleId="nav-prevnext-hed">
    <w:name w:val="nav-prevnext-hed"/>
    <w:basedOn w:val="DefaultParagraphFont"/>
    <w:rsid w:val="00CE0FA8"/>
  </w:style>
  <w:style w:type="character" w:customStyle="1" w:styleId="readcomments">
    <w:name w:val="readcomments"/>
    <w:basedOn w:val="DefaultParagraphFont"/>
    <w:rsid w:val="00CE0FA8"/>
  </w:style>
  <w:style w:type="character" w:customStyle="1" w:styleId="selected-edition">
    <w:name w:val="selected-edition"/>
    <w:basedOn w:val="DefaultParagraphFont"/>
    <w:rsid w:val="00CE0FA8"/>
  </w:style>
  <w:style w:type="character" w:customStyle="1" w:styleId="rotate">
    <w:name w:val="rotate"/>
    <w:basedOn w:val="DefaultParagraphFont"/>
    <w:rsid w:val="00CE0FA8"/>
  </w:style>
  <w:style w:type="paragraph" w:customStyle="1" w:styleId="column-name">
    <w:name w:val="column-name"/>
    <w:basedOn w:val="Normal"/>
    <w:qFormat/>
    <w:rsid w:val="00CE0FA8"/>
    <w:pPr>
      <w:spacing w:before="100" w:beforeAutospacing="1" w:after="100" w:afterAutospacing="1"/>
    </w:pPr>
    <w:rPr>
      <w:rFonts w:ascii="Times" w:hAnsi="Times"/>
      <w:szCs w:val="20"/>
    </w:rPr>
  </w:style>
  <w:style w:type="character" w:customStyle="1" w:styleId="m-8174075135221778500gmail-styleunderline">
    <w:name w:val="m_-8174075135221778500gmail-styleunderline"/>
    <w:basedOn w:val="DefaultParagraphFont"/>
    <w:rsid w:val="00CE0FA8"/>
  </w:style>
  <w:style w:type="character" w:customStyle="1" w:styleId="UnresolvedMention31">
    <w:name w:val="Unresolved Mention31"/>
    <w:basedOn w:val="DefaultParagraphFont"/>
    <w:uiPriority w:val="99"/>
    <w:semiHidden/>
    <w:unhideWhenUsed/>
    <w:rsid w:val="00CE0FA8"/>
    <w:rPr>
      <w:color w:val="808080"/>
      <w:shd w:val="clear" w:color="auto" w:fill="E6E6E6"/>
    </w:rPr>
  </w:style>
  <w:style w:type="character" w:customStyle="1" w:styleId="m-765514100411602794gmail-style13ptbold">
    <w:name w:val="m_-765514100411602794gmail-style13ptbold"/>
    <w:basedOn w:val="DefaultParagraphFont"/>
    <w:rsid w:val="00CE0FA8"/>
  </w:style>
  <w:style w:type="character" w:customStyle="1" w:styleId="m-765514100411602794gmail-styleunderline">
    <w:name w:val="m_-765514100411602794gmail-styleunderline"/>
    <w:basedOn w:val="DefaultParagraphFont"/>
    <w:rsid w:val="00CE0FA8"/>
  </w:style>
  <w:style w:type="character" w:customStyle="1" w:styleId="FontStyle40">
    <w:name w:val="Font Style40"/>
    <w:basedOn w:val="DefaultParagraphFont"/>
    <w:uiPriority w:val="99"/>
    <w:rsid w:val="00CE0FA8"/>
    <w:rPr>
      <w:rFonts w:ascii="Cambria" w:hAnsi="Cambria" w:cs="Cambria"/>
      <w:i/>
      <w:iCs/>
      <w:sz w:val="22"/>
      <w:szCs w:val="22"/>
    </w:rPr>
  </w:style>
  <w:style w:type="character" w:customStyle="1" w:styleId="FontStyle42">
    <w:name w:val="Font Style42"/>
    <w:basedOn w:val="DefaultParagraphFont"/>
    <w:uiPriority w:val="99"/>
    <w:rsid w:val="00CE0FA8"/>
    <w:rPr>
      <w:rFonts w:ascii="Cambria" w:hAnsi="Cambria" w:cs="Cambria"/>
      <w:sz w:val="22"/>
      <w:szCs w:val="22"/>
    </w:rPr>
  </w:style>
  <w:style w:type="paragraph" w:customStyle="1" w:styleId="Style17">
    <w:name w:val="Style17"/>
    <w:basedOn w:val="Normal"/>
    <w:uiPriority w:val="99"/>
    <w:rsid w:val="00CE0FA8"/>
    <w:pPr>
      <w:widowControl w:val="0"/>
      <w:autoSpaceDE w:val="0"/>
      <w:autoSpaceDN w:val="0"/>
      <w:adjustRightInd w:val="0"/>
      <w:spacing w:line="274" w:lineRule="exact"/>
      <w:ind w:hanging="394"/>
      <w:jc w:val="both"/>
    </w:pPr>
    <w:rPr>
      <w:rFonts w:ascii="Cambria" w:eastAsia="Times New Roman" w:hAnsi="Cambria"/>
      <w:sz w:val="24"/>
    </w:rPr>
  </w:style>
  <w:style w:type="paragraph" w:customStyle="1" w:styleId="Style32">
    <w:name w:val="Style32"/>
    <w:basedOn w:val="Normal"/>
    <w:uiPriority w:val="99"/>
    <w:rsid w:val="00CE0FA8"/>
    <w:pPr>
      <w:widowControl w:val="0"/>
      <w:autoSpaceDE w:val="0"/>
      <w:autoSpaceDN w:val="0"/>
      <w:adjustRightInd w:val="0"/>
      <w:spacing w:line="274" w:lineRule="exact"/>
      <w:ind w:hanging="398"/>
      <w:jc w:val="both"/>
    </w:pPr>
    <w:rPr>
      <w:rFonts w:ascii="Cambria" w:eastAsia="Times New Roman" w:hAnsi="Cambria"/>
      <w:sz w:val="24"/>
    </w:rPr>
  </w:style>
  <w:style w:type="character" w:customStyle="1" w:styleId="FontStyle310">
    <w:name w:val="Font Style310"/>
    <w:uiPriority w:val="99"/>
    <w:rsid w:val="00CE0FA8"/>
    <w:rPr>
      <w:rFonts w:ascii="Times New Roman" w:hAnsi="Times New Roman" w:cs="Times New Roman"/>
      <w:b/>
      <w:bCs/>
      <w:i/>
      <w:iCs/>
      <w:spacing w:val="-10"/>
      <w:sz w:val="18"/>
      <w:szCs w:val="18"/>
    </w:rPr>
  </w:style>
  <w:style w:type="character" w:customStyle="1" w:styleId="FontStyle370">
    <w:name w:val="Font Style370"/>
    <w:uiPriority w:val="99"/>
    <w:rsid w:val="00CE0FA8"/>
    <w:rPr>
      <w:rFonts w:ascii="Cambria" w:hAnsi="Cambria" w:cs="Cambria"/>
      <w:b/>
      <w:bCs/>
      <w:spacing w:val="-10"/>
      <w:sz w:val="18"/>
      <w:szCs w:val="18"/>
    </w:rPr>
  </w:style>
  <w:style w:type="character" w:customStyle="1" w:styleId="FontStyle302">
    <w:name w:val="Font Style302"/>
    <w:uiPriority w:val="99"/>
    <w:rsid w:val="00CE0FA8"/>
    <w:rPr>
      <w:rFonts w:ascii="Times New Roman" w:hAnsi="Times New Roman" w:cs="Times New Roman"/>
      <w:b/>
      <w:bCs/>
      <w:sz w:val="22"/>
      <w:szCs w:val="22"/>
    </w:rPr>
  </w:style>
  <w:style w:type="character" w:customStyle="1" w:styleId="FontStyle347">
    <w:name w:val="Font Style347"/>
    <w:uiPriority w:val="99"/>
    <w:rsid w:val="00CE0FA8"/>
    <w:rPr>
      <w:rFonts w:ascii="Times New Roman" w:hAnsi="Times New Roman" w:cs="Times New Roman"/>
      <w:b/>
      <w:bCs/>
      <w:spacing w:val="-10"/>
      <w:sz w:val="20"/>
      <w:szCs w:val="20"/>
    </w:rPr>
  </w:style>
  <w:style w:type="paragraph" w:customStyle="1" w:styleId="Style27">
    <w:name w:val="Style27"/>
    <w:basedOn w:val="Normal"/>
    <w:uiPriority w:val="99"/>
    <w:rsid w:val="00CE0FA8"/>
    <w:pPr>
      <w:widowControl w:val="0"/>
      <w:autoSpaceDE w:val="0"/>
      <w:autoSpaceDN w:val="0"/>
      <w:adjustRightInd w:val="0"/>
      <w:spacing w:line="223" w:lineRule="exact"/>
    </w:pPr>
    <w:rPr>
      <w:rFonts w:eastAsia="Times New Roman"/>
      <w:sz w:val="24"/>
    </w:rPr>
  </w:style>
  <w:style w:type="character" w:customStyle="1" w:styleId="FontStyle303">
    <w:name w:val="Font Style303"/>
    <w:uiPriority w:val="99"/>
    <w:rsid w:val="00CE0FA8"/>
    <w:rPr>
      <w:rFonts w:ascii="Times New Roman" w:hAnsi="Times New Roman" w:cs="Times New Roman"/>
      <w:spacing w:val="-10"/>
      <w:sz w:val="18"/>
      <w:szCs w:val="18"/>
    </w:rPr>
  </w:style>
  <w:style w:type="character" w:customStyle="1" w:styleId="FontStyle312">
    <w:name w:val="Font Style312"/>
    <w:uiPriority w:val="99"/>
    <w:rsid w:val="00CE0FA8"/>
    <w:rPr>
      <w:rFonts w:ascii="Times New Roman" w:hAnsi="Times New Roman" w:cs="Times New Roman"/>
      <w:b/>
      <w:bCs/>
      <w:spacing w:val="-10"/>
      <w:sz w:val="16"/>
      <w:szCs w:val="16"/>
    </w:rPr>
  </w:style>
  <w:style w:type="character" w:customStyle="1" w:styleId="FontStyle346">
    <w:name w:val="Font Style346"/>
    <w:uiPriority w:val="99"/>
    <w:rsid w:val="00CE0FA8"/>
    <w:rPr>
      <w:rFonts w:ascii="Times New Roman" w:hAnsi="Times New Roman" w:cs="Times New Roman"/>
      <w:b/>
      <w:bCs/>
      <w:spacing w:val="-10"/>
      <w:sz w:val="18"/>
      <w:szCs w:val="18"/>
    </w:rPr>
  </w:style>
  <w:style w:type="character" w:customStyle="1" w:styleId="FontStyle330">
    <w:name w:val="Font Style330"/>
    <w:uiPriority w:val="99"/>
    <w:rsid w:val="00CE0FA8"/>
    <w:rPr>
      <w:rFonts w:ascii="Times New Roman" w:hAnsi="Times New Roman" w:cs="Times New Roman"/>
      <w:b/>
      <w:bCs/>
      <w:sz w:val="16"/>
      <w:szCs w:val="16"/>
    </w:rPr>
  </w:style>
  <w:style w:type="character" w:customStyle="1" w:styleId="FontStyle372">
    <w:name w:val="Font Style372"/>
    <w:uiPriority w:val="99"/>
    <w:rsid w:val="00CE0FA8"/>
    <w:rPr>
      <w:rFonts w:ascii="Times New Roman" w:hAnsi="Times New Roman" w:cs="Times New Roman"/>
      <w:b/>
      <w:bCs/>
      <w:sz w:val="16"/>
      <w:szCs w:val="16"/>
    </w:rPr>
  </w:style>
  <w:style w:type="paragraph" w:customStyle="1" w:styleId="Style59">
    <w:name w:val="Style59"/>
    <w:basedOn w:val="Normal"/>
    <w:uiPriority w:val="99"/>
    <w:rsid w:val="00CE0FA8"/>
    <w:pPr>
      <w:widowControl w:val="0"/>
      <w:autoSpaceDE w:val="0"/>
      <w:autoSpaceDN w:val="0"/>
      <w:adjustRightInd w:val="0"/>
      <w:spacing w:line="236" w:lineRule="exact"/>
    </w:pPr>
    <w:rPr>
      <w:rFonts w:eastAsia="Times New Roman"/>
      <w:sz w:val="24"/>
    </w:rPr>
  </w:style>
  <w:style w:type="character" w:customStyle="1" w:styleId="FontStyle315">
    <w:name w:val="Font Style315"/>
    <w:uiPriority w:val="99"/>
    <w:rsid w:val="00CE0FA8"/>
    <w:rPr>
      <w:rFonts w:ascii="Times New Roman" w:hAnsi="Times New Roman" w:cs="Times New Roman"/>
      <w:b/>
      <w:bCs/>
      <w:i/>
      <w:iCs/>
      <w:sz w:val="16"/>
      <w:szCs w:val="16"/>
    </w:rPr>
  </w:style>
  <w:style w:type="paragraph" w:customStyle="1" w:styleId="Style200">
    <w:name w:val="Style20"/>
    <w:basedOn w:val="Normal"/>
    <w:uiPriority w:val="99"/>
    <w:rsid w:val="00CE0FA8"/>
    <w:pPr>
      <w:widowControl w:val="0"/>
      <w:autoSpaceDE w:val="0"/>
      <w:autoSpaceDN w:val="0"/>
      <w:adjustRightInd w:val="0"/>
      <w:spacing w:line="232" w:lineRule="exact"/>
    </w:pPr>
    <w:rPr>
      <w:rFonts w:eastAsia="Times New Roman"/>
      <w:sz w:val="24"/>
    </w:rPr>
  </w:style>
  <w:style w:type="character" w:customStyle="1" w:styleId="FontStyle313">
    <w:name w:val="Font Style313"/>
    <w:uiPriority w:val="99"/>
    <w:rsid w:val="00CE0FA8"/>
    <w:rPr>
      <w:rFonts w:ascii="Times New Roman" w:hAnsi="Times New Roman" w:cs="Times New Roman"/>
      <w:smallCaps/>
      <w:sz w:val="14"/>
      <w:szCs w:val="14"/>
    </w:rPr>
  </w:style>
  <w:style w:type="paragraph" w:customStyle="1" w:styleId="Style89">
    <w:name w:val="Style89"/>
    <w:basedOn w:val="Normal"/>
    <w:uiPriority w:val="99"/>
    <w:rsid w:val="00CE0FA8"/>
    <w:pPr>
      <w:widowControl w:val="0"/>
      <w:autoSpaceDE w:val="0"/>
      <w:autoSpaceDN w:val="0"/>
      <w:adjustRightInd w:val="0"/>
      <w:spacing w:line="270" w:lineRule="exact"/>
      <w:jc w:val="both"/>
    </w:pPr>
    <w:rPr>
      <w:rFonts w:eastAsia="Times New Roman"/>
      <w:sz w:val="24"/>
    </w:rPr>
  </w:style>
  <w:style w:type="character" w:customStyle="1" w:styleId="FontStyle319">
    <w:name w:val="Font Style319"/>
    <w:uiPriority w:val="99"/>
    <w:rsid w:val="00CE0FA8"/>
    <w:rPr>
      <w:rFonts w:ascii="Times New Roman" w:hAnsi="Times New Roman" w:cs="Times New Roman"/>
      <w:b/>
      <w:bCs/>
      <w:spacing w:val="-10"/>
      <w:sz w:val="22"/>
      <w:szCs w:val="22"/>
    </w:rPr>
  </w:style>
  <w:style w:type="character" w:customStyle="1" w:styleId="FontStyle320">
    <w:name w:val="Font Style320"/>
    <w:uiPriority w:val="99"/>
    <w:rsid w:val="00CE0FA8"/>
    <w:rPr>
      <w:rFonts w:ascii="Times New Roman" w:hAnsi="Times New Roman" w:cs="Times New Roman"/>
      <w:b/>
      <w:bCs/>
      <w:spacing w:val="-10"/>
      <w:sz w:val="22"/>
      <w:szCs w:val="22"/>
    </w:rPr>
  </w:style>
  <w:style w:type="character" w:customStyle="1" w:styleId="FontStyle352">
    <w:name w:val="Font Style352"/>
    <w:uiPriority w:val="99"/>
    <w:rsid w:val="00CE0FA8"/>
    <w:rPr>
      <w:rFonts w:ascii="Times New Roman" w:hAnsi="Times New Roman" w:cs="Times New Roman"/>
      <w:b/>
      <w:bCs/>
      <w:sz w:val="16"/>
      <w:szCs w:val="16"/>
    </w:rPr>
  </w:style>
  <w:style w:type="character" w:customStyle="1" w:styleId="FontStyle356">
    <w:name w:val="Font Style356"/>
    <w:uiPriority w:val="99"/>
    <w:rsid w:val="00CE0FA8"/>
    <w:rPr>
      <w:rFonts w:ascii="Times New Roman" w:hAnsi="Times New Roman" w:cs="Times New Roman"/>
      <w:b/>
      <w:bCs/>
      <w:spacing w:val="-10"/>
      <w:sz w:val="22"/>
      <w:szCs w:val="22"/>
    </w:rPr>
  </w:style>
  <w:style w:type="character" w:customStyle="1" w:styleId="FontStyle298">
    <w:name w:val="Font Style298"/>
    <w:uiPriority w:val="99"/>
    <w:rsid w:val="00CE0FA8"/>
    <w:rPr>
      <w:rFonts w:ascii="Times New Roman" w:hAnsi="Times New Roman" w:cs="Times New Roman"/>
      <w:sz w:val="18"/>
      <w:szCs w:val="18"/>
    </w:rPr>
  </w:style>
  <w:style w:type="character" w:customStyle="1" w:styleId="FontStyle311">
    <w:name w:val="Font Style311"/>
    <w:uiPriority w:val="99"/>
    <w:rsid w:val="00CE0FA8"/>
    <w:rPr>
      <w:rFonts w:ascii="Times New Roman" w:hAnsi="Times New Roman" w:cs="Times New Roman"/>
      <w:b/>
      <w:bCs/>
      <w:spacing w:val="-10"/>
      <w:sz w:val="18"/>
      <w:szCs w:val="18"/>
    </w:rPr>
  </w:style>
  <w:style w:type="character" w:customStyle="1" w:styleId="FontStyle332">
    <w:name w:val="Font Style332"/>
    <w:uiPriority w:val="99"/>
    <w:rsid w:val="00CE0FA8"/>
    <w:rPr>
      <w:rFonts w:ascii="Times New Roman" w:hAnsi="Times New Roman" w:cs="Times New Roman"/>
      <w:b/>
      <w:bCs/>
      <w:i/>
      <w:iCs/>
      <w:spacing w:val="-10"/>
      <w:sz w:val="20"/>
      <w:szCs w:val="20"/>
    </w:rPr>
  </w:style>
  <w:style w:type="character" w:customStyle="1" w:styleId="FontStyle371">
    <w:name w:val="Font Style371"/>
    <w:uiPriority w:val="99"/>
    <w:rsid w:val="00CE0FA8"/>
    <w:rPr>
      <w:rFonts w:ascii="Times New Roman" w:hAnsi="Times New Roman" w:cs="Times New Roman"/>
      <w:sz w:val="16"/>
      <w:szCs w:val="16"/>
    </w:rPr>
  </w:style>
  <w:style w:type="character" w:customStyle="1" w:styleId="FontStyle350">
    <w:name w:val="Font Style350"/>
    <w:uiPriority w:val="99"/>
    <w:rsid w:val="00CE0FA8"/>
    <w:rPr>
      <w:rFonts w:ascii="Times New Roman" w:hAnsi="Times New Roman" w:cs="Times New Roman"/>
      <w:b/>
      <w:bCs/>
      <w:i/>
      <w:iCs/>
      <w:sz w:val="20"/>
      <w:szCs w:val="20"/>
    </w:rPr>
  </w:style>
  <w:style w:type="paragraph" w:customStyle="1" w:styleId="Style8">
    <w:name w:val="Style8"/>
    <w:basedOn w:val="Normal"/>
    <w:uiPriority w:val="99"/>
    <w:qFormat/>
    <w:rsid w:val="00CE0FA8"/>
    <w:pPr>
      <w:widowControl w:val="0"/>
      <w:autoSpaceDE w:val="0"/>
      <w:autoSpaceDN w:val="0"/>
      <w:adjustRightInd w:val="0"/>
    </w:pPr>
    <w:rPr>
      <w:rFonts w:eastAsia="Times New Roman"/>
      <w:sz w:val="24"/>
    </w:rPr>
  </w:style>
  <w:style w:type="character" w:customStyle="1" w:styleId="FontStyle351">
    <w:name w:val="Font Style351"/>
    <w:uiPriority w:val="99"/>
    <w:rsid w:val="00CE0FA8"/>
    <w:rPr>
      <w:rFonts w:ascii="Times New Roman" w:hAnsi="Times New Roman" w:cs="Times New Roman"/>
      <w:b/>
      <w:bCs/>
      <w:sz w:val="22"/>
      <w:szCs w:val="22"/>
    </w:rPr>
  </w:style>
  <w:style w:type="paragraph" w:customStyle="1" w:styleId="Style130">
    <w:name w:val="Style130"/>
    <w:basedOn w:val="Normal"/>
    <w:uiPriority w:val="99"/>
    <w:rsid w:val="00CE0FA8"/>
    <w:pPr>
      <w:widowControl w:val="0"/>
      <w:autoSpaceDE w:val="0"/>
      <w:autoSpaceDN w:val="0"/>
      <w:adjustRightInd w:val="0"/>
      <w:jc w:val="both"/>
    </w:pPr>
    <w:rPr>
      <w:rFonts w:eastAsia="Times New Roman"/>
      <w:sz w:val="24"/>
    </w:rPr>
  </w:style>
  <w:style w:type="character" w:customStyle="1" w:styleId="FontStyle369">
    <w:name w:val="Font Style369"/>
    <w:uiPriority w:val="99"/>
    <w:rsid w:val="00CE0FA8"/>
    <w:rPr>
      <w:rFonts w:ascii="Times New Roman" w:hAnsi="Times New Roman" w:cs="Times New Roman"/>
      <w:b/>
      <w:bCs/>
      <w:spacing w:val="-10"/>
      <w:sz w:val="20"/>
      <w:szCs w:val="20"/>
    </w:rPr>
  </w:style>
  <w:style w:type="character" w:customStyle="1" w:styleId="FontStyle357">
    <w:name w:val="Font Style357"/>
    <w:uiPriority w:val="99"/>
    <w:rsid w:val="00CE0FA8"/>
    <w:rPr>
      <w:rFonts w:ascii="Times New Roman" w:hAnsi="Times New Roman" w:cs="Times New Roman"/>
      <w:b/>
      <w:bCs/>
      <w:spacing w:val="-10"/>
      <w:sz w:val="22"/>
      <w:szCs w:val="22"/>
    </w:rPr>
  </w:style>
  <w:style w:type="paragraph" w:customStyle="1" w:styleId="Style67">
    <w:name w:val="Style67"/>
    <w:basedOn w:val="Normal"/>
    <w:uiPriority w:val="99"/>
    <w:rsid w:val="00CE0FA8"/>
    <w:pPr>
      <w:widowControl w:val="0"/>
      <w:autoSpaceDE w:val="0"/>
      <w:autoSpaceDN w:val="0"/>
      <w:adjustRightInd w:val="0"/>
      <w:spacing w:line="274" w:lineRule="exact"/>
      <w:jc w:val="both"/>
    </w:pPr>
    <w:rPr>
      <w:rFonts w:eastAsia="Times New Roman"/>
      <w:sz w:val="24"/>
    </w:rPr>
  </w:style>
  <w:style w:type="character" w:customStyle="1" w:styleId="FontStyle360">
    <w:name w:val="Font Style360"/>
    <w:uiPriority w:val="99"/>
    <w:rsid w:val="00CE0FA8"/>
    <w:rPr>
      <w:rFonts w:ascii="Times New Roman" w:hAnsi="Times New Roman" w:cs="Times New Roman"/>
      <w:sz w:val="20"/>
      <w:szCs w:val="20"/>
    </w:rPr>
  </w:style>
  <w:style w:type="character" w:customStyle="1" w:styleId="FontStyle374">
    <w:name w:val="Font Style374"/>
    <w:uiPriority w:val="99"/>
    <w:rsid w:val="00CE0FA8"/>
    <w:rPr>
      <w:rFonts w:ascii="Times New Roman" w:hAnsi="Times New Roman" w:cs="Times New Roman"/>
      <w:b/>
      <w:bCs/>
      <w:spacing w:val="-10"/>
      <w:sz w:val="22"/>
      <w:szCs w:val="22"/>
    </w:rPr>
  </w:style>
  <w:style w:type="paragraph" w:customStyle="1" w:styleId="Style300">
    <w:name w:val="Style30"/>
    <w:basedOn w:val="Normal"/>
    <w:uiPriority w:val="99"/>
    <w:rsid w:val="00CE0FA8"/>
    <w:pPr>
      <w:widowControl w:val="0"/>
      <w:autoSpaceDE w:val="0"/>
      <w:autoSpaceDN w:val="0"/>
      <w:adjustRightInd w:val="0"/>
      <w:spacing w:line="191" w:lineRule="exact"/>
      <w:jc w:val="both"/>
    </w:pPr>
    <w:rPr>
      <w:rFonts w:eastAsia="Times New Roman"/>
      <w:sz w:val="24"/>
    </w:rPr>
  </w:style>
  <w:style w:type="character" w:customStyle="1" w:styleId="FontStyle314">
    <w:name w:val="Font Style314"/>
    <w:uiPriority w:val="99"/>
    <w:rsid w:val="00CE0FA8"/>
    <w:rPr>
      <w:rFonts w:ascii="Times New Roman" w:hAnsi="Times New Roman" w:cs="Times New Roman"/>
      <w:smallCaps/>
      <w:sz w:val="16"/>
      <w:szCs w:val="16"/>
    </w:rPr>
  </w:style>
  <w:style w:type="paragraph" w:customStyle="1" w:styleId="Style93">
    <w:name w:val="Style93"/>
    <w:basedOn w:val="Normal"/>
    <w:uiPriority w:val="99"/>
    <w:rsid w:val="00CE0FA8"/>
    <w:pPr>
      <w:widowControl w:val="0"/>
      <w:autoSpaceDE w:val="0"/>
      <w:autoSpaceDN w:val="0"/>
      <w:adjustRightInd w:val="0"/>
      <w:spacing w:line="229" w:lineRule="exact"/>
    </w:pPr>
    <w:rPr>
      <w:rFonts w:eastAsia="Times New Roman"/>
      <w:sz w:val="24"/>
    </w:rPr>
  </w:style>
  <w:style w:type="paragraph" w:customStyle="1" w:styleId="Style176">
    <w:name w:val="Style176"/>
    <w:basedOn w:val="Normal"/>
    <w:uiPriority w:val="99"/>
    <w:rsid w:val="00CE0FA8"/>
    <w:pPr>
      <w:widowControl w:val="0"/>
      <w:autoSpaceDE w:val="0"/>
      <w:autoSpaceDN w:val="0"/>
      <w:adjustRightInd w:val="0"/>
      <w:spacing w:line="207" w:lineRule="exact"/>
    </w:pPr>
    <w:rPr>
      <w:rFonts w:eastAsia="Times New Roman"/>
      <w:sz w:val="24"/>
    </w:rPr>
  </w:style>
  <w:style w:type="paragraph" w:customStyle="1" w:styleId="boldcitation">
    <w:name w:val="bold citation"/>
    <w:basedOn w:val="Normal"/>
    <w:qFormat/>
    <w:rsid w:val="00CE0FA8"/>
    <w:rPr>
      <w:rFonts w:eastAsia="Times New Roman"/>
      <w:b/>
      <w:sz w:val="28"/>
      <w:u w:val="thick"/>
    </w:rPr>
  </w:style>
  <w:style w:type="character" w:customStyle="1" w:styleId="CardsCharCharChar">
    <w:name w:val="Cards Char Char Char"/>
    <w:rsid w:val="00CE0FA8"/>
    <w:rPr>
      <w:szCs w:val="24"/>
      <w:lang w:val="en-US" w:eastAsia="en-US" w:bidi="ar-SA"/>
    </w:rPr>
  </w:style>
  <w:style w:type="character" w:customStyle="1" w:styleId="CardsCharCharCharChar">
    <w:name w:val="Cards Char Char Char Char"/>
    <w:rsid w:val="00CE0FA8"/>
    <w:rPr>
      <w:szCs w:val="24"/>
      <w:lang w:val="en-US" w:eastAsia="en-US" w:bidi="ar-SA"/>
    </w:rPr>
  </w:style>
  <w:style w:type="paragraph" w:customStyle="1" w:styleId="NoSpacingCharCharChar">
    <w:name w:val="No Spacing Char Char Char"/>
    <w:next w:val="Normal"/>
    <w:rsid w:val="00CE0FA8"/>
    <w:pPr>
      <w:widowControl w:val="0"/>
      <w:spacing w:after="0" w:line="240" w:lineRule="auto"/>
      <w:jc w:val="both"/>
      <w:outlineLvl w:val="1"/>
    </w:pPr>
    <w:rPr>
      <w:rFonts w:ascii="Times New Roman" w:eastAsia="Times New Roman" w:hAnsi="Times New Roman" w:cs="Times New Roman"/>
      <w:b/>
      <w:sz w:val="24"/>
      <w:szCs w:val="24"/>
    </w:rPr>
  </w:style>
  <w:style w:type="paragraph" w:customStyle="1" w:styleId="BlockTitleGhost">
    <w:name w:val="Block Title Ghost"/>
    <w:basedOn w:val="Heading1"/>
    <w:rsid w:val="00CE0FA8"/>
    <w:pPr>
      <w:keepLines w:val="0"/>
      <w:pageBreakBefore w:val="0"/>
      <w:pBdr>
        <w:top w:val="none" w:sz="0" w:space="0" w:color="auto"/>
        <w:left w:val="none" w:sz="0" w:space="0" w:color="auto"/>
        <w:bottom w:val="none" w:sz="0" w:space="0" w:color="auto"/>
        <w:right w:val="none" w:sz="0" w:space="0" w:color="auto"/>
      </w:pBdr>
      <w:spacing w:before="0"/>
    </w:pPr>
    <w:rPr>
      <w:rFonts w:cs="Arial"/>
      <w:kern w:val="32"/>
      <w:sz w:val="28"/>
    </w:rPr>
  </w:style>
  <w:style w:type="character" w:customStyle="1" w:styleId="StyleTimesNewRoman">
    <w:name w:val="Style Times New Roman"/>
    <w:rsid w:val="00CE0FA8"/>
    <w:rPr>
      <w:rFonts w:ascii="Garamond" w:hAnsi="Garamond"/>
    </w:rPr>
  </w:style>
  <w:style w:type="paragraph" w:customStyle="1" w:styleId="INDENTEDPARAGRAPH">
    <w:name w:val="INDENTED PARAGRAPH"/>
    <w:rsid w:val="00CE0FA8"/>
    <w:pPr>
      <w:spacing w:after="0" w:line="360" w:lineRule="atLeast"/>
      <w:ind w:firstLine="864"/>
      <w:jc w:val="both"/>
    </w:pPr>
    <w:rPr>
      <w:rFonts w:ascii="Times New Roman" w:eastAsia="Times New Roman" w:hAnsi="Times New Roman" w:cs="Times New Roman"/>
      <w:sz w:val="24"/>
      <w:szCs w:val="20"/>
    </w:rPr>
  </w:style>
  <w:style w:type="character" w:customStyle="1" w:styleId="mainarttxt">
    <w:name w:val="mainarttxt"/>
    <w:basedOn w:val="DefaultParagraphFont"/>
    <w:rsid w:val="00CE0FA8"/>
  </w:style>
  <w:style w:type="paragraph" w:customStyle="1" w:styleId="TagChar1CharCharCharChar">
    <w:name w:val="Tag Char1 Char Char Char Char"/>
    <w:basedOn w:val="Normal"/>
    <w:qFormat/>
    <w:rsid w:val="00CE0FA8"/>
    <w:pPr>
      <w:overflowPunct w:val="0"/>
      <w:autoSpaceDE w:val="0"/>
      <w:autoSpaceDN w:val="0"/>
      <w:adjustRightInd w:val="0"/>
      <w:textAlignment w:val="baseline"/>
    </w:pPr>
    <w:rPr>
      <w:rFonts w:ascii="Palatino Linotype" w:eastAsia="Times New Roman" w:hAnsi="Palatino Linotype"/>
      <w:b/>
      <w:sz w:val="24"/>
      <w:szCs w:val="20"/>
    </w:rPr>
  </w:style>
  <w:style w:type="paragraph" w:customStyle="1" w:styleId="CardTagCharCharCharCharCharCharCharCharCharCharCharCharCharCharCharCharCharCharCharCharChar">
    <w:name w:val="Card Tag Char Char Char Char Char Char Char Char Char Char Char Char Char Char Char Char Char Char Char Char Char"/>
    <w:basedOn w:val="Normal"/>
    <w:rsid w:val="00CE0FA8"/>
    <w:rPr>
      <w:rFonts w:eastAsia="Times New Roman"/>
      <w:b/>
      <w:sz w:val="24"/>
    </w:rPr>
  </w:style>
  <w:style w:type="paragraph" w:customStyle="1" w:styleId="RepeatHeader0">
    <w:name w:val="Repeat Header"/>
    <w:basedOn w:val="HeaderDebate"/>
    <w:rsid w:val="00CE0FA8"/>
    <w:pPr>
      <w:jc w:val="center"/>
      <w:outlineLvl w:val="1"/>
    </w:pPr>
    <w:rPr>
      <w:rFonts w:eastAsia="Times New Roman"/>
      <w:b/>
      <w:sz w:val="48"/>
      <w:szCs w:val="48"/>
      <w:u w:val="words"/>
    </w:rPr>
  </w:style>
  <w:style w:type="character" w:customStyle="1" w:styleId="sectionsubtitle">
    <w:name w:val="sectionsubtitle"/>
    <w:basedOn w:val="DefaultParagraphFont"/>
    <w:rsid w:val="00CE0FA8"/>
  </w:style>
  <w:style w:type="character" w:customStyle="1" w:styleId="EvidenceTag">
    <w:name w:val="Evidence Tag"/>
    <w:rsid w:val="00CE0FA8"/>
    <w:rPr>
      <w:rFonts w:ascii="Lucida Grande" w:eastAsia="Lucida Grande" w:hAnsi="Lucida Grande"/>
      <w:b w:val="0"/>
      <w:i w:val="0"/>
      <w:caps w:val="0"/>
      <w:smallCaps w:val="0"/>
      <w:strike w:val="0"/>
      <w:dstrike w:val="0"/>
      <w:noProof w:val="0"/>
      <w:color w:val="000000"/>
      <w:spacing w:val="0"/>
      <w:position w:val="0"/>
      <w:sz w:val="24"/>
      <w:u w:val="none" w:color="000000"/>
      <w:vertAlign w:val="baseline"/>
      <w:lang w:val="en-US"/>
    </w:rPr>
  </w:style>
  <w:style w:type="character" w:customStyle="1" w:styleId="CiteFirstNameMiddleI">
    <w:name w:val="Cite First Name Middle I."/>
    <w:rsid w:val="00CE0FA8"/>
    <w:rPr>
      <w:rFonts w:ascii="Times New Roman" w:eastAsia="Times New Roman" w:hAnsi="Times New Roman"/>
      <w:b w:val="0"/>
      <w:i w:val="0"/>
      <w:caps w:val="0"/>
      <w:smallCaps w:val="0"/>
      <w:strike w:val="0"/>
      <w:dstrike w:val="0"/>
      <w:noProof w:val="0"/>
      <w:color w:val="000000"/>
      <w:spacing w:val="0"/>
      <w:position w:val="0"/>
      <w:sz w:val="18"/>
      <w:u w:val="none" w:color="000000"/>
      <w:vertAlign w:val="baseline"/>
      <w:lang w:val="en-US"/>
    </w:rPr>
  </w:style>
  <w:style w:type="character" w:customStyle="1" w:styleId="CiteLastName">
    <w:name w:val="Cite Last Name"/>
    <w:rsid w:val="00CE0FA8"/>
    <w:rPr>
      <w:rFonts w:ascii="Times New Roman" w:eastAsia="Times New Roman" w:hAnsi="Times New Roman"/>
      <w:b/>
      <w:i w:val="0"/>
      <w:caps w:val="0"/>
      <w:smallCaps w:val="0"/>
      <w:strike w:val="0"/>
      <w:dstrike w:val="0"/>
      <w:noProof w:val="0"/>
      <w:color w:val="000000"/>
      <w:spacing w:val="0"/>
      <w:position w:val="0"/>
      <w:sz w:val="24"/>
      <w:u w:val="single" w:color="000000"/>
      <w:vertAlign w:val="baseline"/>
      <w:lang w:val="en-US"/>
    </w:rPr>
  </w:style>
  <w:style w:type="character" w:customStyle="1" w:styleId="CiteDetails">
    <w:name w:val="Cite Details"/>
    <w:rsid w:val="00CE0FA8"/>
    <w:rPr>
      <w:rFonts w:ascii="Times New Roman" w:eastAsia="Times New Roman" w:hAnsi="Times New Roman"/>
      <w:b w:val="0"/>
      <w:i w:val="0"/>
      <w:caps w:val="0"/>
      <w:smallCaps w:val="0"/>
      <w:strike w:val="0"/>
      <w:dstrike w:val="0"/>
      <w:noProof w:val="0"/>
      <w:color w:val="000000"/>
      <w:spacing w:val="0"/>
      <w:position w:val="0"/>
      <w:sz w:val="18"/>
      <w:u w:val="none" w:color="000000"/>
      <w:vertAlign w:val="baseline"/>
      <w:lang w:val="en-US"/>
    </w:rPr>
  </w:style>
  <w:style w:type="character" w:customStyle="1" w:styleId="CiteYear">
    <w:name w:val="Cite Year"/>
    <w:rsid w:val="00CE0FA8"/>
    <w:rPr>
      <w:rFonts w:ascii="Times New Roman" w:eastAsia="Times New Roman" w:hAnsi="Times New Roman"/>
      <w:b/>
      <w:i w:val="0"/>
      <w:caps w:val="0"/>
      <w:smallCaps w:val="0"/>
      <w:strike w:val="0"/>
      <w:dstrike w:val="0"/>
      <w:noProof w:val="0"/>
      <w:color w:val="000000"/>
      <w:spacing w:val="0"/>
      <w:position w:val="0"/>
      <w:sz w:val="24"/>
      <w:u w:val="single" w:color="000000"/>
      <w:vertAlign w:val="baseline"/>
      <w:lang w:val="en-US"/>
    </w:rPr>
  </w:style>
  <w:style w:type="character" w:customStyle="1" w:styleId="link-mailto">
    <w:name w:val="link-mailto"/>
    <w:basedOn w:val="DefaultParagraphFont"/>
    <w:rsid w:val="00CE0FA8"/>
  </w:style>
  <w:style w:type="character" w:customStyle="1" w:styleId="StyleUnderlineUnderlineChar">
    <w:name w:val="Style Underline + Underline Char"/>
    <w:rsid w:val="00CE0FA8"/>
    <w:rPr>
      <w:rFonts w:ascii="Trebuchet MS" w:hAnsi="Trebuchet MS"/>
      <w:szCs w:val="18"/>
      <w:u w:val="single"/>
      <w:lang w:val="en-US" w:eastAsia="en-US" w:bidi="ar-SA"/>
    </w:rPr>
  </w:style>
  <w:style w:type="paragraph" w:customStyle="1" w:styleId="UnderlineCards">
    <w:name w:val="Underline Cards"/>
    <w:basedOn w:val="Cards"/>
    <w:link w:val="UnderlineCardsChar"/>
    <w:rsid w:val="00CE0FA8"/>
    <w:pPr>
      <w:autoSpaceDE/>
      <w:autoSpaceDN/>
      <w:adjustRightInd/>
      <w:spacing w:after="0" w:line="240" w:lineRule="auto"/>
      <w:ind w:left="288" w:right="0"/>
      <w:jc w:val="left"/>
    </w:pPr>
    <w:rPr>
      <w:u w:val="thick"/>
    </w:rPr>
  </w:style>
  <w:style w:type="character" w:customStyle="1" w:styleId="UnderlineCardsChar">
    <w:name w:val="Underline Cards Char"/>
    <w:link w:val="UnderlineCards"/>
    <w:rsid w:val="00CE0FA8"/>
    <w:rPr>
      <w:rFonts w:ascii="Times New Roman" w:eastAsia="Times New Roman" w:hAnsi="Times New Roman" w:cs="Times New Roman"/>
      <w:sz w:val="20"/>
      <w:u w:val="thick"/>
    </w:rPr>
  </w:style>
  <w:style w:type="character" w:customStyle="1" w:styleId="SmallCardsChar">
    <w:name w:val="Small Cards Char"/>
    <w:link w:val="SmallCards"/>
    <w:rsid w:val="00CE0FA8"/>
    <w:rPr>
      <w:rFonts w:ascii="Calibri" w:eastAsia="Times New Roman" w:hAnsi="Calibri"/>
      <w:sz w:val="16"/>
      <w:szCs w:val="20"/>
    </w:rPr>
  </w:style>
  <w:style w:type="paragraph" w:customStyle="1" w:styleId="ReadingCites">
    <w:name w:val="Reading Cites"/>
    <w:basedOn w:val="Normal"/>
    <w:link w:val="ReadingCitesChar"/>
    <w:rsid w:val="00CE0FA8"/>
    <w:rPr>
      <w:rFonts w:eastAsia="Times New Roman"/>
      <w:b/>
      <w:szCs w:val="20"/>
    </w:rPr>
  </w:style>
  <w:style w:type="character" w:customStyle="1" w:styleId="ReadingCitesChar">
    <w:name w:val="Reading Cites Char"/>
    <w:link w:val="ReadingCites"/>
    <w:rsid w:val="00CE0FA8"/>
    <w:rPr>
      <w:rFonts w:ascii="Calibri" w:eastAsia="Times New Roman" w:hAnsi="Calibri"/>
      <w:b/>
      <w:szCs w:val="20"/>
    </w:rPr>
  </w:style>
  <w:style w:type="paragraph" w:customStyle="1" w:styleId="ContentsHeading">
    <w:name w:val="Contents Heading"/>
    <w:basedOn w:val="Heading1"/>
    <w:next w:val="Normal"/>
    <w:rsid w:val="00CE0FA8"/>
    <w:pPr>
      <w:keepLines w:val="0"/>
      <w:pageBreakBefore w:val="0"/>
      <w:suppressLineNumbers/>
      <w:pBdr>
        <w:top w:val="none" w:sz="0" w:space="0" w:color="auto"/>
        <w:left w:val="none" w:sz="0" w:space="0" w:color="auto"/>
        <w:bottom w:val="none" w:sz="0" w:space="0" w:color="auto"/>
        <w:right w:val="none" w:sz="0" w:space="0" w:color="auto"/>
      </w:pBdr>
      <w:suppressAutoHyphens/>
      <w:spacing w:after="120"/>
      <w:jc w:val="left"/>
      <w:outlineLvl w:val="9"/>
    </w:pPr>
    <w:rPr>
      <w:rFonts w:eastAsia="Lucida Sans Unicode" w:cs="Tahoma"/>
      <w:sz w:val="24"/>
      <w:lang w:eastAsia="ar-SA"/>
    </w:rPr>
  </w:style>
  <w:style w:type="paragraph" w:customStyle="1" w:styleId="links">
    <w:name w:val="links"/>
    <w:basedOn w:val="Normal"/>
    <w:qFormat/>
    <w:rsid w:val="00CE0FA8"/>
    <w:pPr>
      <w:spacing w:before="100" w:beforeAutospacing="1" w:after="100" w:afterAutospacing="1"/>
    </w:pPr>
    <w:rPr>
      <w:rFonts w:eastAsia="Times New Roman"/>
    </w:rPr>
  </w:style>
  <w:style w:type="character" w:customStyle="1" w:styleId="CharacterStyle8">
    <w:name w:val="Character Style 8"/>
    <w:rsid w:val="00CE0FA8"/>
    <w:rPr>
      <w:sz w:val="22"/>
      <w:szCs w:val="22"/>
    </w:rPr>
  </w:style>
  <w:style w:type="paragraph" w:customStyle="1" w:styleId="Style110">
    <w:name w:val="Style 11"/>
    <w:qFormat/>
    <w:rsid w:val="00CE0FA8"/>
    <w:pPr>
      <w:widowControl w:val="0"/>
      <w:autoSpaceDE w:val="0"/>
      <w:autoSpaceDN w:val="0"/>
      <w:spacing w:before="36" w:after="0" w:line="240" w:lineRule="auto"/>
      <w:ind w:right="72"/>
      <w:jc w:val="both"/>
    </w:pPr>
    <w:rPr>
      <w:rFonts w:ascii="Garamond" w:eastAsia="Times New Roman" w:hAnsi="Garamond" w:cs="Garamond"/>
      <w:sz w:val="20"/>
      <w:szCs w:val="20"/>
    </w:rPr>
  </w:style>
  <w:style w:type="paragraph" w:customStyle="1" w:styleId="Style80">
    <w:name w:val="Style 8"/>
    <w:qFormat/>
    <w:rsid w:val="00CE0FA8"/>
    <w:pPr>
      <w:widowControl w:val="0"/>
      <w:autoSpaceDE w:val="0"/>
      <w:autoSpaceDN w:val="0"/>
      <w:spacing w:after="0" w:line="276" w:lineRule="auto"/>
      <w:ind w:left="720" w:right="792" w:firstLine="216"/>
      <w:jc w:val="both"/>
    </w:pPr>
    <w:rPr>
      <w:rFonts w:ascii="Times New Roman" w:eastAsia="Times New Roman" w:hAnsi="Times New Roman" w:cs="Times New Roman"/>
      <w:sz w:val="18"/>
      <w:szCs w:val="18"/>
    </w:rPr>
  </w:style>
  <w:style w:type="character" w:customStyle="1" w:styleId="CardText1CharChar">
    <w:name w:val="Card Text 1 Char Char"/>
    <w:rsid w:val="00CE0FA8"/>
    <w:rPr>
      <w:rFonts w:ascii="Arial Narrow" w:hAnsi="Arial Narrow"/>
      <w:color w:val="000000"/>
      <w:sz w:val="22"/>
      <w:szCs w:val="22"/>
      <w:u w:val="single"/>
      <w:lang w:val="en-US" w:eastAsia="en-US" w:bidi="ar-SA"/>
    </w:rPr>
  </w:style>
  <w:style w:type="character" w:customStyle="1" w:styleId="CardText1Char1">
    <w:name w:val="Card Text 1 Char1"/>
    <w:rsid w:val="00CE0FA8"/>
    <w:rPr>
      <w:rFonts w:ascii="Arial Narrow" w:hAnsi="Arial Narrow"/>
      <w:color w:val="000000"/>
      <w:sz w:val="22"/>
      <w:szCs w:val="22"/>
      <w:u w:val="single"/>
      <w:lang w:val="en-US" w:eastAsia="en-US" w:bidi="ar-SA"/>
    </w:rPr>
  </w:style>
  <w:style w:type="paragraph" w:customStyle="1" w:styleId="Style52">
    <w:name w:val="Style 5"/>
    <w:qFormat/>
    <w:rsid w:val="00CE0FA8"/>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BigCiteChar">
    <w:name w:val="Big Cite Char"/>
    <w:basedOn w:val="DefaultParagraphFont"/>
    <w:rsid w:val="00CE0FA8"/>
    <w:rPr>
      <w:rFonts w:ascii="Times New Roman" w:eastAsia="Times" w:hAnsi="Times New Roman" w:cs="Arial"/>
      <w:b/>
      <w:bCs/>
      <w:iCs/>
      <w:noProof/>
      <w:sz w:val="24"/>
      <w:szCs w:val="24"/>
      <w:u w:val="single"/>
      <w:lang w:val="en-US" w:eastAsia="en-US" w:bidi="ar-SA"/>
    </w:rPr>
  </w:style>
  <w:style w:type="character" w:customStyle="1" w:styleId="arttitle1">
    <w:name w:val="arttitle1"/>
    <w:rsid w:val="00CE0FA8"/>
    <w:rPr>
      <w:b/>
      <w:bCs/>
      <w:color w:val="695B54"/>
    </w:rPr>
  </w:style>
  <w:style w:type="paragraph" w:customStyle="1" w:styleId="Heading11">
    <w:name w:val="Heading 11"/>
    <w:basedOn w:val="Normal"/>
    <w:next w:val="Normal"/>
    <w:rsid w:val="00CE0FA8"/>
    <w:pPr>
      <w:keepNext/>
      <w:widowControl w:val="0"/>
      <w:suppressAutoHyphens/>
      <w:jc w:val="center"/>
    </w:pPr>
    <w:rPr>
      <w:rFonts w:eastAsia="Tahoma"/>
      <w:b/>
      <w:sz w:val="48"/>
      <w:szCs w:val="32"/>
      <w:u w:val="single"/>
    </w:rPr>
  </w:style>
  <w:style w:type="paragraph" w:customStyle="1" w:styleId="TextHeading">
    <w:name w:val="Text Heading"/>
    <w:basedOn w:val="Heading3"/>
    <w:rsid w:val="00CE0FA8"/>
    <w:pPr>
      <w:keepLines w:val="0"/>
      <w:pageBreakBefore w:val="0"/>
      <w:spacing w:before="0"/>
      <w:jc w:val="left"/>
    </w:pPr>
    <w:rPr>
      <w:rFonts w:eastAsia="Times New Roman" w:cs="Arial"/>
      <w:sz w:val="22"/>
      <w:szCs w:val="26"/>
    </w:rPr>
  </w:style>
  <w:style w:type="character" w:customStyle="1" w:styleId="TextHeadingChar">
    <w:name w:val="Text Heading Char"/>
    <w:rsid w:val="00CE0FA8"/>
    <w:rPr>
      <w:rFonts w:cs="Arial"/>
      <w:b/>
      <w:bCs/>
      <w:sz w:val="22"/>
      <w:szCs w:val="26"/>
      <w:u w:val="single"/>
      <w:lang w:val="en-US" w:eastAsia="en-US" w:bidi="ar-SA"/>
    </w:rPr>
  </w:style>
  <w:style w:type="character" w:customStyle="1" w:styleId="FootnoteCharacters">
    <w:name w:val="Footnote Characters"/>
    <w:rsid w:val="00CE0FA8"/>
    <w:rPr>
      <w:vertAlign w:val="superscript"/>
    </w:rPr>
  </w:style>
  <w:style w:type="paragraph" w:customStyle="1" w:styleId="StyleHeading1BlockTitleHeading1Char1ALEXHeadingBrief-He2">
    <w:name w:val="Style Heading 1Block TitleHeading 1 Char1ALEXHeadingBrief - He...2"/>
    <w:basedOn w:val="Heading1"/>
    <w:autoRedefine/>
    <w:rsid w:val="00CE0FA8"/>
    <w:pPr>
      <w:keepNext w:val="0"/>
      <w:keepLines w:val="0"/>
      <w:pageBreakBefore w:val="0"/>
      <w:widowControl w:val="0"/>
      <w:pBdr>
        <w:top w:val="none" w:sz="0" w:space="0" w:color="auto"/>
        <w:left w:val="none" w:sz="0" w:space="0" w:color="auto"/>
        <w:bottom w:val="none" w:sz="0" w:space="0" w:color="auto"/>
        <w:right w:val="none" w:sz="0" w:space="0" w:color="auto"/>
      </w:pBdr>
      <w:spacing w:before="60" w:after="60"/>
    </w:pPr>
    <w:rPr>
      <w:rFonts w:ascii="Bell MT" w:eastAsia="Calibri" w:hAnsi="Bell MT" w:cs="Times New Roman"/>
      <w:color w:val="000000"/>
      <w:kern w:val="32"/>
      <w:sz w:val="36"/>
      <w:u w:val="single"/>
    </w:rPr>
  </w:style>
  <w:style w:type="paragraph" w:customStyle="1" w:styleId="StyleHeading1BlockTitleHeading1Char1ALEXHeadingBrief-He3">
    <w:name w:val="Style Heading 1Block TitleHeading 1 Char1ALEXHeadingBrief - He...3"/>
    <w:basedOn w:val="Heading1"/>
    <w:autoRedefine/>
    <w:rsid w:val="00CE0FA8"/>
    <w:pPr>
      <w:keepNext w:val="0"/>
      <w:keepLines w:val="0"/>
      <w:pageBreakBefore w:val="0"/>
      <w:widowControl w:val="0"/>
      <w:pBdr>
        <w:top w:val="none" w:sz="0" w:space="0" w:color="auto"/>
        <w:left w:val="none" w:sz="0" w:space="0" w:color="auto"/>
        <w:bottom w:val="none" w:sz="0" w:space="0" w:color="auto"/>
        <w:right w:val="none" w:sz="0" w:space="0" w:color="auto"/>
      </w:pBdr>
      <w:spacing w:before="60" w:after="60"/>
    </w:pPr>
    <w:rPr>
      <w:rFonts w:ascii="Bell MT" w:eastAsia="Calibri" w:hAnsi="Bell MT" w:cs="Times New Roman"/>
      <w:color w:val="000000"/>
      <w:kern w:val="32"/>
      <w:sz w:val="36"/>
      <w:u w:val="single"/>
    </w:rPr>
  </w:style>
  <w:style w:type="paragraph" w:customStyle="1" w:styleId="TOC">
    <w:name w:val="TOC"/>
    <w:basedOn w:val="Heading1"/>
    <w:autoRedefine/>
    <w:qFormat/>
    <w:rsid w:val="00CE0FA8"/>
    <w:pPr>
      <w:pageBreakBefore w:val="0"/>
      <w:pBdr>
        <w:top w:val="single" w:sz="12" w:space="1" w:color="auto"/>
        <w:left w:val="single" w:sz="12" w:space="4" w:color="auto"/>
        <w:bottom w:val="single" w:sz="12" w:space="1" w:color="auto"/>
        <w:right w:val="single" w:sz="12" w:space="4" w:color="auto"/>
      </w:pBdr>
      <w:spacing w:before="0"/>
    </w:pPr>
    <w:rPr>
      <w:rFonts w:ascii="Cambria" w:eastAsia="Times New Roman" w:hAnsi="Cambria" w:cs="Times New Roman"/>
      <w:caps/>
      <w:color w:val="345A8A"/>
      <w:sz w:val="20"/>
      <w:szCs w:val="40"/>
    </w:rPr>
  </w:style>
  <w:style w:type="paragraph" w:customStyle="1" w:styleId="DebateBody">
    <w:name w:val="Debate Body"/>
    <w:basedOn w:val="Normal"/>
    <w:qFormat/>
    <w:rsid w:val="00CE0FA8"/>
    <w:rPr>
      <w:rFonts w:ascii="Cambria" w:eastAsia="Cambria" w:hAnsi="Cambria"/>
      <w:b/>
      <w:caps/>
      <w:sz w:val="24"/>
    </w:rPr>
  </w:style>
  <w:style w:type="paragraph" w:customStyle="1" w:styleId="StyleDebateBodyBefore12pt">
    <w:name w:val="Style Debate Body + Before:  12 pt"/>
    <w:basedOn w:val="Normal"/>
    <w:next w:val="Normal"/>
    <w:rsid w:val="00CE0FA8"/>
    <w:pPr>
      <w:spacing w:before="240"/>
    </w:pPr>
    <w:rPr>
      <w:rFonts w:ascii="Garamond" w:eastAsia="Times New Roman" w:hAnsi="Garamond"/>
      <w:bCs/>
      <w:szCs w:val="20"/>
    </w:rPr>
  </w:style>
  <w:style w:type="paragraph" w:customStyle="1" w:styleId="StyleDebateBodyBefore12pt1">
    <w:name w:val="Style Debate Body + Before:  12 pt1"/>
    <w:basedOn w:val="Normal"/>
    <w:rsid w:val="00CE0FA8"/>
    <w:pPr>
      <w:spacing w:before="240"/>
    </w:pPr>
    <w:rPr>
      <w:rFonts w:ascii="Garamond" w:eastAsia="Times New Roman" w:hAnsi="Garamond"/>
      <w:bCs/>
      <w:szCs w:val="20"/>
    </w:rPr>
  </w:style>
  <w:style w:type="paragraph" w:customStyle="1" w:styleId="PageNumber11">
    <w:name w:val="Page Number11"/>
    <w:basedOn w:val="Normal"/>
    <w:next w:val="Normal"/>
    <w:rsid w:val="00CE0FA8"/>
    <w:rPr>
      <w:rFonts w:eastAsia="Times New Roman"/>
    </w:rPr>
  </w:style>
  <w:style w:type="character" w:customStyle="1" w:styleId="Heading2CharCharCharCharCharCharCharCharCharCharCharCharCharChar1">
    <w:name w:val="Heading 2 Char Char Char Char Char Char Char Char Char Char Char Char Char Char1"/>
    <w:aliases w:val="Heading 22,Heading 211,Heading 2 Char Char Char Char Char Char Char Char Char Char Char1"/>
    <w:rsid w:val="00CE0FA8"/>
    <w:rPr>
      <w:rFonts w:eastAsia="SimSun" w:cs="Arial"/>
      <w:b/>
      <w:bCs/>
      <w:iCs/>
      <w:sz w:val="24"/>
      <w:szCs w:val="28"/>
      <w:lang w:val="en-US" w:eastAsia="zh-CN" w:bidi="ar-SA"/>
    </w:rPr>
  </w:style>
  <w:style w:type="character" w:customStyle="1" w:styleId="Char31">
    <w:name w:val="Char31"/>
    <w:rsid w:val="00CE0FA8"/>
    <w:rPr>
      <w:rFonts w:cs="Arial"/>
      <w:bCs/>
      <w:u w:val="thick"/>
      <w:lang w:val="en-US" w:eastAsia="en-US" w:bidi="ar-SA"/>
    </w:rPr>
  </w:style>
  <w:style w:type="paragraph" w:customStyle="1" w:styleId="StyleHeading1Centered">
    <w:name w:val="Style Heading 1 + Centered"/>
    <w:basedOn w:val="Heading1"/>
    <w:rsid w:val="00CE0FA8"/>
    <w:pPr>
      <w:keepLines w:val="0"/>
      <w:pageBreakBefore w:val="0"/>
      <w:pBdr>
        <w:top w:val="none" w:sz="0" w:space="0" w:color="auto"/>
        <w:left w:val="none" w:sz="0" w:space="0" w:color="auto"/>
        <w:bottom w:val="none" w:sz="0" w:space="0" w:color="auto"/>
        <w:right w:val="none" w:sz="0" w:space="0" w:color="auto"/>
      </w:pBdr>
      <w:spacing w:after="60"/>
    </w:pPr>
    <w:rPr>
      <w:rFonts w:eastAsia="Times New Roman" w:cs="Times New Roman"/>
      <w:kern w:val="32"/>
      <w:sz w:val="24"/>
      <w:szCs w:val="20"/>
      <w:u w:val="single"/>
    </w:rPr>
  </w:style>
  <w:style w:type="paragraph" w:customStyle="1" w:styleId="StyleHeading1Centered1">
    <w:name w:val="Style Heading 1 + Centered1"/>
    <w:basedOn w:val="Heading1"/>
    <w:rsid w:val="00CE0FA8"/>
    <w:pPr>
      <w:keepLines w:val="0"/>
      <w:pageBreakBefore w:val="0"/>
      <w:pBdr>
        <w:top w:val="none" w:sz="0" w:space="0" w:color="auto"/>
        <w:left w:val="none" w:sz="0" w:space="0" w:color="auto"/>
        <w:bottom w:val="none" w:sz="0" w:space="0" w:color="auto"/>
        <w:right w:val="none" w:sz="0" w:space="0" w:color="auto"/>
      </w:pBdr>
      <w:spacing w:after="60"/>
    </w:pPr>
    <w:rPr>
      <w:rFonts w:eastAsia="Times New Roman" w:cs="Times New Roman"/>
      <w:kern w:val="32"/>
      <w:sz w:val="24"/>
      <w:szCs w:val="20"/>
      <w:u w:val="single"/>
    </w:rPr>
  </w:style>
  <w:style w:type="paragraph" w:customStyle="1" w:styleId="StyleHeading1Centered2">
    <w:name w:val="Style Heading 1 + Centered2"/>
    <w:basedOn w:val="Heading1"/>
    <w:next w:val="StyleHeading1Centered"/>
    <w:rsid w:val="00CE0FA8"/>
    <w:pPr>
      <w:keepLines w:val="0"/>
      <w:pageBreakBefore w:val="0"/>
      <w:pBdr>
        <w:top w:val="none" w:sz="0" w:space="0" w:color="auto"/>
        <w:left w:val="none" w:sz="0" w:space="0" w:color="auto"/>
        <w:bottom w:val="none" w:sz="0" w:space="0" w:color="auto"/>
        <w:right w:val="none" w:sz="0" w:space="0" w:color="auto"/>
      </w:pBdr>
      <w:spacing w:after="60"/>
    </w:pPr>
    <w:rPr>
      <w:rFonts w:eastAsia="Times New Roman" w:cs="Times New Roman"/>
      <w:kern w:val="32"/>
      <w:sz w:val="24"/>
      <w:szCs w:val="20"/>
      <w:u w:val="single"/>
    </w:rPr>
  </w:style>
  <w:style w:type="paragraph" w:styleId="TOAHeading">
    <w:name w:val="toa heading"/>
    <w:basedOn w:val="Normal"/>
    <w:next w:val="Normal"/>
    <w:rsid w:val="00CE0FA8"/>
    <w:pPr>
      <w:spacing w:before="120"/>
    </w:pPr>
    <w:rPr>
      <w:rFonts w:eastAsia="Times New Roman"/>
    </w:rPr>
  </w:style>
  <w:style w:type="character" w:customStyle="1" w:styleId="underliningChar3">
    <w:name w:val="underlining Char"/>
    <w:rsid w:val="00CE0FA8"/>
    <w:rPr>
      <w:b/>
      <w:szCs w:val="24"/>
      <w:u w:val="single"/>
      <w:lang w:val="en-US" w:eastAsia="en-US" w:bidi="ar-SA"/>
    </w:rPr>
  </w:style>
  <w:style w:type="character" w:customStyle="1" w:styleId="notreadChar">
    <w:name w:val="not read Char"/>
    <w:rsid w:val="00CE0FA8"/>
    <w:rPr>
      <w:sz w:val="18"/>
      <w:szCs w:val="24"/>
      <w:lang w:val="en-US" w:eastAsia="en-US" w:bidi="ar-SA"/>
    </w:rPr>
  </w:style>
  <w:style w:type="paragraph" w:customStyle="1" w:styleId="StyleStrong10ptNotBold">
    <w:name w:val="Style Strong + 10 pt Not Bold"/>
    <w:basedOn w:val="Normal"/>
    <w:autoRedefine/>
    <w:rsid w:val="00CE0FA8"/>
    <w:pPr>
      <w:ind w:left="720" w:hanging="360"/>
    </w:pPr>
    <w:rPr>
      <w:rFonts w:eastAsia="Times New Roman"/>
      <w:sz w:val="26"/>
      <w:szCs w:val="26"/>
    </w:rPr>
  </w:style>
  <w:style w:type="character" w:customStyle="1" w:styleId="smallCharChar0">
    <w:name w:val="small Char Char"/>
    <w:rsid w:val="00CE0FA8"/>
    <w:rPr>
      <w:rFonts w:ascii="Times New Roman" w:eastAsia="Times New Roman" w:hAnsi="Times New Roman" w:cs="Times New Roman"/>
      <w:sz w:val="12"/>
      <w:szCs w:val="16"/>
    </w:rPr>
  </w:style>
  <w:style w:type="character" w:customStyle="1" w:styleId="Undlerine">
    <w:name w:val="Undlerine"/>
    <w:qFormat/>
    <w:rsid w:val="00CE0FA8"/>
    <w:rPr>
      <w:rFonts w:ascii="Times New Roman" w:hAnsi="Times New Roman"/>
      <w:w w:val="110"/>
      <w:sz w:val="20"/>
      <w:szCs w:val="20"/>
      <w:u w:val="single"/>
      <w:bdr w:val="none" w:sz="0" w:space="0" w:color="auto"/>
      <w:lang w:bidi="he-IL"/>
    </w:rPr>
  </w:style>
  <w:style w:type="character" w:customStyle="1" w:styleId="Boxes">
    <w:name w:val="Boxes"/>
    <w:qFormat/>
    <w:rsid w:val="00CE0FA8"/>
    <w:rPr>
      <w:rFonts w:ascii="Times New Roman" w:hAnsi="Times New Roman"/>
      <w:sz w:val="20"/>
      <w:u w:val="single"/>
      <w:bdr w:val="single" w:sz="4" w:space="0" w:color="auto"/>
    </w:rPr>
  </w:style>
  <w:style w:type="character" w:customStyle="1" w:styleId="tim">
    <w:name w:val="tim"/>
    <w:qFormat/>
    <w:rsid w:val="00CE0FA8"/>
    <w:rPr>
      <w:rFonts w:ascii="Times New Roman" w:hAnsi="Times New Roman"/>
      <w:sz w:val="20"/>
      <w:u w:val="single"/>
    </w:rPr>
  </w:style>
  <w:style w:type="character" w:customStyle="1" w:styleId="hl">
    <w:name w:val="hl"/>
    <w:basedOn w:val="DefaultParagraphFont"/>
    <w:rsid w:val="00CE0FA8"/>
  </w:style>
  <w:style w:type="character" w:customStyle="1" w:styleId="clock1">
    <w:name w:val="clock1"/>
    <w:rsid w:val="00CE0FA8"/>
    <w:rPr>
      <w:color w:val="B51B1B"/>
    </w:rPr>
  </w:style>
  <w:style w:type="character" w:customStyle="1" w:styleId="smallChar10">
    <w:name w:val="small Char1"/>
    <w:rsid w:val="00CE0FA8"/>
    <w:rPr>
      <w:sz w:val="12"/>
      <w:szCs w:val="16"/>
      <w:lang w:val="en-US" w:eastAsia="en-US" w:bidi="ar-SA"/>
    </w:rPr>
  </w:style>
  <w:style w:type="character" w:customStyle="1" w:styleId="SmallCardsCharChar">
    <w:name w:val="Small Cards Char Char"/>
    <w:rsid w:val="00CE0FA8"/>
    <w:rPr>
      <w:sz w:val="14"/>
      <w:szCs w:val="24"/>
      <w:lang w:val="en-US" w:eastAsia="en-US" w:bidi="ar-SA"/>
    </w:rPr>
  </w:style>
  <w:style w:type="paragraph" w:customStyle="1" w:styleId="NormalCards">
    <w:name w:val="Normal Cards"/>
    <w:basedOn w:val="Normal"/>
    <w:rsid w:val="00CE0FA8"/>
    <w:pPr>
      <w:ind w:left="288"/>
    </w:pPr>
    <w:rPr>
      <w:rFonts w:eastAsia="Times New Roman"/>
    </w:rPr>
  </w:style>
  <w:style w:type="character" w:customStyle="1" w:styleId="iniciales">
    <w:name w:val="iniciales"/>
    <w:basedOn w:val="DefaultParagraphFont"/>
    <w:rsid w:val="00CE0FA8"/>
  </w:style>
  <w:style w:type="character" w:customStyle="1" w:styleId="Style10ptBoldUnderline">
    <w:name w:val="Style 10 pt Bold Underline"/>
    <w:rsid w:val="00CE0FA8"/>
    <w:rPr>
      <w:b/>
      <w:bCs/>
      <w:sz w:val="20"/>
      <w:u w:val="single"/>
    </w:rPr>
  </w:style>
  <w:style w:type="paragraph" w:customStyle="1" w:styleId="outdent">
    <w:name w:val="outdent"/>
    <w:basedOn w:val="Normal"/>
    <w:rsid w:val="00CE0FA8"/>
    <w:pPr>
      <w:spacing w:before="100" w:beforeAutospacing="1" w:after="100" w:afterAutospacing="1"/>
    </w:pPr>
    <w:rPr>
      <w:rFonts w:ascii="Arial Unicode MS" w:eastAsia="Arial Unicode MS" w:hAnsi="Arial Unicode MS" w:cs="Arial Unicode MS"/>
      <w:sz w:val="24"/>
    </w:rPr>
  </w:style>
  <w:style w:type="paragraph" w:customStyle="1" w:styleId="lexique">
    <w:name w:val="lexique"/>
    <w:basedOn w:val="Normal"/>
    <w:rsid w:val="00CE0FA8"/>
    <w:pPr>
      <w:spacing w:before="100" w:beforeAutospacing="1" w:after="100" w:afterAutospacing="1"/>
    </w:pPr>
    <w:rPr>
      <w:rFonts w:eastAsia="Times New Roman"/>
      <w:sz w:val="24"/>
    </w:rPr>
  </w:style>
  <w:style w:type="paragraph" w:customStyle="1" w:styleId="bulletfollow">
    <w:name w:val="bulletfollow"/>
    <w:basedOn w:val="Normal"/>
    <w:rsid w:val="00CE0FA8"/>
    <w:pPr>
      <w:spacing w:before="100" w:beforeAutospacing="1" w:after="100" w:afterAutospacing="1"/>
    </w:pPr>
    <w:rPr>
      <w:rFonts w:eastAsia="Times New Roman"/>
      <w:sz w:val="24"/>
    </w:rPr>
  </w:style>
  <w:style w:type="paragraph" w:customStyle="1" w:styleId="bulleted">
    <w:name w:val="bulleted"/>
    <w:basedOn w:val="Normal"/>
    <w:rsid w:val="00CE0FA8"/>
    <w:pPr>
      <w:spacing w:before="100" w:beforeAutospacing="1" w:after="100" w:afterAutospacing="1"/>
    </w:pPr>
    <w:rPr>
      <w:rFonts w:eastAsia="Times New Roman"/>
      <w:sz w:val="24"/>
    </w:rPr>
  </w:style>
  <w:style w:type="character" w:customStyle="1" w:styleId="UnderlineCardsCharChar">
    <w:name w:val="Underline Cards Char Char"/>
    <w:rsid w:val="00CE0FA8"/>
    <w:rPr>
      <w:rFonts w:eastAsia="SimSun"/>
      <w:szCs w:val="24"/>
      <w:u w:val="thick"/>
      <w:lang w:val="en-US" w:eastAsia="en-US" w:bidi="ar-SA"/>
    </w:rPr>
  </w:style>
  <w:style w:type="paragraph" w:customStyle="1" w:styleId="authorgroup">
    <w:name w:val="authorgroup"/>
    <w:basedOn w:val="Normal"/>
    <w:rsid w:val="00CE0FA8"/>
    <w:pPr>
      <w:spacing w:before="100" w:beforeAutospacing="1" w:after="100" w:afterAutospacing="1"/>
    </w:pPr>
    <w:rPr>
      <w:rFonts w:eastAsia="Calibri"/>
      <w:sz w:val="24"/>
    </w:rPr>
  </w:style>
  <w:style w:type="paragraph" w:customStyle="1" w:styleId="affiliation1">
    <w:name w:val="affiliation1"/>
    <w:basedOn w:val="Normal"/>
    <w:rsid w:val="00CE0FA8"/>
    <w:pPr>
      <w:spacing w:before="100" w:beforeAutospacing="1" w:after="100" w:afterAutospacing="1"/>
    </w:pPr>
    <w:rPr>
      <w:rFonts w:eastAsia="Calibri"/>
      <w:sz w:val="24"/>
    </w:rPr>
  </w:style>
  <w:style w:type="character" w:customStyle="1" w:styleId="smallcapitals">
    <w:name w:val="smallcapitals"/>
    <w:basedOn w:val="DefaultParagraphFont"/>
    <w:rsid w:val="00CE0FA8"/>
  </w:style>
  <w:style w:type="character" w:customStyle="1" w:styleId="number0">
    <w:name w:val="number"/>
    <w:basedOn w:val="DefaultParagraphFont"/>
    <w:rsid w:val="00CE0FA8"/>
  </w:style>
  <w:style w:type="character" w:customStyle="1" w:styleId="articlebody1">
    <w:name w:val="articlebody1"/>
    <w:rsid w:val="00CE0FA8"/>
  </w:style>
  <w:style w:type="character" w:customStyle="1" w:styleId="small1">
    <w:name w:val="small1"/>
    <w:rsid w:val="00CE0FA8"/>
  </w:style>
  <w:style w:type="character" w:customStyle="1" w:styleId="AuthorDateChar1">
    <w:name w:val="Author/Date Char1"/>
    <w:rsid w:val="00CE0FA8"/>
    <w:rPr>
      <w:rFonts w:ascii="Calibri" w:eastAsia="Times New Roman" w:hAnsi="Calibri" w:cs="Calibri"/>
      <w:b/>
      <w:sz w:val="24"/>
      <w:szCs w:val="24"/>
      <w:u w:val="single"/>
    </w:rPr>
  </w:style>
  <w:style w:type="character" w:customStyle="1" w:styleId="Normal30">
    <w:name w:val="Normal3"/>
    <w:basedOn w:val="DefaultParagraphFont"/>
    <w:rsid w:val="00CE0FA8"/>
  </w:style>
  <w:style w:type="paragraph" w:customStyle="1" w:styleId="Heading12">
    <w:name w:val="Heading 12"/>
    <w:basedOn w:val="Normal"/>
    <w:next w:val="Normal"/>
    <w:rsid w:val="00CE0FA8"/>
    <w:pPr>
      <w:keepNext/>
      <w:widowControl w:val="0"/>
      <w:suppressAutoHyphens/>
      <w:jc w:val="center"/>
    </w:pPr>
    <w:rPr>
      <w:rFonts w:eastAsia="Tahoma"/>
      <w:b/>
      <w:sz w:val="48"/>
      <w:szCs w:val="32"/>
      <w:u w:val="single"/>
    </w:rPr>
  </w:style>
  <w:style w:type="character" w:customStyle="1" w:styleId="m-3583723223135346788gmail-style13ptbold">
    <w:name w:val="m_-3583723223135346788gmail-style13ptbold"/>
    <w:basedOn w:val="DefaultParagraphFont"/>
    <w:rsid w:val="00CE0FA8"/>
  </w:style>
  <w:style w:type="character" w:customStyle="1" w:styleId="m-3583723223135346788gmail-styleunderline">
    <w:name w:val="m_-3583723223135346788gmail-styleunderline"/>
    <w:basedOn w:val="DefaultParagraphFont"/>
    <w:rsid w:val="00CE0FA8"/>
  </w:style>
  <w:style w:type="character" w:customStyle="1" w:styleId="CardsFont6ptChar5">
    <w:name w:val="Cards + Font: 6 pt Char5"/>
    <w:basedOn w:val="DefaultParagraphFont"/>
    <w:locked/>
    <w:rsid w:val="00CE0FA8"/>
    <w:rPr>
      <w:rFonts w:ascii="Times New Roman" w:eastAsia="Times New Roman" w:hAnsi="Times New Roman" w:cs="Times New Roman"/>
      <w:sz w:val="12"/>
      <w:szCs w:val="20"/>
    </w:rPr>
  </w:style>
  <w:style w:type="character" w:customStyle="1" w:styleId="m-1146133537900874914m-2819420093854639792gmail-style13ptbold">
    <w:name w:val="m_-1146133537900874914m_-2819420093854639792gmail-style13ptbold"/>
    <w:basedOn w:val="DefaultParagraphFont"/>
    <w:rsid w:val="00CE0FA8"/>
  </w:style>
  <w:style w:type="character" w:customStyle="1" w:styleId="m-1146133537900874914m-2819420093854639792gmail-styleunderline">
    <w:name w:val="m_-1146133537900874914m_-2819420093854639792gmail-styleunderline"/>
    <w:basedOn w:val="DefaultParagraphFont"/>
    <w:rsid w:val="00CE0FA8"/>
  </w:style>
  <w:style w:type="character" w:customStyle="1" w:styleId="m-7954869243461233974gmail-styleunderline">
    <w:name w:val="m_-7954869243461233974gmail-styleunderline"/>
    <w:basedOn w:val="DefaultParagraphFont"/>
    <w:rsid w:val="00CE0FA8"/>
  </w:style>
  <w:style w:type="character" w:customStyle="1" w:styleId="m5577519854659992616gmail-styleunderline">
    <w:name w:val="m_5577519854659992616gmail-styleunderline"/>
    <w:basedOn w:val="DefaultParagraphFont"/>
    <w:rsid w:val="00CE0FA8"/>
  </w:style>
  <w:style w:type="character" w:customStyle="1" w:styleId="Normal2Char">
    <w:name w:val="Normal2 Char"/>
    <w:basedOn w:val="DefaultParagraphFont"/>
    <w:uiPriority w:val="4"/>
    <w:rsid w:val="00CE0FA8"/>
    <w:rPr>
      <w:rFonts w:ascii="Arial" w:hAnsi="Arial" w:cs="Arial"/>
      <w:sz w:val="16"/>
    </w:rPr>
  </w:style>
  <w:style w:type="character" w:customStyle="1" w:styleId="ssit">
    <w:name w:val="ss_it"/>
    <w:basedOn w:val="DefaultParagraphFont"/>
    <w:rsid w:val="00CE0FA8"/>
  </w:style>
  <w:style w:type="character" w:customStyle="1" w:styleId="sssh">
    <w:name w:val="ss_sh"/>
    <w:basedOn w:val="DefaultParagraphFont"/>
    <w:rsid w:val="00CE0FA8"/>
  </w:style>
  <w:style w:type="character" w:customStyle="1" w:styleId="latin24compacttimestamp-2v7xiq">
    <w:name w:val="latin24compacttimestamp-2v7xiq"/>
    <w:basedOn w:val="DefaultParagraphFont"/>
    <w:rsid w:val="00CE0FA8"/>
  </w:style>
  <w:style w:type="character" w:customStyle="1" w:styleId="article-classifiergap">
    <w:name w:val="article-classifier__gap"/>
    <w:basedOn w:val="DefaultParagraphFont"/>
    <w:rsid w:val="00CE0FA8"/>
  </w:style>
  <w:style w:type="paragraph" w:customStyle="1" w:styleId="standardeinzug">
    <w:name w:val="standardeinzug"/>
    <w:basedOn w:val="Normal"/>
    <w:qFormat/>
    <w:rsid w:val="00CE0FA8"/>
    <w:pPr>
      <w:spacing w:before="100" w:beforeAutospacing="1" w:after="100" w:afterAutospacing="1"/>
    </w:pPr>
    <w:rPr>
      <w:rFonts w:eastAsia="Times New Roman"/>
      <w:sz w:val="24"/>
    </w:rPr>
  </w:style>
  <w:style w:type="character" w:customStyle="1" w:styleId="y2iqfc">
    <w:name w:val="y2iqfc"/>
    <w:basedOn w:val="DefaultParagraphFont"/>
    <w:rsid w:val="00CE0FA8"/>
  </w:style>
  <w:style w:type="paragraph" w:customStyle="1" w:styleId="paywall">
    <w:name w:val="paywall"/>
    <w:basedOn w:val="Normal"/>
    <w:rsid w:val="00CE0FA8"/>
    <w:pPr>
      <w:spacing w:before="100" w:beforeAutospacing="1" w:after="100" w:afterAutospacing="1"/>
    </w:pPr>
    <w:rPr>
      <w:rFonts w:eastAsia="Times New Roman"/>
      <w:sz w:val="24"/>
    </w:rPr>
  </w:style>
  <w:style w:type="character" w:customStyle="1" w:styleId="edited-3sfazf">
    <w:name w:val="edited-3sfazf"/>
    <w:basedOn w:val="DefaultParagraphFont"/>
    <w:rsid w:val="00CE0FA8"/>
  </w:style>
  <w:style w:type="character" w:customStyle="1" w:styleId="xn-money">
    <w:name w:val="xn-money"/>
    <w:basedOn w:val="DefaultParagraphFont"/>
    <w:rsid w:val="00CE0FA8"/>
  </w:style>
  <w:style w:type="paragraph" w:customStyle="1" w:styleId="font--body">
    <w:name w:val="font--body"/>
    <w:basedOn w:val="Normal"/>
    <w:qFormat/>
    <w:rsid w:val="00CE0FA8"/>
    <w:pPr>
      <w:spacing w:before="100" w:beforeAutospacing="1" w:after="100" w:afterAutospacing="1"/>
    </w:pPr>
    <w:rPr>
      <w:rFonts w:eastAsia="Times New Roman"/>
      <w:sz w:val="24"/>
    </w:rPr>
  </w:style>
  <w:style w:type="character" w:customStyle="1" w:styleId="word">
    <w:name w:val="word"/>
    <w:basedOn w:val="DefaultParagraphFont"/>
    <w:rsid w:val="00CE0FA8"/>
  </w:style>
  <w:style w:type="character" w:customStyle="1" w:styleId="whitespace">
    <w:name w:val="whitespace"/>
    <w:basedOn w:val="DefaultParagraphFont"/>
    <w:rsid w:val="00CE0FA8"/>
  </w:style>
  <w:style w:type="character" w:customStyle="1" w:styleId="ssbf">
    <w:name w:val="ss_bf"/>
    <w:basedOn w:val="DefaultParagraphFont"/>
    <w:rsid w:val="00CE0FA8"/>
  </w:style>
  <w:style w:type="character" w:customStyle="1" w:styleId="external-linklast-word">
    <w:name w:val="external-link__last-word"/>
    <w:basedOn w:val="DefaultParagraphFont"/>
    <w:rsid w:val="00CE0FA8"/>
  </w:style>
  <w:style w:type="paragraph" w:customStyle="1" w:styleId="field-item">
    <w:name w:val="field-item"/>
    <w:basedOn w:val="Normal"/>
    <w:rsid w:val="00CE0FA8"/>
    <w:pPr>
      <w:spacing w:before="100" w:beforeAutospacing="1" w:after="100" w:afterAutospacing="1"/>
    </w:pPr>
    <w:rPr>
      <w:rFonts w:eastAsia="Times New Roman"/>
      <w:sz w:val="24"/>
    </w:rPr>
  </w:style>
  <w:style w:type="paragraph" w:customStyle="1" w:styleId="Emphasis0">
    <w:name w:val="!!_Emphasis"/>
    <w:basedOn w:val="Normal"/>
    <w:uiPriority w:val="20"/>
    <w:qFormat/>
    <w:rsid w:val="00CE0FA8"/>
    <w:pPr>
      <w:pBdr>
        <w:top w:val="single" w:sz="4" w:space="0" w:color="auto"/>
        <w:left w:val="single" w:sz="4" w:space="0" w:color="auto"/>
        <w:bottom w:val="single" w:sz="4" w:space="0" w:color="auto"/>
        <w:right w:val="single" w:sz="4" w:space="0" w:color="auto"/>
      </w:pBdr>
      <w:spacing w:line="254" w:lineRule="auto"/>
      <w:ind w:left="720"/>
    </w:pPr>
    <w:rPr>
      <w:b/>
      <w:iCs/>
      <w:u w:val="single"/>
    </w:rPr>
  </w:style>
  <w:style w:type="character" w:customStyle="1" w:styleId="UnresolvedMention5">
    <w:name w:val="Unresolved Mention5"/>
    <w:basedOn w:val="DefaultParagraphFont"/>
    <w:uiPriority w:val="99"/>
    <w:unhideWhenUsed/>
    <w:rsid w:val="00CE0FA8"/>
    <w:rPr>
      <w:color w:val="605E5C"/>
      <w:shd w:val="clear" w:color="auto" w:fill="E1DFDD"/>
    </w:rPr>
  </w:style>
  <w:style w:type="character" w:customStyle="1" w:styleId="UnresolvedMention6">
    <w:name w:val="Unresolved Mention6"/>
    <w:basedOn w:val="DefaultParagraphFont"/>
    <w:uiPriority w:val="99"/>
    <w:unhideWhenUsed/>
    <w:rsid w:val="00CE0FA8"/>
    <w:rPr>
      <w:color w:val="605E5C"/>
      <w:shd w:val="clear" w:color="auto" w:fill="E1DFDD"/>
    </w:rPr>
  </w:style>
  <w:style w:type="character" w:customStyle="1" w:styleId="hubidentifier">
    <w:name w:val="hub_identifier"/>
    <w:basedOn w:val="DefaultParagraphFont"/>
    <w:rsid w:val="00CE0FA8"/>
  </w:style>
  <w:style w:type="paragraph" w:customStyle="1" w:styleId="aufzhlungnormal">
    <w:name w:val="aufzhlungnormal"/>
    <w:basedOn w:val="Normal"/>
    <w:qFormat/>
    <w:rsid w:val="00CE0FA8"/>
    <w:pPr>
      <w:spacing w:before="100" w:beforeAutospacing="1" w:after="100" w:afterAutospacing="1"/>
    </w:pPr>
    <w:rPr>
      <w:rFonts w:eastAsia="Times New Roman"/>
      <w:sz w:val="24"/>
    </w:rPr>
  </w:style>
  <w:style w:type="character" w:customStyle="1" w:styleId="auszeichnungkursiv">
    <w:name w:val="auszeichnungkursiv"/>
    <w:basedOn w:val="DefaultParagraphFont"/>
    <w:rsid w:val="00CE0FA8"/>
  </w:style>
  <w:style w:type="paragraph" w:customStyle="1" w:styleId="entrefilet">
    <w:name w:val="entrefilet"/>
    <w:basedOn w:val="Normal"/>
    <w:qFormat/>
    <w:rsid w:val="00CE0FA8"/>
    <w:pPr>
      <w:spacing w:before="100" w:beforeAutospacing="1" w:after="100" w:afterAutospacing="1"/>
    </w:pPr>
    <w:rPr>
      <w:rFonts w:eastAsia="Times New Roman"/>
      <w:sz w:val="24"/>
    </w:rPr>
  </w:style>
  <w:style w:type="paragraph" w:customStyle="1" w:styleId="kapitelreferenzkopf">
    <w:name w:val="kapitelreferenzkopf"/>
    <w:basedOn w:val="Normal"/>
    <w:qFormat/>
    <w:rsid w:val="00CE0FA8"/>
    <w:pPr>
      <w:spacing w:before="100" w:beforeAutospacing="1" w:after="100" w:afterAutospacing="1"/>
    </w:pPr>
    <w:rPr>
      <w:rFonts w:eastAsia="Times New Roman"/>
      <w:sz w:val="24"/>
    </w:rPr>
  </w:style>
  <w:style w:type="paragraph" w:customStyle="1" w:styleId="tabberschrift">
    <w:name w:val="tabberschrift"/>
    <w:basedOn w:val="Normal"/>
    <w:qFormat/>
    <w:rsid w:val="00CE0FA8"/>
    <w:pPr>
      <w:spacing w:before="100" w:beforeAutospacing="1" w:after="100" w:afterAutospacing="1"/>
    </w:pPr>
    <w:rPr>
      <w:rFonts w:eastAsia="Times New Roman"/>
      <w:sz w:val="24"/>
    </w:rPr>
  </w:style>
  <w:style w:type="character" w:customStyle="1" w:styleId="tabgrafikformalbezeichnungnr">
    <w:name w:val="tabgrafikformalbezeichnungnr"/>
    <w:basedOn w:val="DefaultParagraphFont"/>
    <w:rsid w:val="00CE0FA8"/>
  </w:style>
  <w:style w:type="character" w:customStyle="1" w:styleId="m-5621139387307470627gmail-style13ptbold">
    <w:name w:val="m_-5621139387307470627gmail-style13ptbold"/>
    <w:basedOn w:val="DefaultParagraphFont"/>
    <w:rsid w:val="00CE0FA8"/>
  </w:style>
  <w:style w:type="character" w:customStyle="1" w:styleId="m-5621139387307470627gmail-styleunderline">
    <w:name w:val="m_-5621139387307470627gmail-styleunderline"/>
    <w:basedOn w:val="DefaultParagraphFont"/>
    <w:rsid w:val="00CE0FA8"/>
  </w:style>
  <w:style w:type="character" w:customStyle="1" w:styleId="m-4930835733434609408gmail-style13ptbold">
    <w:name w:val="m_-4930835733434609408gmail-style13ptbold"/>
    <w:basedOn w:val="DefaultParagraphFont"/>
    <w:rsid w:val="00CE0FA8"/>
  </w:style>
  <w:style w:type="character" w:customStyle="1" w:styleId="m-4930835733434609408gmail-styleunderline">
    <w:name w:val="m_-4930835733434609408gmail-styleunderline"/>
    <w:basedOn w:val="DefaultParagraphFont"/>
    <w:rsid w:val="00CE0FA8"/>
  </w:style>
  <w:style w:type="character" w:customStyle="1" w:styleId="m-2456650549122369157gmail-style13ptbold">
    <w:name w:val="m_-2456650549122369157gmail-style13ptbold"/>
    <w:basedOn w:val="DefaultParagraphFont"/>
    <w:rsid w:val="00CE0FA8"/>
  </w:style>
  <w:style w:type="character" w:customStyle="1" w:styleId="m-2456650549122369157gmail-styleunderline">
    <w:name w:val="m_-2456650549122369157gmail-styleunderline"/>
    <w:basedOn w:val="DefaultParagraphFont"/>
    <w:rsid w:val="00CE0FA8"/>
  </w:style>
  <w:style w:type="paragraph" w:customStyle="1" w:styleId="Second">
    <w:name w:val="Second"/>
    <w:basedOn w:val="Normal"/>
    <w:rsid w:val="00CE0FA8"/>
    <w:rPr>
      <w:rFonts w:eastAsia="Calibri"/>
      <w:b/>
      <w:caps/>
      <w:szCs w:val="20"/>
    </w:rPr>
  </w:style>
  <w:style w:type="paragraph" w:customStyle="1" w:styleId="cardbody0">
    <w:name w:val="cardbody"/>
    <w:basedOn w:val="Normal"/>
    <w:rsid w:val="00CE0FA8"/>
    <w:pPr>
      <w:spacing w:before="100" w:beforeAutospacing="1" w:after="100" w:afterAutospacing="1"/>
    </w:pPr>
    <w:rPr>
      <w:rFonts w:eastAsia="Times New Roman"/>
    </w:rPr>
  </w:style>
  <w:style w:type="character" w:customStyle="1" w:styleId="HTMLAddressChar1">
    <w:name w:val="HTML Address Char1"/>
    <w:basedOn w:val="DefaultParagraphFont"/>
    <w:uiPriority w:val="99"/>
    <w:semiHidden/>
    <w:rsid w:val="00CE0FA8"/>
    <w:rPr>
      <w:rFonts w:cs="Arial"/>
      <w:i/>
      <w:iCs/>
    </w:rPr>
  </w:style>
  <w:style w:type="character" w:customStyle="1" w:styleId="volumeissue">
    <w:name w:val="volume_issue"/>
    <w:basedOn w:val="DefaultParagraphFont"/>
    <w:rsid w:val="00CE0FA8"/>
  </w:style>
  <w:style w:type="character" w:customStyle="1" w:styleId="pagerange">
    <w:name w:val="page_range"/>
    <w:basedOn w:val="DefaultParagraphFont"/>
    <w:rsid w:val="00CE0FA8"/>
  </w:style>
  <w:style w:type="character" w:customStyle="1" w:styleId="doilink">
    <w:name w:val="doi_link"/>
    <w:basedOn w:val="DefaultParagraphFont"/>
    <w:rsid w:val="00CE0FA8"/>
  </w:style>
  <w:style w:type="character" w:customStyle="1" w:styleId="letter">
    <w:name w:val="letter"/>
    <w:basedOn w:val="DefaultParagraphFont"/>
    <w:rsid w:val="00CE0FA8"/>
  </w:style>
  <w:style w:type="character" w:customStyle="1" w:styleId="mdash">
    <w:name w:val="mdash"/>
    <w:basedOn w:val="DefaultParagraphFont"/>
    <w:rsid w:val="00CE0FA8"/>
  </w:style>
  <w:style w:type="character" w:customStyle="1" w:styleId="untext">
    <w:name w:val="untext"/>
    <w:basedOn w:val="DefaultParagraphFont"/>
    <w:rsid w:val="00CE0FA8"/>
  </w:style>
  <w:style w:type="character" w:customStyle="1" w:styleId="vis">
    <w:name w:val="vis"/>
    <w:basedOn w:val="DefaultParagraphFont"/>
    <w:rsid w:val="00CE0FA8"/>
  </w:style>
  <w:style w:type="character" w:customStyle="1" w:styleId="ex-sent">
    <w:name w:val="ex-sent"/>
    <w:basedOn w:val="DefaultParagraphFont"/>
    <w:rsid w:val="00CE0FA8"/>
  </w:style>
  <w:style w:type="character" w:customStyle="1" w:styleId="mwtwi">
    <w:name w:val="mw_t_wi"/>
    <w:basedOn w:val="DefaultParagraphFont"/>
    <w:rsid w:val="00CE0FA8"/>
  </w:style>
  <w:style w:type="character" w:customStyle="1" w:styleId="m-134349766280542120gmail-style13ptbold">
    <w:name w:val="m_-134349766280542120gmail-style13ptbold"/>
    <w:basedOn w:val="DefaultParagraphFont"/>
    <w:rsid w:val="00CE0FA8"/>
  </w:style>
  <w:style w:type="character" w:customStyle="1" w:styleId="m-134349766280542120gmail-msohyperlink">
    <w:name w:val="m_-134349766280542120gmail-msohyperlink"/>
    <w:basedOn w:val="DefaultParagraphFont"/>
    <w:rsid w:val="00CE0FA8"/>
  </w:style>
  <w:style w:type="character" w:customStyle="1" w:styleId="m-134349766280542120gmail-styleunderline">
    <w:name w:val="m_-134349766280542120gmail-styleunderline"/>
    <w:basedOn w:val="DefaultParagraphFont"/>
    <w:rsid w:val="00CE0FA8"/>
  </w:style>
  <w:style w:type="character" w:customStyle="1" w:styleId="m-134349766280542120gmail-cite">
    <w:name w:val="m_-134349766280542120gmail-cite"/>
    <w:basedOn w:val="DefaultParagraphFont"/>
    <w:rsid w:val="00CE0FA8"/>
  </w:style>
  <w:style w:type="character" w:customStyle="1" w:styleId="m-134349766280542120gmail-underline">
    <w:name w:val="m_-134349766280542120gmail-underline"/>
    <w:basedOn w:val="DefaultParagraphFont"/>
    <w:rsid w:val="00CE0FA8"/>
  </w:style>
  <w:style w:type="character" w:customStyle="1" w:styleId="m-134349766280542120gmail-underline0">
    <w:name w:val="m_-134349766280542120gmail-underline0"/>
    <w:basedOn w:val="DefaultParagraphFont"/>
    <w:rsid w:val="00CE0FA8"/>
  </w:style>
  <w:style w:type="paragraph" w:customStyle="1" w:styleId="element">
    <w:name w:val="element"/>
    <w:basedOn w:val="Normal"/>
    <w:qFormat/>
    <w:rsid w:val="00CE0FA8"/>
    <w:pPr>
      <w:spacing w:before="100" w:beforeAutospacing="1" w:after="100" w:afterAutospacing="1" w:line="240" w:lineRule="auto"/>
    </w:pPr>
    <w:rPr>
      <w:rFonts w:ascii="Times New Roman" w:eastAsia="Times New Roman" w:hAnsi="Times New Roman"/>
      <w:sz w:val="24"/>
      <w:lang w:eastAsia="zh-CN"/>
    </w:rPr>
  </w:style>
  <w:style w:type="paragraph" w:customStyle="1" w:styleId="p3">
    <w:name w:val="p3"/>
    <w:basedOn w:val="Normal"/>
    <w:qFormat/>
    <w:rsid w:val="00CE0FA8"/>
    <w:pPr>
      <w:spacing w:before="100" w:beforeAutospacing="1" w:after="100" w:afterAutospacing="1" w:line="240" w:lineRule="auto"/>
    </w:pPr>
    <w:rPr>
      <w:rFonts w:ascii="Times New Roman" w:eastAsia="Times New Roman" w:hAnsi="Times New Roman"/>
      <w:sz w:val="24"/>
      <w:lang w:eastAsia="zh-CN"/>
    </w:rPr>
  </w:style>
  <w:style w:type="paragraph" w:customStyle="1" w:styleId="p5">
    <w:name w:val="p5"/>
    <w:basedOn w:val="Normal"/>
    <w:qFormat/>
    <w:rsid w:val="00CE0FA8"/>
    <w:pPr>
      <w:spacing w:before="100" w:beforeAutospacing="1" w:after="100" w:afterAutospacing="1" w:line="240" w:lineRule="auto"/>
    </w:pPr>
    <w:rPr>
      <w:rFonts w:ascii="Times New Roman" w:eastAsia="Times New Roman" w:hAnsi="Times New Roman"/>
      <w:sz w:val="24"/>
      <w:lang w:eastAsia="zh-CN"/>
    </w:rPr>
  </w:style>
  <w:style w:type="paragraph" w:customStyle="1" w:styleId="p7">
    <w:name w:val="p7"/>
    <w:basedOn w:val="Normal"/>
    <w:qFormat/>
    <w:rsid w:val="00CE0FA8"/>
    <w:pPr>
      <w:spacing w:before="100" w:beforeAutospacing="1" w:after="100" w:afterAutospacing="1" w:line="240" w:lineRule="auto"/>
    </w:pPr>
    <w:rPr>
      <w:rFonts w:ascii="Times New Roman" w:eastAsia="Times New Roman" w:hAnsi="Times New Roman"/>
      <w:sz w:val="24"/>
      <w:lang w:eastAsia="zh-CN"/>
    </w:rPr>
  </w:style>
  <w:style w:type="paragraph" w:customStyle="1" w:styleId="p9">
    <w:name w:val="p9"/>
    <w:basedOn w:val="Normal"/>
    <w:qFormat/>
    <w:rsid w:val="00CE0FA8"/>
    <w:pPr>
      <w:spacing w:before="100" w:beforeAutospacing="1" w:after="100" w:afterAutospacing="1" w:line="240" w:lineRule="auto"/>
    </w:pPr>
    <w:rPr>
      <w:rFonts w:ascii="Times New Roman" w:eastAsia="Times New Roman" w:hAnsi="Times New Roman"/>
      <w:sz w:val="24"/>
      <w:lang w:eastAsia="zh-CN"/>
    </w:rPr>
  </w:style>
  <w:style w:type="paragraph" w:customStyle="1" w:styleId="p11">
    <w:name w:val="p11"/>
    <w:basedOn w:val="Normal"/>
    <w:rsid w:val="00CE0FA8"/>
    <w:pPr>
      <w:spacing w:before="100" w:beforeAutospacing="1" w:after="100" w:afterAutospacing="1" w:line="240" w:lineRule="auto"/>
    </w:pPr>
    <w:rPr>
      <w:rFonts w:ascii="Times New Roman" w:eastAsia="Times New Roman" w:hAnsi="Times New Roman"/>
      <w:sz w:val="24"/>
      <w:lang w:eastAsia="zh-CN"/>
    </w:rPr>
  </w:style>
  <w:style w:type="paragraph" w:customStyle="1" w:styleId="p2">
    <w:name w:val="p2"/>
    <w:basedOn w:val="Normal"/>
    <w:qFormat/>
    <w:rsid w:val="00CE0FA8"/>
    <w:pPr>
      <w:spacing w:before="100" w:beforeAutospacing="1" w:after="100" w:afterAutospacing="1" w:line="240" w:lineRule="auto"/>
    </w:pPr>
    <w:rPr>
      <w:rFonts w:ascii="Times New Roman" w:eastAsia="Times New Roman" w:hAnsi="Times New Roman"/>
      <w:sz w:val="24"/>
      <w:lang w:eastAsia="zh-CN"/>
    </w:rPr>
  </w:style>
  <w:style w:type="paragraph" w:customStyle="1" w:styleId="p4">
    <w:name w:val="p4"/>
    <w:basedOn w:val="Normal"/>
    <w:qFormat/>
    <w:rsid w:val="00CE0FA8"/>
    <w:pPr>
      <w:spacing w:before="100" w:beforeAutospacing="1" w:after="100" w:afterAutospacing="1" w:line="240" w:lineRule="auto"/>
    </w:pPr>
    <w:rPr>
      <w:rFonts w:ascii="Times New Roman" w:eastAsia="Times New Roman" w:hAnsi="Times New Roman"/>
      <w:sz w:val="24"/>
      <w:lang w:eastAsia="zh-CN"/>
    </w:rPr>
  </w:style>
  <w:style w:type="paragraph" w:customStyle="1" w:styleId="p6">
    <w:name w:val="p6"/>
    <w:basedOn w:val="Normal"/>
    <w:qFormat/>
    <w:rsid w:val="00CE0FA8"/>
    <w:pPr>
      <w:spacing w:before="100" w:beforeAutospacing="1" w:after="100" w:afterAutospacing="1" w:line="240" w:lineRule="auto"/>
    </w:pPr>
    <w:rPr>
      <w:rFonts w:ascii="Times New Roman" w:eastAsia="Times New Roman" w:hAnsi="Times New Roman"/>
      <w:sz w:val="24"/>
      <w:lang w:eastAsia="zh-CN"/>
    </w:rPr>
  </w:style>
  <w:style w:type="paragraph" w:customStyle="1" w:styleId="p8">
    <w:name w:val="p8"/>
    <w:basedOn w:val="Normal"/>
    <w:qFormat/>
    <w:rsid w:val="00CE0FA8"/>
    <w:pPr>
      <w:spacing w:before="100" w:beforeAutospacing="1" w:after="100" w:afterAutospacing="1" w:line="240" w:lineRule="auto"/>
    </w:pPr>
    <w:rPr>
      <w:rFonts w:ascii="Times New Roman" w:eastAsia="Times New Roman" w:hAnsi="Times New Roman"/>
      <w:sz w:val="24"/>
      <w:lang w:eastAsia="zh-CN"/>
    </w:rPr>
  </w:style>
  <w:style w:type="paragraph" w:customStyle="1" w:styleId="p10">
    <w:name w:val="p10"/>
    <w:basedOn w:val="Normal"/>
    <w:qFormat/>
    <w:rsid w:val="00CE0FA8"/>
    <w:pPr>
      <w:spacing w:before="100" w:beforeAutospacing="1" w:after="100" w:afterAutospacing="1" w:line="240" w:lineRule="auto"/>
    </w:pPr>
    <w:rPr>
      <w:rFonts w:ascii="Times New Roman" w:eastAsia="Times New Roman" w:hAnsi="Times New Roman"/>
      <w:sz w:val="24"/>
      <w:lang w:eastAsia="zh-CN"/>
    </w:rPr>
  </w:style>
  <w:style w:type="paragraph" w:customStyle="1" w:styleId="p12">
    <w:name w:val="p12"/>
    <w:basedOn w:val="Normal"/>
    <w:rsid w:val="00CE0FA8"/>
    <w:pPr>
      <w:spacing w:before="100" w:beforeAutospacing="1" w:after="100" w:afterAutospacing="1" w:line="240" w:lineRule="auto"/>
    </w:pPr>
    <w:rPr>
      <w:rFonts w:ascii="Times New Roman" w:eastAsia="Times New Roman" w:hAnsi="Times New Roman"/>
      <w:sz w:val="24"/>
      <w:lang w:eastAsia="zh-CN"/>
    </w:rPr>
  </w:style>
  <w:style w:type="paragraph" w:customStyle="1" w:styleId="p14">
    <w:name w:val="p14"/>
    <w:basedOn w:val="Normal"/>
    <w:rsid w:val="00CE0FA8"/>
    <w:pPr>
      <w:spacing w:before="100" w:beforeAutospacing="1" w:after="100" w:afterAutospacing="1" w:line="240" w:lineRule="auto"/>
    </w:pPr>
    <w:rPr>
      <w:rFonts w:ascii="Times New Roman" w:eastAsia="Times New Roman" w:hAnsi="Times New Roman"/>
      <w:sz w:val="24"/>
      <w:lang w:eastAsia="zh-CN"/>
    </w:rPr>
  </w:style>
  <w:style w:type="paragraph" w:customStyle="1" w:styleId="initial">
    <w:name w:val="initial"/>
    <w:basedOn w:val="Normal"/>
    <w:rsid w:val="00CE0FA8"/>
    <w:pPr>
      <w:spacing w:before="100" w:beforeAutospacing="1" w:after="100" w:afterAutospacing="1" w:line="240" w:lineRule="auto"/>
    </w:pPr>
    <w:rPr>
      <w:rFonts w:ascii="Times New Roman" w:eastAsia="Times New Roman" w:hAnsi="Times New Roman"/>
      <w:sz w:val="24"/>
      <w:lang w:eastAsia="zh-CN"/>
    </w:rPr>
  </w:style>
  <w:style w:type="paragraph" w:customStyle="1" w:styleId="speakable-paragraph">
    <w:name w:val="speakable-paragraph"/>
    <w:basedOn w:val="Normal"/>
    <w:rsid w:val="00CE0FA8"/>
    <w:pPr>
      <w:spacing w:before="100" w:beforeAutospacing="1" w:after="100" w:afterAutospacing="1" w:line="240" w:lineRule="auto"/>
    </w:pPr>
    <w:rPr>
      <w:rFonts w:ascii="Times New Roman" w:eastAsia="Times New Roman" w:hAnsi="Times New Roman"/>
      <w:sz w:val="24"/>
      <w:lang w:eastAsia="zh-CN"/>
    </w:rPr>
  </w:style>
  <w:style w:type="paragraph" w:customStyle="1" w:styleId="detailsub">
    <w:name w:val="detail__sub"/>
    <w:basedOn w:val="Normal"/>
    <w:rsid w:val="00CE0FA8"/>
    <w:pPr>
      <w:spacing w:before="100" w:beforeAutospacing="1" w:after="100" w:afterAutospacing="1" w:line="240" w:lineRule="auto"/>
    </w:pPr>
    <w:rPr>
      <w:rFonts w:ascii="Times New Roman" w:eastAsia="Times New Roman" w:hAnsi="Times New Roman"/>
      <w:sz w:val="24"/>
      <w:lang w:eastAsia="zh-CN"/>
    </w:rPr>
  </w:style>
  <w:style w:type="paragraph" w:customStyle="1" w:styleId="flfc">
    <w:name w:val="flfc"/>
    <w:basedOn w:val="Normal"/>
    <w:qFormat/>
    <w:rsid w:val="00CE0FA8"/>
    <w:pPr>
      <w:spacing w:before="100" w:beforeAutospacing="1" w:after="100" w:afterAutospacing="1" w:line="240" w:lineRule="auto"/>
    </w:pPr>
    <w:rPr>
      <w:rFonts w:ascii="Times New Roman" w:eastAsia="Times New Roman" w:hAnsi="Times New Roman"/>
      <w:sz w:val="24"/>
      <w:lang w:eastAsia="zh-CN"/>
    </w:rPr>
  </w:style>
  <w:style w:type="character" w:customStyle="1" w:styleId="m-299895914748161361gmail-style13ptbold">
    <w:name w:val="m_-299895914748161361gmail-style13ptbold"/>
    <w:basedOn w:val="DefaultParagraphFont"/>
    <w:rsid w:val="00CE0FA8"/>
  </w:style>
  <w:style w:type="character" w:customStyle="1" w:styleId="m-299895914748161361gmail-styleunderline">
    <w:name w:val="m_-299895914748161361gmail-styleunderline"/>
    <w:basedOn w:val="DefaultParagraphFont"/>
    <w:rsid w:val="00CE0FA8"/>
  </w:style>
  <w:style w:type="paragraph" w:customStyle="1" w:styleId="counter-paragraph">
    <w:name w:val="counter-paragraph"/>
    <w:basedOn w:val="Normal"/>
    <w:rsid w:val="00CE0FA8"/>
    <w:pPr>
      <w:spacing w:before="100" w:beforeAutospacing="1" w:after="100" w:afterAutospacing="1" w:line="240" w:lineRule="auto"/>
    </w:pPr>
    <w:rPr>
      <w:rFonts w:ascii="Times New Roman" w:eastAsia="Times New Roman" w:hAnsi="Times New Roman"/>
      <w:sz w:val="24"/>
      <w:lang w:eastAsia="zh-CN"/>
    </w:rPr>
  </w:style>
  <w:style w:type="paragraph" w:customStyle="1" w:styleId="m-266642551691440061gmail-cites">
    <w:name w:val="m_-266642551691440061gmail-cites"/>
    <w:basedOn w:val="Normal"/>
    <w:rsid w:val="00CE0FA8"/>
    <w:pPr>
      <w:spacing w:before="100" w:beforeAutospacing="1" w:after="100" w:afterAutospacing="1" w:line="240" w:lineRule="auto"/>
    </w:pPr>
    <w:rPr>
      <w:rFonts w:ascii="Times New Roman" w:eastAsia="Times New Roman" w:hAnsi="Times New Roman"/>
      <w:sz w:val="24"/>
      <w:lang w:eastAsia="zh-CN"/>
    </w:rPr>
  </w:style>
  <w:style w:type="character" w:customStyle="1" w:styleId="m-266642551691440061gmail-author-date">
    <w:name w:val="m_-266642551691440061gmail-author-date"/>
    <w:basedOn w:val="DefaultParagraphFont"/>
    <w:rsid w:val="00CE0FA8"/>
  </w:style>
  <w:style w:type="paragraph" w:customStyle="1" w:styleId="m-266642551691440061gmail-cards">
    <w:name w:val="m_-266642551691440061gmail-cards"/>
    <w:basedOn w:val="Normal"/>
    <w:rsid w:val="00CE0FA8"/>
    <w:pPr>
      <w:spacing w:before="100" w:beforeAutospacing="1" w:after="100" w:afterAutospacing="1" w:line="240" w:lineRule="auto"/>
    </w:pPr>
    <w:rPr>
      <w:rFonts w:ascii="Times New Roman" w:eastAsia="Times New Roman" w:hAnsi="Times New Roman"/>
      <w:sz w:val="24"/>
      <w:lang w:eastAsia="zh-CN"/>
    </w:rPr>
  </w:style>
  <w:style w:type="character" w:customStyle="1" w:styleId="m-266642551691440061gmail-debateunderline">
    <w:name w:val="m_-266642551691440061gmail-debateunderline"/>
    <w:basedOn w:val="DefaultParagraphFont"/>
    <w:rsid w:val="00CE0FA8"/>
  </w:style>
  <w:style w:type="paragraph" w:customStyle="1" w:styleId="listingexcerpt">
    <w:name w:val="listing__excerpt"/>
    <w:basedOn w:val="Normal"/>
    <w:rsid w:val="00CE0FA8"/>
    <w:pPr>
      <w:spacing w:before="100" w:beforeAutospacing="1" w:after="100" w:afterAutospacing="1" w:line="240" w:lineRule="auto"/>
    </w:pPr>
    <w:rPr>
      <w:rFonts w:ascii="Times New Roman" w:eastAsia="Times New Roman" w:hAnsi="Times New Roman"/>
      <w:lang w:eastAsia="zh-CN"/>
    </w:rPr>
  </w:style>
  <w:style w:type="character" w:customStyle="1" w:styleId="listingauthor">
    <w:name w:val="listing__author"/>
    <w:basedOn w:val="DefaultParagraphFont"/>
    <w:rsid w:val="00CE0FA8"/>
  </w:style>
  <w:style w:type="paragraph" w:customStyle="1" w:styleId="specialbutton">
    <w:name w:val="special__button"/>
    <w:basedOn w:val="Normal"/>
    <w:rsid w:val="00CE0FA8"/>
    <w:pPr>
      <w:spacing w:before="100" w:beforeAutospacing="1" w:after="100" w:afterAutospacing="1" w:line="240" w:lineRule="auto"/>
    </w:pPr>
    <w:rPr>
      <w:rFonts w:ascii="Times New Roman" w:eastAsia="Times New Roman" w:hAnsi="Times New Roman"/>
      <w:lang w:eastAsia="zh-CN"/>
    </w:rPr>
  </w:style>
  <w:style w:type="character" w:customStyle="1" w:styleId="rollover-people">
    <w:name w:val="rollover-people"/>
    <w:basedOn w:val="DefaultParagraphFont"/>
    <w:rsid w:val="00CE0FA8"/>
  </w:style>
  <w:style w:type="character" w:customStyle="1" w:styleId="n-util-visually-hidden">
    <w:name w:val="n-util-visually-hidden"/>
    <w:basedOn w:val="DefaultParagraphFont"/>
    <w:rsid w:val="00CE0FA8"/>
  </w:style>
  <w:style w:type="paragraph" w:customStyle="1" w:styleId="suggested-readssubheading">
    <w:name w:val="suggested-reads__subheading"/>
    <w:basedOn w:val="Normal"/>
    <w:rsid w:val="00CE0FA8"/>
    <w:pPr>
      <w:spacing w:before="100" w:beforeAutospacing="1" w:after="100" w:afterAutospacing="1" w:line="240" w:lineRule="auto"/>
    </w:pPr>
    <w:rPr>
      <w:rFonts w:ascii="Times New Roman" w:eastAsia="Times New Roman" w:hAnsi="Times New Roman"/>
      <w:sz w:val="24"/>
    </w:rPr>
  </w:style>
  <w:style w:type="character" w:customStyle="1" w:styleId="cardclassifier-gap">
    <w:name w:val="card__classifier-gap"/>
    <w:basedOn w:val="DefaultParagraphFont"/>
    <w:rsid w:val="00CE0FA8"/>
  </w:style>
  <w:style w:type="paragraph" w:customStyle="1" w:styleId="suggested-readslist-itemsubheading">
    <w:name w:val="suggested-reads__list-item__subheading"/>
    <w:basedOn w:val="Normal"/>
    <w:rsid w:val="00CE0FA8"/>
    <w:pPr>
      <w:spacing w:before="100" w:beforeAutospacing="1" w:after="100" w:afterAutospacing="1" w:line="240" w:lineRule="auto"/>
    </w:pPr>
    <w:rPr>
      <w:rFonts w:ascii="Times New Roman" w:eastAsia="Times New Roman" w:hAnsi="Times New Roman"/>
      <w:sz w:val="24"/>
    </w:rPr>
  </w:style>
  <w:style w:type="paragraph" w:customStyle="1" w:styleId="AnalyticTag">
    <w:name w:val="Analytic Tag"/>
    <w:basedOn w:val="Heading4"/>
    <w:link w:val="AnalyticTagChar"/>
    <w:uiPriority w:val="4"/>
    <w:qFormat/>
    <w:rsid w:val="00CE0FA8"/>
  </w:style>
  <w:style w:type="character" w:customStyle="1" w:styleId="AnalyticTagChar">
    <w:name w:val="Analytic Tag Char"/>
    <w:basedOn w:val="DefaultParagraphFont"/>
    <w:link w:val="AnalyticTag"/>
    <w:uiPriority w:val="4"/>
    <w:rsid w:val="00CE0FA8"/>
    <w:rPr>
      <w:rFonts w:ascii="Calibri" w:eastAsiaTheme="majorEastAsia" w:hAnsi="Calibri" w:cstheme="majorBidi"/>
      <w:b/>
      <w:iCs/>
      <w:sz w:val="26"/>
    </w:rPr>
  </w:style>
  <w:style w:type="paragraph" w:customStyle="1" w:styleId="StyleJustifiedCharChar">
    <w:name w:val="Style Justified Char Char"/>
    <w:basedOn w:val="Normal"/>
    <w:link w:val="StyleJustifiedCharCharChar"/>
    <w:qFormat/>
    <w:rsid w:val="00CE0FA8"/>
    <w:pPr>
      <w:ind w:left="432"/>
      <w:jc w:val="both"/>
    </w:pPr>
    <w:rPr>
      <w:rFonts w:ascii="Times New Roman" w:eastAsia="Batang" w:hAnsi="Times New Roman"/>
      <w:sz w:val="20"/>
      <w:szCs w:val="20"/>
    </w:rPr>
  </w:style>
  <w:style w:type="character" w:customStyle="1" w:styleId="StyleJustifiedCharCharChar">
    <w:name w:val="Style Justified Char Char Char"/>
    <w:link w:val="StyleJustifiedCharChar"/>
    <w:rsid w:val="00CE0FA8"/>
    <w:rPr>
      <w:rFonts w:ascii="Times New Roman" w:eastAsia="Batang" w:hAnsi="Times New Roman"/>
      <w:sz w:val="20"/>
      <w:szCs w:val="20"/>
    </w:rPr>
  </w:style>
  <w:style w:type="paragraph" w:customStyle="1" w:styleId="Heading3New">
    <w:name w:val="Heading 3 New"/>
    <w:basedOn w:val="Heading3"/>
    <w:next w:val="Normal"/>
    <w:qFormat/>
    <w:rsid w:val="00CE0FA8"/>
    <w:rPr>
      <w:rFonts w:eastAsia="Times New Roman" w:cs="Times New Roman"/>
    </w:rPr>
  </w:style>
  <w:style w:type="character" w:customStyle="1" w:styleId="m8370952637483410863gmail-styleunderline">
    <w:name w:val="m_8370952637483410863gmail-styleunderline"/>
    <w:basedOn w:val="DefaultParagraphFont"/>
    <w:rsid w:val="00CE0FA8"/>
  </w:style>
  <w:style w:type="character" w:customStyle="1" w:styleId="m400377485754071043gmail-style13ptbold">
    <w:name w:val="m_400377485754071043gmail-style13ptbold"/>
    <w:basedOn w:val="DefaultParagraphFont"/>
    <w:rsid w:val="00CE0FA8"/>
  </w:style>
  <w:style w:type="character" w:customStyle="1" w:styleId="m-4799866747027741266gmail-style13ptbold">
    <w:name w:val="m_-4799866747027741266gmail-style13ptbold"/>
    <w:basedOn w:val="DefaultParagraphFont"/>
    <w:rsid w:val="00CE0FA8"/>
  </w:style>
  <w:style w:type="character" w:customStyle="1" w:styleId="m-4799866747027741266gmail-apple-converted-space">
    <w:name w:val="m_-4799866747027741266gmail-apple-converted-space"/>
    <w:basedOn w:val="DefaultParagraphFont"/>
    <w:rsid w:val="00CE0FA8"/>
  </w:style>
  <w:style w:type="character" w:customStyle="1" w:styleId="m-4799866747027741266gmail-m3965771245576658108gmail-styleunderline">
    <w:name w:val="m_-4799866747027741266gmail-m3965771245576658108gmail-styleunderline"/>
    <w:basedOn w:val="DefaultParagraphFont"/>
    <w:rsid w:val="00CE0FA8"/>
  </w:style>
  <w:style w:type="character" w:customStyle="1" w:styleId="UnderlinedTextChar">
    <w:name w:val="Underlined Text Char"/>
    <w:aliases w:val="3: Cite Char Char,Citation Char Char Char1"/>
    <w:link w:val="UnderlinedText"/>
    <w:uiPriority w:val="99"/>
    <w:rsid w:val="00CE0FA8"/>
    <w:rPr>
      <w:b/>
      <w:sz w:val="24"/>
    </w:rPr>
  </w:style>
  <w:style w:type="character" w:customStyle="1" w:styleId="CharCharCharChar">
    <w:name w:val="Char Char Char Char"/>
    <w:rsid w:val="00CE0FA8"/>
    <w:rPr>
      <w:rFonts w:ascii="Times New Roman" w:eastAsia="Times New Roman" w:hAnsi="Times New Roman" w:cs="Arial"/>
      <w:b/>
      <w:bCs/>
      <w:iCs/>
      <w:sz w:val="24"/>
      <w:szCs w:val="28"/>
    </w:rPr>
  </w:style>
  <w:style w:type="character" w:customStyle="1" w:styleId="TextChar">
    <w:name w:val="Text Char"/>
    <w:link w:val="Text"/>
    <w:rsid w:val="00CE0FA8"/>
    <w:rPr>
      <w:rFonts w:ascii="Book Antiqua" w:hAnsi="Book Antiqua"/>
      <w:sz w:val="24"/>
    </w:rPr>
  </w:style>
  <w:style w:type="character" w:customStyle="1" w:styleId="CardsFont12ptCharCharCharCharCharCharCharCharCharCharChar">
    <w:name w:val="Cards + Font: 12 pt Char Char Char Char Char Char Char Char Char Char Char"/>
    <w:aliases w:val="Cards + Font: 12 pt1,Thick Underline1,Thick Underline Char1 Char Char Char Char,Cards + Font: 12 pt Char Char,Cards + Font: 12 pt Char Char Char Char Char"/>
    <w:qFormat/>
    <w:rsid w:val="00CE0FA8"/>
    <w:rPr>
      <w:rFonts w:ascii="Arial Narrow" w:hAnsi="Arial Narrow"/>
      <w:sz w:val="24"/>
      <w:szCs w:val="24"/>
      <w:u w:val="thick"/>
      <w:lang w:val="en-US" w:eastAsia="en-US" w:bidi="ar-SA"/>
    </w:rPr>
  </w:style>
  <w:style w:type="character" w:customStyle="1" w:styleId="StyleStyleBoldUnderlineUnderlineStyleapple-style-span6pt">
    <w:name w:val="Style Style Bold UnderlineUnderlineStyleapple-style-span + 6 pt..."/>
    <w:basedOn w:val="DefaultParagraphFont"/>
    <w:rsid w:val="00CE0FA8"/>
    <w:rPr>
      <w:rFonts w:ascii="Georgia" w:hAnsi="Georgia"/>
      <w:b w:val="0"/>
      <w:bCs/>
      <w:sz w:val="24"/>
      <w:u w:val="single"/>
    </w:rPr>
  </w:style>
  <w:style w:type="paragraph" w:customStyle="1" w:styleId="ember-view">
    <w:name w:val="ember-view"/>
    <w:basedOn w:val="Normal"/>
    <w:rsid w:val="00CE0FA8"/>
    <w:pPr>
      <w:spacing w:before="100" w:beforeAutospacing="1" w:after="100" w:afterAutospacing="1"/>
    </w:pPr>
    <w:rPr>
      <w:rFonts w:ascii="Times New Roman" w:eastAsia="Times New Roman" w:hAnsi="Times New Roman"/>
    </w:rPr>
  </w:style>
  <w:style w:type="paragraph" w:customStyle="1" w:styleId="first-text">
    <w:name w:val="first-text"/>
    <w:basedOn w:val="Normal"/>
    <w:rsid w:val="00CE0FA8"/>
    <w:pPr>
      <w:spacing w:before="100" w:beforeAutospacing="1" w:after="100" w:afterAutospacing="1"/>
    </w:pPr>
    <w:rPr>
      <w:rFonts w:ascii="Times New Roman" w:eastAsia="Times New Roman" w:hAnsi="Times New Roman"/>
    </w:rPr>
  </w:style>
  <w:style w:type="paragraph" w:customStyle="1" w:styleId="shirttail">
    <w:name w:val="shirttail"/>
    <w:basedOn w:val="Normal"/>
    <w:rsid w:val="00CE0FA8"/>
    <w:pPr>
      <w:spacing w:before="100" w:beforeAutospacing="1" w:after="100" w:afterAutospacing="1"/>
    </w:pPr>
    <w:rPr>
      <w:rFonts w:ascii="Times New Roman" w:eastAsia="Times New Roman" w:hAnsi="Times New Roman"/>
    </w:rPr>
  </w:style>
  <w:style w:type="paragraph" w:customStyle="1" w:styleId="bylinename2">
    <w:name w:val="byline_name_2"/>
    <w:basedOn w:val="Normal"/>
    <w:rsid w:val="00CE0FA8"/>
    <w:pPr>
      <w:spacing w:before="100" w:beforeAutospacing="1" w:after="100" w:afterAutospacing="1"/>
    </w:pPr>
    <w:rPr>
      <w:rFonts w:ascii="Times New Roman" w:eastAsia="Times New Roman" w:hAnsi="Times New Roman"/>
    </w:rPr>
  </w:style>
  <w:style w:type="character" w:customStyle="1" w:styleId="small-caps">
    <w:name w:val="small-caps"/>
    <w:basedOn w:val="DefaultParagraphFont"/>
    <w:rsid w:val="00CE0FA8"/>
  </w:style>
  <w:style w:type="paragraph" w:customStyle="1" w:styleId="PhoHat">
    <w:name w:val="PhoHat"/>
    <w:basedOn w:val="Normal"/>
    <w:next w:val="Default"/>
    <w:uiPriority w:val="99"/>
    <w:qFormat/>
    <w:rsid w:val="00CE0FA8"/>
    <w:pPr>
      <w:spacing w:after="0" w:line="240" w:lineRule="auto"/>
      <w:jc w:val="center"/>
      <w:outlineLvl w:val="0"/>
    </w:pPr>
    <w:rPr>
      <w:b/>
      <w:sz w:val="32"/>
      <w:u w:val="single"/>
    </w:rPr>
  </w:style>
  <w:style w:type="paragraph" w:customStyle="1" w:styleId="PhoHeading2">
    <w:name w:val="PhoHeading 2"/>
    <w:basedOn w:val="Normal"/>
    <w:uiPriority w:val="99"/>
    <w:qFormat/>
    <w:rsid w:val="00CE0FA8"/>
    <w:pPr>
      <w:spacing w:after="0" w:line="240" w:lineRule="auto"/>
      <w:jc w:val="center"/>
    </w:pPr>
    <w:rPr>
      <w:b/>
      <w:sz w:val="28"/>
      <w:u w:val="single"/>
    </w:rPr>
  </w:style>
  <w:style w:type="character" w:customStyle="1" w:styleId="PhoNormal">
    <w:name w:val="PhoNormal"/>
    <w:uiPriority w:val="1"/>
    <w:qFormat/>
    <w:rsid w:val="00CE0FA8"/>
    <w:rPr>
      <w:rFonts w:ascii="Georgia" w:hAnsi="Georgia" w:hint="default"/>
      <w:sz w:val="22"/>
    </w:rPr>
  </w:style>
  <w:style w:type="character" w:customStyle="1" w:styleId="UnreadF7Char">
    <w:name w:val="Unread F7 Char"/>
    <w:link w:val="UnreadF7"/>
    <w:locked/>
    <w:rsid w:val="00CE0FA8"/>
    <w:rPr>
      <w:sz w:val="12"/>
    </w:rPr>
  </w:style>
  <w:style w:type="paragraph" w:customStyle="1" w:styleId="UnreadF7">
    <w:name w:val="Unread F7"/>
    <w:basedOn w:val="Normal"/>
    <w:next w:val="NormalF6"/>
    <w:link w:val="UnreadF7Char"/>
    <w:qFormat/>
    <w:rsid w:val="00CE0FA8"/>
    <w:pPr>
      <w:spacing w:after="0" w:line="240" w:lineRule="auto"/>
    </w:pPr>
    <w:rPr>
      <w:rFonts w:asciiTheme="minorHAnsi" w:hAnsiTheme="minorHAnsi"/>
      <w:sz w:val="12"/>
    </w:rPr>
  </w:style>
  <w:style w:type="character" w:customStyle="1" w:styleId="TagCiteF8Char">
    <w:name w:val="Tag/Cite F8 Char"/>
    <w:link w:val="TagCiteF8"/>
    <w:locked/>
    <w:rsid w:val="00CE0FA8"/>
    <w:rPr>
      <w:b/>
    </w:rPr>
  </w:style>
  <w:style w:type="paragraph" w:customStyle="1" w:styleId="TagCiteF8">
    <w:name w:val="Tag/Cite F8"/>
    <w:basedOn w:val="Normal"/>
    <w:next w:val="NormalF6"/>
    <w:link w:val="TagCiteF8Char"/>
    <w:qFormat/>
    <w:rsid w:val="00CE0FA8"/>
    <w:pPr>
      <w:spacing w:after="0" w:line="240" w:lineRule="auto"/>
    </w:pPr>
    <w:rPr>
      <w:rFonts w:asciiTheme="minorHAnsi" w:hAnsiTheme="minorHAnsi"/>
      <w:b/>
    </w:rPr>
  </w:style>
  <w:style w:type="character" w:customStyle="1" w:styleId="CharCharCharCharChar">
    <w:name w:val="Char Char Char Char Char"/>
    <w:aliases w:val="Char Char Char Char Char Char Char1,Heading 2 Char1 Char Char Char Char Char Char,Heading 2 Char Char2 Char Char,Heading 2 Char1 Char1 Char Char Char,Hat Char1,Header Char2 Char,Header Char1 Char Char,Header Char Char1 Char"/>
    <w:basedOn w:val="DefaultParagraphFont"/>
    <w:qFormat/>
    <w:rsid w:val="00CE0FA8"/>
    <w:rPr>
      <w:rFonts w:cs="Arial"/>
      <w:b/>
      <w:bCs/>
      <w:iCs/>
      <w:sz w:val="24"/>
      <w:szCs w:val="28"/>
      <w:lang w:val="en-US" w:eastAsia="en-US" w:bidi="ar-SA"/>
    </w:rPr>
  </w:style>
  <w:style w:type="paragraph" w:customStyle="1" w:styleId="RyanEvText1">
    <w:name w:val="RyanEvText1"/>
    <w:basedOn w:val="Normal"/>
    <w:autoRedefine/>
    <w:qFormat/>
    <w:rsid w:val="00CE0FA8"/>
    <w:pPr>
      <w:keepLines/>
      <w:spacing w:line="190" w:lineRule="exact"/>
      <w:ind w:left="648" w:firstLine="360"/>
    </w:pPr>
    <w:rPr>
      <w:rFonts w:eastAsia="Times New Roman"/>
      <w:sz w:val="18"/>
      <w:szCs w:val="18"/>
    </w:rPr>
  </w:style>
  <w:style w:type="paragraph" w:customStyle="1" w:styleId="BBCite">
    <w:name w:val="BB Cite"/>
    <w:basedOn w:val="Normal"/>
    <w:autoRedefine/>
    <w:qFormat/>
    <w:rsid w:val="00CE0FA8"/>
    <w:pPr>
      <w:keepNext/>
      <w:keepLines/>
      <w:widowControl w:val="0"/>
      <w:tabs>
        <w:tab w:val="left" w:pos="8280"/>
      </w:tabs>
      <w:autoSpaceDE w:val="0"/>
      <w:autoSpaceDN w:val="0"/>
      <w:adjustRightInd w:val="0"/>
      <w:spacing w:before="120" w:line="200" w:lineRule="exact"/>
      <w:ind w:left="994"/>
    </w:pPr>
    <w:rPr>
      <w:rFonts w:eastAsia="Times New Roman"/>
      <w:snapToGrid w:val="0"/>
      <w:color w:val="000000"/>
      <w:sz w:val="18"/>
      <w:szCs w:val="18"/>
    </w:rPr>
  </w:style>
  <w:style w:type="paragraph" w:customStyle="1" w:styleId="CiteJV">
    <w:name w:val="CiteJV"/>
    <w:basedOn w:val="Normal"/>
    <w:next w:val="Normal"/>
    <w:link w:val="CiteJVChar"/>
    <w:autoRedefine/>
    <w:qFormat/>
    <w:rsid w:val="00CE0FA8"/>
    <w:pPr>
      <w:tabs>
        <w:tab w:val="left" w:pos="0"/>
      </w:tabs>
    </w:pPr>
    <w:rPr>
      <w:rFonts w:eastAsia="Calibri"/>
      <w:sz w:val="18"/>
    </w:rPr>
  </w:style>
  <w:style w:type="character" w:customStyle="1" w:styleId="CiteJVChar">
    <w:name w:val="CiteJV Char"/>
    <w:link w:val="CiteJV"/>
    <w:rsid w:val="00CE0FA8"/>
    <w:rPr>
      <w:rFonts w:ascii="Calibri" w:eastAsia="Calibri" w:hAnsi="Calibri"/>
      <w:sz w:val="18"/>
    </w:rPr>
  </w:style>
  <w:style w:type="paragraph" w:customStyle="1" w:styleId="Card-text">
    <w:name w:val="Card-text"/>
    <w:basedOn w:val="Normal"/>
    <w:link w:val="Card-textChar"/>
    <w:qFormat/>
    <w:rsid w:val="00CE0FA8"/>
    <w:pPr>
      <w:ind w:left="-1080" w:right="-1080"/>
    </w:pPr>
    <w:rPr>
      <w:rFonts w:ascii="Book Antiqua" w:eastAsia="Times New Roman" w:hAnsi="Book Antiqua"/>
      <w:szCs w:val="20"/>
    </w:rPr>
  </w:style>
  <w:style w:type="character" w:customStyle="1" w:styleId="Card-textChar">
    <w:name w:val="Card-text Char"/>
    <w:basedOn w:val="DefaultParagraphFont"/>
    <w:link w:val="Card-text"/>
    <w:rsid w:val="00CE0FA8"/>
    <w:rPr>
      <w:rFonts w:ascii="Book Antiqua" w:eastAsia="Times New Roman" w:hAnsi="Book Antiqua"/>
      <w:szCs w:val="20"/>
    </w:rPr>
  </w:style>
  <w:style w:type="paragraph" w:customStyle="1" w:styleId="TagAuthorNameYear">
    <w:name w:val="Tag+Author Name/Year"/>
    <w:basedOn w:val="Card-text"/>
    <w:link w:val="TagAuthorNameYearChar"/>
    <w:qFormat/>
    <w:rsid w:val="00CE0FA8"/>
    <w:rPr>
      <w:b/>
      <w:bCs/>
      <w:smallCaps/>
    </w:rPr>
  </w:style>
  <w:style w:type="character" w:customStyle="1" w:styleId="TagAuthorNameYearChar">
    <w:name w:val="Tag+Author Name/Year Char"/>
    <w:basedOn w:val="Card-textChar"/>
    <w:link w:val="TagAuthorNameYear"/>
    <w:rsid w:val="00CE0FA8"/>
    <w:rPr>
      <w:rFonts w:ascii="Book Antiqua" w:eastAsia="Times New Roman" w:hAnsi="Book Antiqua"/>
      <w:b/>
      <w:bCs/>
      <w:smallCaps/>
      <w:szCs w:val="20"/>
    </w:rPr>
  </w:style>
  <w:style w:type="paragraph" w:customStyle="1" w:styleId="CardText-Verbalized">
    <w:name w:val="Card Text-Verbalized"/>
    <w:basedOn w:val="Card-text"/>
    <w:link w:val="CardText-VerbalizedChar"/>
    <w:qFormat/>
    <w:rsid w:val="00CE0FA8"/>
    <w:rPr>
      <w:u w:val="single"/>
    </w:rPr>
  </w:style>
  <w:style w:type="character" w:customStyle="1" w:styleId="CardText-VerbalizedChar">
    <w:name w:val="Card Text-Verbalized Char"/>
    <w:basedOn w:val="Card-textChar"/>
    <w:link w:val="CardText-Verbalized"/>
    <w:rsid w:val="00CE0FA8"/>
    <w:rPr>
      <w:rFonts w:ascii="Book Antiqua" w:eastAsia="Times New Roman" w:hAnsi="Book Antiqua"/>
      <w:szCs w:val="20"/>
      <w:u w:val="single"/>
    </w:rPr>
  </w:style>
  <w:style w:type="paragraph" w:customStyle="1" w:styleId="blurb">
    <w:name w:val="blurb"/>
    <w:basedOn w:val="Normal"/>
    <w:qFormat/>
    <w:rsid w:val="00CE0FA8"/>
    <w:pPr>
      <w:spacing w:before="100" w:beforeAutospacing="1" w:after="100" w:afterAutospacing="1"/>
    </w:pPr>
    <w:rPr>
      <w:rFonts w:eastAsia="Times New Roman"/>
      <w:sz w:val="24"/>
    </w:rPr>
  </w:style>
  <w:style w:type="character" w:customStyle="1" w:styleId="articlesubtitle0">
    <w:name w:val="article_subtitle"/>
    <w:rsid w:val="00CE0FA8"/>
  </w:style>
  <w:style w:type="character" w:customStyle="1" w:styleId="bodystrong">
    <w:name w:val="bodystrong"/>
    <w:rsid w:val="00CE0FA8"/>
  </w:style>
  <w:style w:type="paragraph" w:customStyle="1" w:styleId="meta">
    <w:name w:val="meta"/>
    <w:basedOn w:val="Normal"/>
    <w:rsid w:val="00CE0FA8"/>
    <w:pPr>
      <w:spacing w:before="100" w:beforeAutospacing="1" w:after="100" w:afterAutospacing="1"/>
    </w:pPr>
    <w:rPr>
      <w:rFonts w:ascii="Times New Roman" w:eastAsia="Times New Roman" w:hAnsi="Times New Roman"/>
      <w:sz w:val="24"/>
    </w:rPr>
  </w:style>
  <w:style w:type="character" w:customStyle="1" w:styleId="pipe">
    <w:name w:val="pipe"/>
    <w:basedOn w:val="DefaultParagraphFont"/>
    <w:rsid w:val="00CE0FA8"/>
  </w:style>
  <w:style w:type="paragraph" w:customStyle="1" w:styleId="footnotedescription">
    <w:name w:val="footnote description"/>
    <w:next w:val="Normal"/>
    <w:link w:val="footnotedescriptionChar"/>
    <w:hidden/>
    <w:rsid w:val="00CE0FA8"/>
    <w:pPr>
      <w:spacing w:after="0" w:line="271" w:lineRule="auto"/>
      <w:ind w:left="239" w:hanging="239"/>
      <w:jc w:val="both"/>
    </w:pPr>
    <w:rPr>
      <w:rFonts w:ascii="Cambria" w:eastAsia="Cambria" w:hAnsi="Cambria" w:cs="Cambria"/>
      <w:color w:val="000000"/>
      <w:sz w:val="16"/>
    </w:rPr>
  </w:style>
  <w:style w:type="character" w:customStyle="1" w:styleId="footnotedescriptionChar">
    <w:name w:val="footnote description Char"/>
    <w:link w:val="footnotedescription"/>
    <w:rsid w:val="00CE0FA8"/>
    <w:rPr>
      <w:rFonts w:ascii="Cambria" w:eastAsia="Cambria" w:hAnsi="Cambria" w:cs="Cambria"/>
      <w:color w:val="000000"/>
      <w:sz w:val="16"/>
    </w:rPr>
  </w:style>
  <w:style w:type="character" w:customStyle="1" w:styleId="footnotemark">
    <w:name w:val="footnote mark"/>
    <w:hidden/>
    <w:rsid w:val="00CE0FA8"/>
    <w:rPr>
      <w:rFonts w:ascii="Cambria" w:eastAsia="Cambria" w:hAnsi="Cambria" w:cs="Cambria"/>
      <w:color w:val="000000"/>
      <w:sz w:val="16"/>
      <w:vertAlign w:val="superscript"/>
    </w:rPr>
  </w:style>
  <w:style w:type="paragraph" w:customStyle="1" w:styleId="KooCard">
    <w:name w:val="KooCard"/>
    <w:basedOn w:val="Normal"/>
    <w:link w:val="KooCardChar"/>
    <w:qFormat/>
    <w:rsid w:val="00CE0FA8"/>
    <w:pPr>
      <w:ind w:left="288" w:right="288"/>
    </w:pPr>
    <w:rPr>
      <w:rFonts w:eastAsiaTheme="majorEastAsia"/>
      <w:bCs/>
      <w:sz w:val="52"/>
      <w:szCs w:val="28"/>
    </w:rPr>
  </w:style>
  <w:style w:type="character" w:customStyle="1" w:styleId="KooCardChar">
    <w:name w:val="KooCard Char"/>
    <w:basedOn w:val="DefaultParagraphFont"/>
    <w:link w:val="KooCard"/>
    <w:rsid w:val="00CE0FA8"/>
    <w:rPr>
      <w:rFonts w:ascii="Calibri" w:eastAsiaTheme="majorEastAsia" w:hAnsi="Calibri"/>
      <w:bCs/>
      <w:sz w:val="52"/>
      <w:szCs w:val="28"/>
    </w:rPr>
  </w:style>
  <w:style w:type="paragraph" w:customStyle="1" w:styleId="Indent0">
    <w:name w:val="Indent"/>
    <w:basedOn w:val="Normal"/>
    <w:autoRedefine/>
    <w:qFormat/>
    <w:rsid w:val="00CE0FA8"/>
    <w:pPr>
      <w:spacing w:after="0" w:line="240" w:lineRule="auto"/>
      <w:ind w:left="288"/>
    </w:pPr>
  </w:style>
  <w:style w:type="character" w:customStyle="1" w:styleId="m-5156237671796814033gmail-styleunderline">
    <w:name w:val="m_-5156237671796814033gmail-styleunderline"/>
    <w:basedOn w:val="DefaultParagraphFont"/>
    <w:rsid w:val="00CE0FA8"/>
  </w:style>
  <w:style w:type="character" w:customStyle="1" w:styleId="m-5156237671796814033gmail-style13ptbold">
    <w:name w:val="m_-5156237671796814033gmail-style13ptbold"/>
    <w:basedOn w:val="DefaultParagraphFont"/>
    <w:rsid w:val="00CE0FA8"/>
  </w:style>
  <w:style w:type="character" w:customStyle="1" w:styleId="review--authors">
    <w:name w:val="review--authors"/>
    <w:basedOn w:val="DefaultParagraphFont"/>
    <w:rsid w:val="00CE0FA8"/>
  </w:style>
  <w:style w:type="character" w:customStyle="1" w:styleId="m3874072174869965789gmail-heading4char">
    <w:name w:val="m_3874072174869965789gmail-heading4char"/>
    <w:basedOn w:val="DefaultParagraphFont"/>
    <w:rsid w:val="00CE0FA8"/>
  </w:style>
  <w:style w:type="paragraph" w:customStyle="1" w:styleId="Debate-CardTextUnderlined-F3CharCharCharCharChar">
    <w:name w:val="Debate- Card Text Underlined- F3 Char Char Char Char Char"/>
    <w:basedOn w:val="Normal"/>
    <w:next w:val="NoSpacing"/>
    <w:link w:val="Debate-CardTextUnderlined-F3CharCharCharCharCharChar"/>
    <w:qFormat/>
    <w:rsid w:val="00CE0FA8"/>
    <w:pPr>
      <w:spacing w:after="200" w:line="240" w:lineRule="auto"/>
      <w:contextualSpacing/>
    </w:pPr>
    <w:rPr>
      <w:rFonts w:ascii="Arial Narrow" w:eastAsia="Calibri" w:hAnsi="Arial Narrow"/>
      <w:sz w:val="18"/>
      <w:u w:val="single"/>
    </w:rPr>
  </w:style>
  <w:style w:type="paragraph" w:customStyle="1" w:styleId="Debate-EmphasizedText-F5CharChar">
    <w:name w:val="Debate- Emphasized Text- F5 Char Char"/>
    <w:basedOn w:val="Debate-CardTextUnderlined-F3CharCharCharCharChar"/>
    <w:link w:val="Debate-EmphasizedText-F5CharCharChar"/>
    <w:qFormat/>
    <w:rsid w:val="00CE0FA8"/>
    <w:rPr>
      <w:b/>
    </w:rPr>
  </w:style>
  <w:style w:type="paragraph" w:customStyle="1" w:styleId="Debate-CardTagandCite-F6CharCharCharCharCharChar">
    <w:name w:val="Debate- Card Tag and Cite- F6 Char Char Char Char Char Char"/>
    <w:basedOn w:val="Normal"/>
    <w:link w:val="Debate-CardTagandCite-F6CharCharCharCharCharCharChar"/>
    <w:autoRedefine/>
    <w:qFormat/>
    <w:rsid w:val="00CE0FA8"/>
    <w:pPr>
      <w:spacing w:after="0" w:line="240" w:lineRule="auto"/>
      <w:contextualSpacing/>
    </w:pPr>
    <w:rPr>
      <w:rFonts w:ascii="Arial Narrow" w:eastAsia="Calibri" w:hAnsi="Arial Narrow"/>
      <w:b/>
      <w:sz w:val="20"/>
      <w:u w:val="single"/>
    </w:rPr>
  </w:style>
  <w:style w:type="character" w:customStyle="1" w:styleId="Debate-CardTextUnderlined-F3CharCharCharCharCharChar">
    <w:name w:val="Debate- Card Text Underlined- F3 Char Char Char Char Char Char"/>
    <w:basedOn w:val="DefaultParagraphFont"/>
    <w:link w:val="Debate-CardTextUnderlined-F3CharCharCharCharChar"/>
    <w:rsid w:val="00CE0FA8"/>
    <w:rPr>
      <w:rFonts w:ascii="Arial Narrow" w:eastAsia="Calibri" w:hAnsi="Arial Narrow"/>
      <w:sz w:val="18"/>
      <w:u w:val="single"/>
    </w:rPr>
  </w:style>
  <w:style w:type="character" w:customStyle="1" w:styleId="Debate-CardTagandCite-F6CharCharCharCharCharCharChar">
    <w:name w:val="Debate- Card Tag and Cite- F6 Char Char Char Char Char Char Char"/>
    <w:basedOn w:val="Debate-CardTextUnderlined-F3CharCharCharCharCharChar"/>
    <w:link w:val="Debate-CardTagandCite-F6CharCharCharCharCharChar"/>
    <w:rsid w:val="00CE0FA8"/>
    <w:rPr>
      <w:rFonts w:ascii="Arial Narrow" w:eastAsia="Calibri" w:hAnsi="Arial Narrow"/>
      <w:b/>
      <w:sz w:val="20"/>
      <w:u w:val="single"/>
    </w:rPr>
  </w:style>
  <w:style w:type="character" w:customStyle="1" w:styleId="Debate-EmphasizedText-F5CharCharChar">
    <w:name w:val="Debate- Emphasized Text- F5 Char Char Char"/>
    <w:basedOn w:val="Debate-CardTextUnderlined-F3CharCharCharCharCharChar"/>
    <w:link w:val="Debate-EmphasizedText-F5CharChar"/>
    <w:rsid w:val="00CE0FA8"/>
    <w:rPr>
      <w:rFonts w:ascii="Arial Narrow" w:eastAsia="Calibri" w:hAnsi="Arial Narrow"/>
      <w:b/>
      <w:sz w:val="18"/>
      <w:u w:val="single"/>
    </w:rPr>
  </w:style>
  <w:style w:type="character" w:customStyle="1" w:styleId="Debate-CardSmalltextF2CharChar">
    <w:name w:val="Debate- Card Small text F2 Char Char"/>
    <w:basedOn w:val="DefaultParagraphFont"/>
    <w:rsid w:val="00CE0FA8"/>
    <w:rPr>
      <w:rFonts w:ascii="Arial Narrow" w:eastAsia="Calibri" w:hAnsi="Arial Narrow"/>
      <w:sz w:val="16"/>
      <w:szCs w:val="22"/>
      <w:lang w:val="en-US" w:eastAsia="en-US" w:bidi="ar-SA"/>
    </w:rPr>
  </w:style>
  <w:style w:type="paragraph" w:customStyle="1" w:styleId="m4563188988415486671m895682247138911774body">
    <w:name w:val="m_4563188988415486671m_895682247138911774body"/>
    <w:basedOn w:val="Normal"/>
    <w:rsid w:val="00CE0FA8"/>
    <w:pPr>
      <w:spacing w:before="100" w:beforeAutospacing="1" w:after="100" w:afterAutospacing="1" w:line="240" w:lineRule="auto"/>
    </w:pPr>
    <w:rPr>
      <w:rFonts w:ascii="Times New Roman" w:eastAsia="Times New Roman" w:hAnsi="Times New Roman"/>
      <w:sz w:val="24"/>
    </w:rPr>
  </w:style>
  <w:style w:type="character" w:customStyle="1" w:styleId="m6540463018285843025gmail-heading4char">
    <w:name w:val="m_6540463018285843025gmail-heading4char"/>
    <w:basedOn w:val="DefaultParagraphFont"/>
    <w:rsid w:val="00CE0FA8"/>
  </w:style>
  <w:style w:type="character" w:customStyle="1" w:styleId="m6540463018285843025gmail-styleunderline">
    <w:name w:val="m_6540463018285843025gmail-styleunderline"/>
    <w:basedOn w:val="DefaultParagraphFont"/>
    <w:rsid w:val="00CE0FA8"/>
  </w:style>
  <w:style w:type="character" w:customStyle="1" w:styleId="dispurl">
    <w:name w:val="dispurl"/>
    <w:basedOn w:val="DefaultParagraphFont"/>
    <w:rsid w:val="00CE0FA8"/>
  </w:style>
  <w:style w:type="character" w:customStyle="1" w:styleId="StyleUnderline11ptChar">
    <w:name w:val="Style Underline + 11 pt Char"/>
    <w:link w:val="StyleUnderline11pt0"/>
    <w:locked/>
    <w:rsid w:val="00CE0FA8"/>
    <w:rPr>
      <w:rFonts w:ascii="Georgia" w:hAnsi="Georgia"/>
      <w:u w:val="single"/>
    </w:rPr>
  </w:style>
  <w:style w:type="paragraph" w:customStyle="1" w:styleId="StyleUnderline11pt0">
    <w:name w:val="Style Underline + 11 pt"/>
    <w:basedOn w:val="Normal"/>
    <w:link w:val="StyleUnderline11ptChar"/>
    <w:rsid w:val="00CE0FA8"/>
    <w:pPr>
      <w:spacing w:after="0" w:line="240" w:lineRule="auto"/>
    </w:pPr>
    <w:rPr>
      <w:rFonts w:ascii="Georgia" w:hAnsi="Georgia"/>
      <w:u w:val="single"/>
    </w:rPr>
  </w:style>
  <w:style w:type="character" w:customStyle="1" w:styleId="StyleBoldUnderline11ptChar">
    <w:name w:val="Style BoldUnderline + 11 pt Char"/>
    <w:link w:val="StyleBoldUnderline11pt"/>
    <w:locked/>
    <w:rsid w:val="00CE0FA8"/>
    <w:rPr>
      <w:rFonts w:ascii="Georgia" w:hAnsi="Georgia"/>
      <w:b/>
      <w:bCs/>
      <w:u w:val="single"/>
    </w:rPr>
  </w:style>
  <w:style w:type="paragraph" w:customStyle="1" w:styleId="StyleBoldUnderline11pt">
    <w:name w:val="Style BoldUnderline + 11 pt"/>
    <w:basedOn w:val="Normal"/>
    <w:link w:val="StyleBoldUnderline11ptChar"/>
    <w:qFormat/>
    <w:rsid w:val="00CE0FA8"/>
    <w:pPr>
      <w:spacing w:after="0" w:line="240" w:lineRule="auto"/>
    </w:pPr>
    <w:rPr>
      <w:rFonts w:ascii="Georgia" w:hAnsi="Georgia"/>
      <w:b/>
      <w:bCs/>
      <w:u w:val="single"/>
    </w:rPr>
  </w:style>
  <w:style w:type="character" w:customStyle="1" w:styleId="n">
    <w:name w:val="n"/>
    <w:rsid w:val="00CE0FA8"/>
  </w:style>
  <w:style w:type="character" w:customStyle="1" w:styleId="pull-quote">
    <w:name w:val="pull-quote"/>
    <w:basedOn w:val="DefaultParagraphFont"/>
    <w:rsid w:val="00CE0FA8"/>
  </w:style>
  <w:style w:type="character" w:customStyle="1" w:styleId="pull-quote-sidebar">
    <w:name w:val="pull-quote-sidebar"/>
    <w:basedOn w:val="DefaultParagraphFont"/>
    <w:rsid w:val="00CE0FA8"/>
  </w:style>
  <w:style w:type="paragraph" w:customStyle="1" w:styleId="heading-container">
    <w:name w:val="heading-container"/>
    <w:basedOn w:val="Normal"/>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dek">
    <w:name w:val="dek"/>
    <w:basedOn w:val="Normal"/>
    <w:qFormat/>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article-n-logo">
    <w:name w:val="article-n-logo"/>
    <w:basedOn w:val="Normal"/>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ob-grid-header-text">
    <w:name w:val="ob-grid-header-text"/>
    <w:basedOn w:val="DefaultParagraphFont"/>
    <w:rsid w:val="00CE0FA8"/>
  </w:style>
  <w:style w:type="character" w:customStyle="1" w:styleId="ob-unit">
    <w:name w:val="ob-unit"/>
    <w:basedOn w:val="DefaultParagraphFont"/>
    <w:rsid w:val="00CE0FA8"/>
  </w:style>
  <w:style w:type="character" w:customStyle="1" w:styleId="cbola-desktop-image-titleinner">
    <w:name w:val="cbola-desktop-image-title__inner"/>
    <w:basedOn w:val="DefaultParagraphFont"/>
    <w:rsid w:val="00CE0FA8"/>
  </w:style>
  <w:style w:type="paragraph" w:customStyle="1" w:styleId="cbola-content-item-description">
    <w:name w:val="cbola-content-item-description"/>
    <w:basedOn w:val="Normal"/>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css-158dogj">
    <w:name w:val="css-158dogj"/>
    <w:basedOn w:val="Normal"/>
    <w:qFormat/>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css-1ly73wi">
    <w:name w:val="css-1ly73wi"/>
    <w:basedOn w:val="DefaultParagraphFont"/>
    <w:rsid w:val="00CE0FA8"/>
  </w:style>
  <w:style w:type="character" w:customStyle="1" w:styleId="css-16f3y1r">
    <w:name w:val="css-16f3y1r"/>
    <w:basedOn w:val="DefaultParagraphFont"/>
    <w:rsid w:val="00CE0FA8"/>
  </w:style>
  <w:style w:type="character" w:customStyle="1" w:styleId="css-cnj6d5">
    <w:name w:val="css-cnj6d5"/>
    <w:basedOn w:val="DefaultParagraphFont"/>
    <w:rsid w:val="00CE0FA8"/>
  </w:style>
  <w:style w:type="character" w:customStyle="1" w:styleId="ob-widget-text">
    <w:name w:val="ob-widget-text"/>
    <w:basedOn w:val="DefaultParagraphFont"/>
    <w:rsid w:val="00CE0FA8"/>
  </w:style>
  <w:style w:type="paragraph" w:customStyle="1" w:styleId="ob-dynamic-rec-container">
    <w:name w:val="ob-dynamic-rec-container"/>
    <w:basedOn w:val="Normal"/>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more-ontitle">
    <w:name w:val="more-on__title"/>
    <w:basedOn w:val="Normal"/>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more-oncontent">
    <w:name w:val="more-on__content"/>
    <w:basedOn w:val="Normal"/>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image-embedsource">
    <w:name w:val="image-embed__source"/>
    <w:basedOn w:val="DefaultParagraphFont"/>
    <w:rsid w:val="00CE0FA8"/>
  </w:style>
  <w:style w:type="character" w:customStyle="1" w:styleId="share-kitcollapse-btn-text">
    <w:name w:val="share-kit__collapse-btn-text"/>
    <w:basedOn w:val="DefaultParagraphFont"/>
    <w:rsid w:val="00CE0FA8"/>
  </w:style>
  <w:style w:type="paragraph" w:customStyle="1" w:styleId="e-navigation-primary-iteme-navigation-primary-item--first">
    <w:name w:val="e-navigation-primary-item&#10;     &#10;     &#10;     &#10;     e-navigation-primary-item--first"/>
    <w:basedOn w:val="Normal"/>
    <w:qFormat/>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e-navigation-primary-itemlink-text">
    <w:name w:val="e-navigation-primary-item__link-text"/>
    <w:basedOn w:val="DefaultParagraphFont"/>
    <w:rsid w:val="00CE0FA8"/>
  </w:style>
  <w:style w:type="paragraph" w:customStyle="1" w:styleId="e-navigation-primary-iteme-navigation-primary-item--current">
    <w:name w:val="e-navigation-primary-item&#10;     e-navigation-primary-item--current"/>
    <w:basedOn w:val="Normal"/>
    <w:qFormat/>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e-navigation-primary-item">
    <w:name w:val="e-navigation-primary-item"/>
    <w:basedOn w:val="Normal"/>
    <w:qFormat/>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e-navigation-primary-iteme-navigation-primary-item--last">
    <w:name w:val="e-navigation-primary-item&#10;     &#10;     &#10;     &#10;     &#10;     e-navigation-primary-item--last"/>
    <w:basedOn w:val="Normal"/>
    <w:qFormat/>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e-site-header-buttonlink-text">
    <w:name w:val="e-site-header-button__link-text"/>
    <w:basedOn w:val="DefaultParagraphFont"/>
    <w:rsid w:val="00CE0FA8"/>
  </w:style>
  <w:style w:type="paragraph" w:customStyle="1" w:styleId="e-navigation-secondary-iteme-navigation-secondary-item--has-children">
    <w:name w:val="e-navigation-secondary-item&#10;     &#10;     e-navigation-secondary-item--has-children"/>
    <w:basedOn w:val="Normal"/>
    <w:qFormat/>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e-navigation-secondary-itemlink-text">
    <w:name w:val="e-navigation-secondary-item__link-text"/>
    <w:basedOn w:val="DefaultParagraphFont"/>
    <w:rsid w:val="00CE0FA8"/>
  </w:style>
  <w:style w:type="paragraph" w:customStyle="1" w:styleId="e-navigation-secondary-item">
    <w:name w:val="e-navigation-secondary-item"/>
    <w:basedOn w:val="Normal"/>
    <w:qFormat/>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breadcrumbsitem">
    <w:name w:val="breadcrumbs__item"/>
    <w:basedOn w:val="Normal"/>
    <w:qFormat/>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social-shareitem">
    <w:name w:val="social-share__item"/>
    <w:basedOn w:val="Normal"/>
    <w:qFormat/>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lead-asset-caption">
    <w:name w:val="lead-asset-caption"/>
    <w:basedOn w:val="DefaultParagraphFont"/>
    <w:rsid w:val="00CE0FA8"/>
  </w:style>
  <w:style w:type="character" w:customStyle="1" w:styleId="lead-asset-copyright">
    <w:name w:val="lead-asset-copyright"/>
    <w:basedOn w:val="DefaultParagraphFont"/>
    <w:rsid w:val="00CE0FA8"/>
  </w:style>
  <w:style w:type="character" w:customStyle="1" w:styleId="lead-asset-copyright-label">
    <w:name w:val="lead-asset-copyright-label"/>
    <w:basedOn w:val="DefaultParagraphFont"/>
    <w:rsid w:val="00CE0FA8"/>
  </w:style>
  <w:style w:type="paragraph" w:customStyle="1" w:styleId="bylineauthor">
    <w:name w:val="byline__author"/>
    <w:basedOn w:val="Normal"/>
    <w:qFormat/>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bylineauthor-name">
    <w:name w:val="byline__author-name"/>
    <w:basedOn w:val="DefaultParagraphFont"/>
    <w:rsid w:val="00CE0FA8"/>
  </w:style>
  <w:style w:type="character" w:customStyle="1" w:styleId="bylineauthor-location">
    <w:name w:val="byline__author-location"/>
    <w:basedOn w:val="DefaultParagraphFont"/>
    <w:rsid w:val="00CE0FA8"/>
  </w:style>
  <w:style w:type="character" w:customStyle="1" w:styleId="component-content">
    <w:name w:val="component-content"/>
    <w:basedOn w:val="DefaultParagraphFont"/>
    <w:rsid w:val="00CE0FA8"/>
  </w:style>
  <w:style w:type="character" w:customStyle="1" w:styleId="mfirst-letter">
    <w:name w:val="m_first-letter"/>
    <w:basedOn w:val="DefaultParagraphFont"/>
    <w:rsid w:val="00CE0FA8"/>
  </w:style>
  <w:style w:type="character" w:customStyle="1" w:styleId="article-body-image-caption">
    <w:name w:val="article-body-image-caption"/>
    <w:basedOn w:val="DefaultParagraphFont"/>
    <w:rsid w:val="00CE0FA8"/>
  </w:style>
  <w:style w:type="character" w:customStyle="1" w:styleId="article-body-image-copyright">
    <w:name w:val="article-body-image-copyright"/>
    <w:basedOn w:val="DefaultParagraphFont"/>
    <w:rsid w:val="00CE0FA8"/>
  </w:style>
  <w:style w:type="character" w:customStyle="1" w:styleId="article-body-image-copyright-label">
    <w:name w:val="article-body-image-copyright-label"/>
    <w:basedOn w:val="DefaultParagraphFont"/>
    <w:rsid w:val="00CE0FA8"/>
  </w:style>
  <w:style w:type="paragraph" w:customStyle="1" w:styleId="list-of-tagsitem">
    <w:name w:val="list-of-tags__item"/>
    <w:basedOn w:val="Normal"/>
    <w:qFormat/>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block-headinglabel">
    <w:name w:val="block-heading__label"/>
    <w:basedOn w:val="DefaultParagraphFont"/>
    <w:rsid w:val="00CE0FA8"/>
  </w:style>
  <w:style w:type="paragraph" w:customStyle="1" w:styleId="social-followitem">
    <w:name w:val="social-follow__item"/>
    <w:basedOn w:val="Normal"/>
    <w:qFormat/>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social-followlabel">
    <w:name w:val="social-follow__label"/>
    <w:basedOn w:val="DefaultParagraphFont"/>
    <w:rsid w:val="00CE0FA8"/>
  </w:style>
  <w:style w:type="paragraph" w:customStyle="1" w:styleId="list-of-entitiesitem">
    <w:name w:val="list-of-entities__item"/>
    <w:basedOn w:val="Normal"/>
    <w:qFormat/>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mmeta-property">
    <w:name w:val="m_meta-property"/>
    <w:basedOn w:val="DefaultParagraphFont"/>
    <w:rsid w:val="00CE0FA8"/>
  </w:style>
  <w:style w:type="character" w:customStyle="1" w:styleId="mmeta-propertydate-date">
    <w:name w:val="m_meta-property__date-date"/>
    <w:basedOn w:val="DefaultParagraphFont"/>
    <w:rsid w:val="00CE0FA8"/>
  </w:style>
  <w:style w:type="character" w:customStyle="1" w:styleId="mmeta-propertydate-separator">
    <w:name w:val="m_meta-property__date-separator"/>
    <w:basedOn w:val="DefaultParagraphFont"/>
    <w:rsid w:val="00CE0FA8"/>
  </w:style>
  <w:style w:type="character" w:customStyle="1" w:styleId="mmeta-propertydate-time">
    <w:name w:val="m_meta-property__date-time"/>
    <w:basedOn w:val="DefaultParagraphFont"/>
    <w:rsid w:val="00CE0FA8"/>
  </w:style>
  <w:style w:type="character" w:customStyle="1" w:styleId="live-indicatortext">
    <w:name w:val="live-indicator__text"/>
    <w:basedOn w:val="DefaultParagraphFont"/>
    <w:rsid w:val="00CE0FA8"/>
  </w:style>
  <w:style w:type="character" w:customStyle="1" w:styleId="sr-only">
    <w:name w:val="sr-only"/>
    <w:basedOn w:val="DefaultParagraphFont"/>
    <w:rsid w:val="00CE0FA8"/>
  </w:style>
  <w:style w:type="character" w:customStyle="1" w:styleId="site-footerback-to-top-text">
    <w:name w:val="site-footer__back-to-top-text"/>
    <w:basedOn w:val="DefaultParagraphFont"/>
    <w:rsid w:val="00CE0FA8"/>
  </w:style>
  <w:style w:type="character" w:customStyle="1" w:styleId="site-footersocial-description">
    <w:name w:val="site-footer__social-description"/>
    <w:basedOn w:val="DefaultParagraphFont"/>
    <w:rsid w:val="00CE0FA8"/>
  </w:style>
  <w:style w:type="paragraph" w:customStyle="1" w:styleId="site-footersocial-item">
    <w:name w:val="site-footer__social-item"/>
    <w:basedOn w:val="Normal"/>
    <w:qFormat/>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site-footernavigation-item">
    <w:name w:val="site-footer__navigation-item"/>
    <w:basedOn w:val="Normal"/>
    <w:qFormat/>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generic-articlebody">
    <w:name w:val="generic-article__body"/>
    <w:basedOn w:val="Normal"/>
    <w:qFormat/>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image-sharelabel">
    <w:name w:val="image-share__label"/>
    <w:basedOn w:val="DefaultParagraphFont"/>
    <w:rsid w:val="00CE0FA8"/>
  </w:style>
  <w:style w:type="character" w:customStyle="1" w:styleId="rollover-block">
    <w:name w:val="rollover-block"/>
    <w:basedOn w:val="DefaultParagraphFont"/>
    <w:rsid w:val="00CE0FA8"/>
  </w:style>
  <w:style w:type="character" w:customStyle="1" w:styleId="normaltextrun">
    <w:name w:val="normaltextrun"/>
    <w:basedOn w:val="DefaultParagraphFont"/>
    <w:rsid w:val="00CE0FA8"/>
  </w:style>
  <w:style w:type="character" w:customStyle="1" w:styleId="eop">
    <w:name w:val="eop"/>
    <w:basedOn w:val="DefaultParagraphFont"/>
    <w:rsid w:val="00CE0FA8"/>
  </w:style>
  <w:style w:type="character" w:customStyle="1" w:styleId="spellingerror">
    <w:name w:val="spellingerror"/>
    <w:basedOn w:val="DefaultParagraphFont"/>
    <w:rsid w:val="00CE0FA8"/>
  </w:style>
  <w:style w:type="paragraph" w:customStyle="1" w:styleId="CardText20">
    <w:name w:val="Card Text2"/>
    <w:basedOn w:val="Normal"/>
    <w:uiPriority w:val="4"/>
    <w:qFormat/>
    <w:rsid w:val="00CE0FA8"/>
    <w:pPr>
      <w:ind w:left="288" w:right="288"/>
    </w:pPr>
    <w:rPr>
      <w:sz w:val="16"/>
    </w:rPr>
  </w:style>
  <w:style w:type="character" w:customStyle="1" w:styleId="normal-c1">
    <w:name w:val="normal-c1"/>
    <w:rsid w:val="00CE0FA8"/>
  </w:style>
  <w:style w:type="character" w:customStyle="1" w:styleId="Style12ptBoldUnderline">
    <w:name w:val="Style 12 pt Bold Underline"/>
    <w:rsid w:val="00CE0FA8"/>
    <w:rPr>
      <w:b/>
      <w:bCs/>
      <w:sz w:val="24"/>
      <w:u w:val="single"/>
    </w:rPr>
  </w:style>
  <w:style w:type="paragraph" w:customStyle="1" w:styleId="li1">
    <w:name w:val="li1"/>
    <w:basedOn w:val="Normal"/>
    <w:rsid w:val="00CE0FA8"/>
    <w:pPr>
      <w:spacing w:before="100" w:beforeAutospacing="1" w:after="100" w:afterAutospacing="1"/>
    </w:pPr>
    <w:rPr>
      <w:rFonts w:ascii="Times New Roman" w:eastAsia="Times New Roman" w:hAnsi="Times New Roman" w:cs="Times New Roman"/>
      <w:sz w:val="24"/>
    </w:rPr>
  </w:style>
  <w:style w:type="character" w:customStyle="1" w:styleId="s3">
    <w:name w:val="s3"/>
    <w:basedOn w:val="DefaultParagraphFont"/>
    <w:rsid w:val="00CE0FA8"/>
  </w:style>
  <w:style w:type="paragraph" w:customStyle="1" w:styleId="ad-inject-after">
    <w:name w:val="ad-inject-after"/>
    <w:basedOn w:val="Normal"/>
    <w:rsid w:val="00CE0FA8"/>
    <w:pPr>
      <w:spacing w:before="100" w:beforeAutospacing="1" w:after="100" w:afterAutospacing="1"/>
    </w:pPr>
    <w:rPr>
      <w:rFonts w:ascii="Times New Roman" w:eastAsia="Times New Roman" w:hAnsi="Times New Roman" w:cs="Times New Roman"/>
      <w:sz w:val="24"/>
    </w:rPr>
  </w:style>
  <w:style w:type="character" w:customStyle="1" w:styleId="playbtntext">
    <w:name w:val="playbtntext"/>
    <w:basedOn w:val="DefaultParagraphFont"/>
    <w:rsid w:val="00CE0FA8"/>
  </w:style>
  <w:style w:type="paragraph" w:customStyle="1" w:styleId="BoldUnderlined1">
    <w:name w:val="Bold Underlined1"/>
    <w:basedOn w:val="Normal"/>
    <w:next w:val="BodyText"/>
    <w:uiPriority w:val="6"/>
    <w:qFormat/>
    <w:rsid w:val="00CE0FA8"/>
    <w:pPr>
      <w:keepNext/>
      <w:keepLines/>
      <w:spacing w:after="240"/>
      <w:jc w:val="center"/>
      <w:outlineLvl w:val="0"/>
    </w:pPr>
    <w:rPr>
      <w:bCs/>
      <w:sz w:val="24"/>
      <w:u w:val="single"/>
    </w:rPr>
  </w:style>
  <w:style w:type="character" w:customStyle="1" w:styleId="font--body1">
    <w:name w:val="font--body1"/>
    <w:basedOn w:val="DefaultParagraphFont"/>
    <w:rsid w:val="00CE0FA8"/>
  </w:style>
  <w:style w:type="paragraph" w:customStyle="1" w:styleId="m6644278047421238569gmail-msolistparagraph">
    <w:name w:val="m_6644278047421238569gmail-msolistparagraph"/>
    <w:basedOn w:val="Normal"/>
    <w:rsid w:val="00CE0FA8"/>
    <w:pPr>
      <w:spacing w:before="100" w:beforeAutospacing="1" w:after="100" w:afterAutospacing="1"/>
    </w:pPr>
    <w:rPr>
      <w:rFonts w:ascii="Times New Roman" w:eastAsia="Times New Roman" w:hAnsi="Times New Roman" w:cs="Times New Roman"/>
      <w:sz w:val="24"/>
      <w:lang w:eastAsia="ko-KR"/>
    </w:rPr>
  </w:style>
  <w:style w:type="character" w:customStyle="1" w:styleId="playbutton-flyout">
    <w:name w:val="playbutton-flyout"/>
    <w:basedOn w:val="DefaultParagraphFont"/>
    <w:rsid w:val="00CE0FA8"/>
  </w:style>
  <w:style w:type="character" w:customStyle="1" w:styleId="inlinevideo-videolabel">
    <w:name w:val="inlinevideo-videolabel"/>
    <w:basedOn w:val="DefaultParagraphFont"/>
    <w:rsid w:val="00CE0FA8"/>
  </w:style>
  <w:style w:type="character" w:customStyle="1" w:styleId="inlinevideo-videoduration">
    <w:name w:val="inlinevideo-videoduration"/>
    <w:basedOn w:val="DefaultParagraphFont"/>
    <w:rsid w:val="00CE0FA8"/>
  </w:style>
  <w:style w:type="paragraph" w:customStyle="1" w:styleId="o-articlebodytext">
    <w:name w:val="o-articlebody__text"/>
    <w:basedOn w:val="Normal"/>
    <w:qFormat/>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m-headlineteasesubhead">
    <w:name w:val="m-headlinetease__subhead"/>
    <w:basedOn w:val="Normal"/>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a-body2">
    <w:name w:val="a-body2"/>
    <w:basedOn w:val="Normal"/>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td-ad-inline">
    <w:name w:val="td-ad-inline"/>
    <w:basedOn w:val="Normal"/>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uabb-heading-text">
    <w:name w:val="uabb-heading-text"/>
    <w:basedOn w:val="DefaultParagraphFont"/>
    <w:rsid w:val="00CE0FA8"/>
  </w:style>
  <w:style w:type="character" w:customStyle="1" w:styleId="mghead">
    <w:name w:val="mghead"/>
    <w:basedOn w:val="DefaultParagraphFont"/>
    <w:rsid w:val="00CE0FA8"/>
  </w:style>
  <w:style w:type="paragraph" w:customStyle="1" w:styleId="excerpt">
    <w:name w:val="excerpt"/>
    <w:basedOn w:val="Normal"/>
    <w:qFormat/>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by">
    <w:name w:val="by"/>
    <w:basedOn w:val="DefaultParagraphFont"/>
    <w:rsid w:val="00CE0FA8"/>
  </w:style>
  <w:style w:type="paragraph" w:customStyle="1" w:styleId="introtxt">
    <w:name w:val="introtxt"/>
    <w:basedOn w:val="Normal"/>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read-morefooter">
    <w:name w:val="read-more__footer"/>
    <w:basedOn w:val="DefaultParagraphFont"/>
    <w:rsid w:val="00CE0FA8"/>
  </w:style>
  <w:style w:type="character" w:customStyle="1" w:styleId="read-more-bigsubtitle">
    <w:name w:val="read-more-big__subtitle"/>
    <w:basedOn w:val="DefaultParagraphFont"/>
    <w:rsid w:val="00CE0FA8"/>
  </w:style>
  <w:style w:type="character" w:customStyle="1" w:styleId="read-more-bigtitle">
    <w:name w:val="read-more-big__title"/>
    <w:basedOn w:val="DefaultParagraphFont"/>
    <w:rsid w:val="00CE0FA8"/>
  </w:style>
  <w:style w:type="character" w:customStyle="1" w:styleId="field">
    <w:name w:val="field"/>
    <w:basedOn w:val="DefaultParagraphFont"/>
    <w:rsid w:val="00CE0FA8"/>
  </w:style>
  <w:style w:type="paragraph" w:customStyle="1" w:styleId="v-pstyle0">
    <w:name w:val="v-pstyle0"/>
    <w:basedOn w:val="Normal"/>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v-pstyle1">
    <w:name w:val="v-pstyle1"/>
    <w:basedOn w:val="Normal"/>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v-cstyle0">
    <w:name w:val="v-cstyle0"/>
    <w:basedOn w:val="DefaultParagraphFont"/>
    <w:rsid w:val="00CE0FA8"/>
  </w:style>
  <w:style w:type="paragraph" w:customStyle="1" w:styleId="v-pstyle2">
    <w:name w:val="v-pstyle2"/>
    <w:basedOn w:val="Normal"/>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v-pstyle3">
    <w:name w:val="v-pstyle3"/>
    <w:basedOn w:val="Normal"/>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v-pstyle4">
    <w:name w:val="v-pstyle4"/>
    <w:basedOn w:val="Normal"/>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v-pstyle5">
    <w:name w:val="v-pstyle5"/>
    <w:basedOn w:val="Normal"/>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v-pstyle6">
    <w:name w:val="v-pstyle6"/>
    <w:basedOn w:val="Normal"/>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v-pstyle7">
    <w:name w:val="v-pstyle7"/>
    <w:basedOn w:val="Normal"/>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v-pstyle8">
    <w:name w:val="v-pstyle8"/>
    <w:basedOn w:val="Normal"/>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v-pstyle9">
    <w:name w:val="v-pstyle9"/>
    <w:basedOn w:val="Normal"/>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v-pstyle10">
    <w:name w:val="v-pstyle10"/>
    <w:basedOn w:val="Normal"/>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v-pstyle11">
    <w:name w:val="v-pstyle11"/>
    <w:basedOn w:val="Normal"/>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v-pstyle12">
    <w:name w:val="v-pstyle12"/>
    <w:basedOn w:val="Normal"/>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v-pstyle13">
    <w:name w:val="v-pstyle13"/>
    <w:basedOn w:val="Normal"/>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v-source">
    <w:name w:val="v-source"/>
    <w:basedOn w:val="DefaultParagraphFont"/>
    <w:rsid w:val="00CE0FA8"/>
  </w:style>
  <w:style w:type="character" w:customStyle="1" w:styleId="screen-reader-text">
    <w:name w:val="screen-reader-text"/>
    <w:basedOn w:val="DefaultParagraphFont"/>
    <w:rsid w:val="00CE0FA8"/>
  </w:style>
  <w:style w:type="paragraph" w:customStyle="1" w:styleId="css-38z03z">
    <w:name w:val="css-38z03z"/>
    <w:basedOn w:val="Normal"/>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1hzxw">
    <w:name w:val="_1hzxw"/>
    <w:basedOn w:val="Normal"/>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3kdch">
    <w:name w:val="_3kdch"/>
    <w:basedOn w:val="DefaultParagraphFont"/>
    <w:rsid w:val="00CE0FA8"/>
  </w:style>
  <w:style w:type="paragraph" w:customStyle="1" w:styleId="21smz">
    <w:name w:val="_21smz"/>
    <w:basedOn w:val="Normal"/>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3p1sq">
    <w:name w:val="_3p1sq"/>
    <w:basedOn w:val="DefaultParagraphFont"/>
    <w:rsid w:val="00CE0FA8"/>
  </w:style>
  <w:style w:type="paragraph" w:customStyle="1" w:styleId="8PointFont">
    <w:name w:val="8 Point Font"/>
    <w:next w:val="Normal"/>
    <w:link w:val="8PointFontChar"/>
    <w:qFormat/>
    <w:rsid w:val="00CE0FA8"/>
    <w:pPr>
      <w:spacing w:after="0" w:line="240" w:lineRule="auto"/>
      <w:jc w:val="both"/>
    </w:pPr>
    <w:rPr>
      <w:rFonts w:ascii="Times New Roman" w:hAnsi="Times New Roman"/>
      <w:sz w:val="16"/>
    </w:rPr>
  </w:style>
  <w:style w:type="character" w:customStyle="1" w:styleId="8PointFontChar">
    <w:name w:val="8 Point Font Char"/>
    <w:aliases w:val="Body Text First Indent 2 Char"/>
    <w:basedOn w:val="DefaultParagraphFont"/>
    <w:link w:val="8PointFont"/>
    <w:rsid w:val="00CE0FA8"/>
    <w:rPr>
      <w:rFonts w:ascii="Times New Roman" w:hAnsi="Times New Roman"/>
      <w:sz w:val="16"/>
    </w:rPr>
  </w:style>
  <w:style w:type="character" w:customStyle="1" w:styleId="Mention4">
    <w:name w:val="Mention4"/>
    <w:basedOn w:val="DefaultParagraphFont"/>
    <w:uiPriority w:val="99"/>
    <w:semiHidden/>
    <w:unhideWhenUsed/>
    <w:rsid w:val="00CE0FA8"/>
    <w:rPr>
      <w:color w:val="2B579A"/>
      <w:shd w:val="clear" w:color="auto" w:fill="E6E6E6"/>
    </w:rPr>
  </w:style>
  <w:style w:type="character" w:customStyle="1" w:styleId="m-895152127622952443gmail-style13ptbold">
    <w:name w:val="m_-895152127622952443gmail-style13ptbold"/>
    <w:basedOn w:val="DefaultParagraphFont"/>
    <w:rsid w:val="00CE0FA8"/>
  </w:style>
  <w:style w:type="character" w:customStyle="1" w:styleId="m4133802843404377303gmail-style13ptbold">
    <w:name w:val="m_4133802843404377303gmail-style13ptbold"/>
    <w:basedOn w:val="DefaultParagraphFont"/>
    <w:rsid w:val="00CE0FA8"/>
  </w:style>
  <w:style w:type="character" w:customStyle="1" w:styleId="m4133802843404377303gmail-styleunderline">
    <w:name w:val="m_4133802843404377303gmail-styleunderline"/>
    <w:basedOn w:val="DefaultParagraphFont"/>
    <w:rsid w:val="00CE0FA8"/>
  </w:style>
  <w:style w:type="character" w:customStyle="1" w:styleId="m1864609289044096952gmail-style13ptbold">
    <w:name w:val="m_1864609289044096952gmail-style13ptbold"/>
    <w:basedOn w:val="DefaultParagraphFont"/>
    <w:rsid w:val="00CE0FA8"/>
  </w:style>
  <w:style w:type="character" w:customStyle="1" w:styleId="m-2434640214339110092gmail-style13ptbold">
    <w:name w:val="m_-2434640214339110092gmail-style13ptbold"/>
    <w:basedOn w:val="DefaultParagraphFont"/>
    <w:rsid w:val="00CE0FA8"/>
  </w:style>
  <w:style w:type="character" w:customStyle="1" w:styleId="m-2434640214339110092gmail-styleunderline">
    <w:name w:val="m_-2434640214339110092gmail-styleunderline"/>
    <w:basedOn w:val="DefaultParagraphFont"/>
    <w:rsid w:val="00CE0FA8"/>
  </w:style>
  <w:style w:type="character" w:customStyle="1" w:styleId="articlepage-articlebody-firstletter">
    <w:name w:val="articlepage-articlebody-firstletter"/>
    <w:basedOn w:val="DefaultParagraphFont"/>
    <w:rsid w:val="00CE0FA8"/>
  </w:style>
  <w:style w:type="character" w:customStyle="1" w:styleId="UnresolvedMention32">
    <w:name w:val="Unresolved Mention32"/>
    <w:basedOn w:val="DefaultParagraphFont"/>
    <w:uiPriority w:val="99"/>
    <w:semiHidden/>
    <w:unhideWhenUsed/>
    <w:rsid w:val="00CE0FA8"/>
    <w:rPr>
      <w:color w:val="605E5C"/>
      <w:shd w:val="clear" w:color="auto" w:fill="E1DFDD"/>
    </w:rPr>
  </w:style>
  <w:style w:type="character" w:customStyle="1" w:styleId="m-268162420547309261gmail-stylestylebold12pt">
    <w:name w:val="m_-268162420547309261gmail-stylestylebold12pt"/>
    <w:basedOn w:val="DefaultParagraphFont"/>
    <w:rsid w:val="00CE0FA8"/>
  </w:style>
  <w:style w:type="character" w:customStyle="1" w:styleId="m-268162420547309261gmail-styleboldunderline">
    <w:name w:val="m_-268162420547309261gmail-styleboldunderline"/>
    <w:basedOn w:val="DefaultParagraphFont"/>
    <w:rsid w:val="00CE0FA8"/>
  </w:style>
  <w:style w:type="character" w:customStyle="1" w:styleId="m-3350902899047358468gmail-styleunderline">
    <w:name w:val="m_-3350902899047358468gmail-styleunderline"/>
    <w:basedOn w:val="DefaultParagraphFont"/>
    <w:rsid w:val="00CE0FA8"/>
  </w:style>
  <w:style w:type="paragraph" w:customStyle="1" w:styleId="Style5pt">
    <w:name w:val="Style 5 pt"/>
    <w:basedOn w:val="Normal"/>
    <w:link w:val="Style5ptChar"/>
    <w:qFormat/>
    <w:rsid w:val="00CE0FA8"/>
    <w:pPr>
      <w:widowControl w:val="0"/>
      <w:autoSpaceDE w:val="0"/>
      <w:autoSpaceDN w:val="0"/>
      <w:adjustRightInd w:val="0"/>
      <w:ind w:left="720"/>
    </w:pPr>
    <w:rPr>
      <w:rFonts w:ascii="Avenir LT Std 45 Book" w:eastAsia="Times New Roman" w:hAnsi="Avenir LT Std 45 Book"/>
      <w:sz w:val="10"/>
      <w:szCs w:val="10"/>
    </w:rPr>
  </w:style>
  <w:style w:type="character" w:customStyle="1" w:styleId="Style5ptChar">
    <w:name w:val="Style 5 pt Char"/>
    <w:basedOn w:val="DefaultParagraphFont"/>
    <w:link w:val="Style5pt"/>
    <w:rsid w:val="00CE0FA8"/>
    <w:rPr>
      <w:rFonts w:ascii="Avenir LT Std 45 Book" w:eastAsia="Times New Roman" w:hAnsi="Avenir LT Std 45 Book"/>
      <w:sz w:val="10"/>
      <w:szCs w:val="10"/>
    </w:rPr>
  </w:style>
  <w:style w:type="character" w:customStyle="1" w:styleId="m462447500549623171gmail-style13ptbold">
    <w:name w:val="m_462447500549623171gmail-style13ptbold"/>
    <w:basedOn w:val="DefaultParagraphFont"/>
    <w:rsid w:val="00CE0FA8"/>
  </w:style>
  <w:style w:type="paragraph" w:customStyle="1" w:styleId="m462447500549623171gmail-msonormal">
    <w:name w:val="m_462447500549623171gmail-msonormal"/>
    <w:basedOn w:val="Normal"/>
    <w:uiPriority w:val="99"/>
    <w:qFormat/>
    <w:rsid w:val="00CE0FA8"/>
    <w:pPr>
      <w:spacing w:before="100" w:beforeAutospacing="1" w:after="100" w:afterAutospacing="1"/>
    </w:pPr>
    <w:rPr>
      <w:rFonts w:eastAsia="Times New Roman"/>
    </w:rPr>
  </w:style>
  <w:style w:type="character" w:customStyle="1" w:styleId="m462447500549623171gmail-styleunderline">
    <w:name w:val="m_462447500549623171gmail-styleunderline"/>
    <w:basedOn w:val="DefaultParagraphFont"/>
    <w:rsid w:val="00CE0FA8"/>
  </w:style>
  <w:style w:type="character" w:customStyle="1" w:styleId="arttitle">
    <w:name w:val="art_title"/>
    <w:basedOn w:val="DefaultParagraphFont"/>
    <w:rsid w:val="00CE0FA8"/>
  </w:style>
  <w:style w:type="character" w:customStyle="1" w:styleId="serialtitle">
    <w:name w:val="serial_title"/>
    <w:basedOn w:val="DefaultParagraphFont"/>
    <w:rsid w:val="00CE0FA8"/>
  </w:style>
  <w:style w:type="character" w:customStyle="1" w:styleId="headingnumber">
    <w:name w:val="headingnumber"/>
    <w:basedOn w:val="DefaultParagraphFont"/>
    <w:rsid w:val="00CE0FA8"/>
  </w:style>
  <w:style w:type="character" w:customStyle="1" w:styleId="internalref">
    <w:name w:val="internalref"/>
    <w:basedOn w:val="DefaultParagraphFont"/>
    <w:rsid w:val="00CE0FA8"/>
  </w:style>
  <w:style w:type="paragraph" w:customStyle="1" w:styleId="Analyitc">
    <w:name w:val="Analyitc"/>
    <w:basedOn w:val="Normal"/>
    <w:uiPriority w:val="4"/>
    <w:qFormat/>
    <w:rsid w:val="00CE0FA8"/>
    <w:rPr>
      <w:rFonts w:ascii="Avenir LT Std 45 Book" w:hAnsi="Avenir LT Std 45 Book"/>
      <w:b/>
      <w:color w:val="0070C0"/>
      <w:sz w:val="28"/>
    </w:rPr>
  </w:style>
  <w:style w:type="character" w:customStyle="1" w:styleId="m7113523068278247331gmail-style13ptbold">
    <w:name w:val="m_7113523068278247331gmail-style13ptbold"/>
    <w:basedOn w:val="DefaultParagraphFont"/>
    <w:rsid w:val="00CE0FA8"/>
  </w:style>
  <w:style w:type="character" w:customStyle="1" w:styleId="m7113523068278247331gmail-underline">
    <w:name w:val="m_7113523068278247331gmail-underline"/>
    <w:basedOn w:val="DefaultParagraphFont"/>
    <w:rsid w:val="00CE0FA8"/>
  </w:style>
  <w:style w:type="character" w:customStyle="1" w:styleId="m7113523068278247331gmail-styleunderline">
    <w:name w:val="m_7113523068278247331gmail-styleunderline"/>
    <w:basedOn w:val="DefaultParagraphFont"/>
    <w:rsid w:val="00CE0FA8"/>
  </w:style>
  <w:style w:type="character" w:customStyle="1" w:styleId="enhanced-reference">
    <w:name w:val="enhanced-reference"/>
    <w:basedOn w:val="DefaultParagraphFont"/>
    <w:rsid w:val="00CE0FA8"/>
  </w:style>
  <w:style w:type="character" w:customStyle="1" w:styleId="ff1">
    <w:name w:val="ff1"/>
    <w:basedOn w:val="DefaultParagraphFont"/>
    <w:rsid w:val="00CE0FA8"/>
  </w:style>
  <w:style w:type="character" w:customStyle="1" w:styleId="ff2">
    <w:name w:val="ff2"/>
    <w:basedOn w:val="DefaultParagraphFont"/>
    <w:rsid w:val="00CE0FA8"/>
  </w:style>
  <w:style w:type="character" w:customStyle="1" w:styleId="display">
    <w:name w:val="display"/>
    <w:basedOn w:val="DefaultParagraphFont"/>
    <w:rsid w:val="00CE0FA8"/>
  </w:style>
  <w:style w:type="character" w:customStyle="1" w:styleId="m2030095631327626865gmail-style13ptbold">
    <w:name w:val="m_2030095631327626865gmail-style13ptbold"/>
    <w:basedOn w:val="DefaultParagraphFont"/>
    <w:rsid w:val="00CE0FA8"/>
  </w:style>
  <w:style w:type="character" w:customStyle="1" w:styleId="m2030095631327626865gmail-styleunderline">
    <w:name w:val="m_2030095631327626865gmail-styleunderline"/>
    <w:basedOn w:val="DefaultParagraphFont"/>
    <w:rsid w:val="00CE0FA8"/>
  </w:style>
  <w:style w:type="paragraph" w:customStyle="1" w:styleId="m4240400669014671728gmail-msonormal">
    <w:name w:val="m_4240400669014671728gmail-msonormal"/>
    <w:basedOn w:val="Normal"/>
    <w:rsid w:val="00CE0FA8"/>
    <w:pPr>
      <w:spacing w:before="100" w:beforeAutospacing="1" w:after="100" w:afterAutospacing="1"/>
    </w:pPr>
    <w:rPr>
      <w:rFonts w:eastAsia="Times New Roman"/>
    </w:rPr>
  </w:style>
  <w:style w:type="character" w:customStyle="1" w:styleId="m4240400669014671728gmail-styleunderline">
    <w:name w:val="m_4240400669014671728gmail-styleunderline"/>
    <w:basedOn w:val="DefaultParagraphFont"/>
    <w:rsid w:val="00CE0FA8"/>
  </w:style>
  <w:style w:type="character" w:customStyle="1" w:styleId="tweetinfo-heartstat">
    <w:name w:val="tweetinfo-heartstat"/>
    <w:basedOn w:val="DefaultParagraphFont"/>
    <w:rsid w:val="00CE0FA8"/>
  </w:style>
  <w:style w:type="character" w:customStyle="1" w:styleId="5yl5">
    <w:name w:val="_5yl5"/>
    <w:basedOn w:val="DefaultParagraphFont"/>
    <w:rsid w:val="00CE0FA8"/>
  </w:style>
  <w:style w:type="character" w:customStyle="1" w:styleId="balancedheadline">
    <w:name w:val="balancedheadline"/>
    <w:basedOn w:val="DefaultParagraphFont"/>
    <w:rsid w:val="00CE0FA8"/>
  </w:style>
  <w:style w:type="paragraph" w:customStyle="1" w:styleId="css-xhhu0i">
    <w:name w:val="css-xhhu0i"/>
    <w:basedOn w:val="Normal"/>
    <w:rsid w:val="00CE0FA8"/>
    <w:pPr>
      <w:spacing w:before="100" w:beforeAutospacing="1" w:after="100" w:afterAutospacing="1"/>
    </w:pPr>
    <w:rPr>
      <w:rFonts w:eastAsia="Times New Roman"/>
    </w:rPr>
  </w:style>
  <w:style w:type="paragraph" w:customStyle="1" w:styleId="fellowname">
    <w:name w:val="fellow__name"/>
    <w:basedOn w:val="Normal"/>
    <w:rsid w:val="00CE0FA8"/>
    <w:pPr>
      <w:spacing w:before="100" w:beforeAutospacing="1" w:after="100" w:afterAutospacing="1"/>
    </w:pPr>
    <w:rPr>
      <w:rFonts w:eastAsia="Times New Roman"/>
    </w:rPr>
  </w:style>
  <w:style w:type="character" w:customStyle="1" w:styleId="UnresolvedMention10">
    <w:name w:val="Unresolved Mention10"/>
    <w:basedOn w:val="DefaultParagraphFont"/>
    <w:uiPriority w:val="99"/>
    <w:semiHidden/>
    <w:unhideWhenUsed/>
    <w:rsid w:val="00CE0FA8"/>
    <w:rPr>
      <w:color w:val="605E5C"/>
      <w:shd w:val="clear" w:color="auto" w:fill="E1DFDD"/>
    </w:rPr>
  </w:style>
  <w:style w:type="character" w:customStyle="1" w:styleId="UnresolvedMention100">
    <w:name w:val="Unresolved Mention100"/>
    <w:basedOn w:val="DefaultParagraphFont"/>
    <w:uiPriority w:val="99"/>
    <w:semiHidden/>
    <w:unhideWhenUsed/>
    <w:rsid w:val="00CE0FA8"/>
    <w:rPr>
      <w:color w:val="605E5C"/>
      <w:shd w:val="clear" w:color="auto" w:fill="E1DFDD"/>
    </w:rPr>
  </w:style>
  <w:style w:type="character" w:customStyle="1" w:styleId="UnresolvedMention1000">
    <w:name w:val="Unresolved Mention1000"/>
    <w:basedOn w:val="DefaultParagraphFont"/>
    <w:uiPriority w:val="99"/>
    <w:semiHidden/>
    <w:unhideWhenUsed/>
    <w:rsid w:val="00CE0FA8"/>
    <w:rPr>
      <w:color w:val="605E5C"/>
      <w:shd w:val="clear" w:color="auto" w:fill="E1DFDD"/>
    </w:rPr>
  </w:style>
  <w:style w:type="character" w:customStyle="1" w:styleId="UnresolvedMention10000">
    <w:name w:val="Unresolved Mention10000"/>
    <w:basedOn w:val="DefaultParagraphFont"/>
    <w:uiPriority w:val="99"/>
    <w:semiHidden/>
    <w:unhideWhenUsed/>
    <w:rsid w:val="00CE0FA8"/>
    <w:rPr>
      <w:color w:val="605E5C"/>
      <w:shd w:val="clear" w:color="auto" w:fill="E1DFDD"/>
    </w:rPr>
  </w:style>
  <w:style w:type="character" w:customStyle="1" w:styleId="UnresolvedMention100000">
    <w:name w:val="Unresolved Mention100000"/>
    <w:basedOn w:val="DefaultParagraphFont"/>
    <w:uiPriority w:val="99"/>
    <w:semiHidden/>
    <w:unhideWhenUsed/>
    <w:rsid w:val="00CE0FA8"/>
    <w:rPr>
      <w:color w:val="605E5C"/>
      <w:shd w:val="clear" w:color="auto" w:fill="E1DFDD"/>
    </w:rPr>
  </w:style>
  <w:style w:type="character" w:customStyle="1" w:styleId="UnresolvedMention1000000">
    <w:name w:val="Unresolved Mention1000000"/>
    <w:basedOn w:val="DefaultParagraphFont"/>
    <w:uiPriority w:val="99"/>
    <w:semiHidden/>
    <w:unhideWhenUsed/>
    <w:rsid w:val="00CE0FA8"/>
    <w:rPr>
      <w:color w:val="605E5C"/>
      <w:shd w:val="clear" w:color="auto" w:fill="E1DFDD"/>
    </w:rPr>
  </w:style>
  <w:style w:type="character" w:customStyle="1" w:styleId="UnresolvedMention10000000">
    <w:name w:val="Unresolved Mention10000000"/>
    <w:basedOn w:val="DefaultParagraphFont"/>
    <w:uiPriority w:val="99"/>
    <w:semiHidden/>
    <w:unhideWhenUsed/>
    <w:rsid w:val="00CE0FA8"/>
    <w:rPr>
      <w:color w:val="605E5C"/>
      <w:shd w:val="clear" w:color="auto" w:fill="E1DFDD"/>
    </w:rPr>
  </w:style>
  <w:style w:type="character" w:customStyle="1" w:styleId="UnresolvedMention100000000">
    <w:name w:val="Unresolved Mention100000000"/>
    <w:basedOn w:val="DefaultParagraphFont"/>
    <w:uiPriority w:val="99"/>
    <w:semiHidden/>
    <w:unhideWhenUsed/>
    <w:rsid w:val="00CE0FA8"/>
    <w:rPr>
      <w:color w:val="605E5C"/>
      <w:shd w:val="clear" w:color="auto" w:fill="E1DFDD"/>
    </w:rPr>
  </w:style>
  <w:style w:type="character" w:customStyle="1" w:styleId="UnresolvedMention1000000000">
    <w:name w:val="Unresolved Mention1000000000"/>
    <w:basedOn w:val="DefaultParagraphFont"/>
    <w:uiPriority w:val="99"/>
    <w:semiHidden/>
    <w:unhideWhenUsed/>
    <w:rsid w:val="00CE0FA8"/>
    <w:rPr>
      <w:color w:val="605E5C"/>
      <w:shd w:val="clear" w:color="auto" w:fill="E1DFDD"/>
    </w:rPr>
  </w:style>
  <w:style w:type="character" w:customStyle="1" w:styleId="UnresolvedMention10000000000">
    <w:name w:val="Unresolved Mention10000000000"/>
    <w:basedOn w:val="DefaultParagraphFont"/>
    <w:uiPriority w:val="99"/>
    <w:semiHidden/>
    <w:unhideWhenUsed/>
    <w:rsid w:val="00CE0FA8"/>
    <w:rPr>
      <w:color w:val="605E5C"/>
      <w:shd w:val="clear" w:color="auto" w:fill="E1DFDD"/>
    </w:rPr>
  </w:style>
  <w:style w:type="character" w:customStyle="1" w:styleId="UnresolvedMention100000000000">
    <w:name w:val="Unresolved Mention100000000000"/>
    <w:basedOn w:val="DefaultParagraphFont"/>
    <w:uiPriority w:val="99"/>
    <w:semiHidden/>
    <w:unhideWhenUsed/>
    <w:rsid w:val="00CE0FA8"/>
    <w:rPr>
      <w:color w:val="605E5C"/>
      <w:shd w:val="clear" w:color="auto" w:fill="E1DFDD"/>
    </w:rPr>
  </w:style>
  <w:style w:type="character" w:customStyle="1" w:styleId="m-6639950760076288358gmail-style13ptbold">
    <w:name w:val="m_-6639950760076288358gmail-style13ptbold"/>
    <w:basedOn w:val="DefaultParagraphFont"/>
    <w:rsid w:val="00CE0FA8"/>
  </w:style>
  <w:style w:type="character" w:customStyle="1" w:styleId="m-6639950760076288358gmail-msohyperlink">
    <w:name w:val="m_-6639950760076288358gmail-msohyperlink"/>
    <w:basedOn w:val="DefaultParagraphFont"/>
    <w:rsid w:val="00CE0FA8"/>
  </w:style>
  <w:style w:type="character" w:customStyle="1" w:styleId="m-6639950760076288358gmail-m4841727538114946087gmail-styleunderline">
    <w:name w:val="m_-6639950760076288358gmail-m4841727538114946087gmail-styleunderline"/>
    <w:basedOn w:val="DefaultParagraphFont"/>
    <w:rsid w:val="00CE0FA8"/>
  </w:style>
  <w:style w:type="character" w:customStyle="1" w:styleId="m8998500066486699605gmail-style13ptbold">
    <w:name w:val="m_8998500066486699605gmail-style13ptbold"/>
    <w:basedOn w:val="DefaultParagraphFont"/>
    <w:rsid w:val="00CE0FA8"/>
  </w:style>
  <w:style w:type="character" w:customStyle="1" w:styleId="m8998500066486699605gmail-styleunderline">
    <w:name w:val="m_8998500066486699605gmail-styleunderline"/>
    <w:basedOn w:val="DefaultParagraphFont"/>
    <w:rsid w:val="00CE0FA8"/>
  </w:style>
  <w:style w:type="character" w:customStyle="1" w:styleId="QuoteChar2">
    <w:name w:val="Quote Char2"/>
    <w:basedOn w:val="DefaultParagraphFont"/>
    <w:uiPriority w:val="29"/>
    <w:rsid w:val="00CE0FA8"/>
    <w:rPr>
      <w:rFonts w:ascii="Cambria" w:hAnsi="Cambria" w:cs="Calibri"/>
      <w:i/>
      <w:iCs/>
      <w:color w:val="404040" w:themeColor="text1" w:themeTint="BF"/>
    </w:rPr>
  </w:style>
  <w:style w:type="paragraph" w:customStyle="1" w:styleId="marginright">
    <w:name w:val="margin_right"/>
    <w:basedOn w:val="Normal"/>
    <w:rsid w:val="00CE0FA8"/>
    <w:pPr>
      <w:spacing w:before="100" w:beforeAutospacing="1" w:after="100" w:afterAutospacing="1"/>
      <w:ind w:right="240"/>
    </w:pPr>
    <w:rPr>
      <w:rFonts w:ascii="Avenir LT Std 45 Book" w:eastAsia="Times New Roman" w:hAnsi="Avenir LT Std 45 Book"/>
      <w:lang w:eastAsia="zh-CN"/>
    </w:rPr>
  </w:style>
  <w:style w:type="paragraph" w:customStyle="1" w:styleId="paddingverticalxs">
    <w:name w:val="padding_vertical_xs"/>
    <w:basedOn w:val="Normal"/>
    <w:rsid w:val="00CE0FA8"/>
    <w:pPr>
      <w:spacing w:before="100" w:beforeAutospacing="1" w:after="100" w:afterAutospacing="1"/>
    </w:pPr>
    <w:rPr>
      <w:rFonts w:ascii="Avenir LT Std 45 Book" w:eastAsia="Times New Roman" w:hAnsi="Avenir LT Std 45 Book"/>
      <w:lang w:eastAsia="zh-CN"/>
    </w:rPr>
  </w:style>
  <w:style w:type="paragraph" w:customStyle="1" w:styleId="feeddrivenflexfeaturestory">
    <w:name w:val="feed_driven_flex_feature_story"/>
    <w:basedOn w:val="Normal"/>
    <w:rsid w:val="00CE0FA8"/>
    <w:pPr>
      <w:spacing w:before="100" w:beforeAutospacing="1" w:after="100" w:afterAutospacing="1"/>
    </w:pPr>
    <w:rPr>
      <w:rFonts w:ascii="Avenir LT Std 45 Book" w:eastAsia="Times New Roman" w:hAnsi="Avenir LT Std 45 Book"/>
      <w:lang w:eastAsia="zh-CN"/>
    </w:rPr>
  </w:style>
  <w:style w:type="paragraph" w:customStyle="1" w:styleId="listitem">
    <w:name w:val="list_item"/>
    <w:basedOn w:val="Normal"/>
    <w:rsid w:val="00CE0FA8"/>
    <w:pPr>
      <w:spacing w:before="100" w:beforeAutospacing="1" w:after="100" w:afterAutospacing="1"/>
    </w:pPr>
    <w:rPr>
      <w:rFonts w:ascii="Avenir LT Std 45 Book" w:eastAsia="Times New Roman" w:hAnsi="Avenir LT Std 45 Book"/>
      <w:lang w:eastAsia="zh-CN"/>
    </w:rPr>
  </w:style>
  <w:style w:type="paragraph" w:customStyle="1" w:styleId="latest-news-title1">
    <w:name w:val="latest-news-title1"/>
    <w:basedOn w:val="Normal"/>
    <w:rsid w:val="00CE0FA8"/>
    <w:pPr>
      <w:pBdr>
        <w:bottom w:val="dotted" w:sz="6" w:space="18" w:color="B1B1B1"/>
      </w:pBdr>
      <w:spacing w:after="360"/>
      <w:jc w:val="center"/>
    </w:pPr>
    <w:rPr>
      <w:rFonts w:ascii="Lora" w:eastAsia="Times New Roman" w:hAnsi="Lora"/>
      <w:b/>
      <w:bCs/>
      <w:color w:val="E23E21"/>
      <w:sz w:val="30"/>
      <w:szCs w:val="30"/>
      <w:lang w:eastAsia="zh-CN"/>
    </w:rPr>
  </w:style>
  <w:style w:type="character" w:customStyle="1" w:styleId="paddingrightxxs--desktop">
    <w:name w:val="padding_right_xxs--desktop"/>
    <w:basedOn w:val="DefaultParagraphFont"/>
    <w:rsid w:val="00CE0FA8"/>
  </w:style>
  <w:style w:type="character" w:customStyle="1" w:styleId="paddingrightxxs1">
    <w:name w:val="padding_right_xxs1"/>
    <w:basedOn w:val="DefaultParagraphFont"/>
    <w:rsid w:val="00CE0FA8"/>
  </w:style>
  <w:style w:type="character" w:customStyle="1" w:styleId="nowrap1">
    <w:name w:val="nowrap1"/>
    <w:basedOn w:val="DefaultParagraphFont"/>
    <w:rsid w:val="00CE0FA8"/>
  </w:style>
  <w:style w:type="paragraph" w:customStyle="1" w:styleId="item">
    <w:name w:val="item"/>
    <w:basedOn w:val="Normal"/>
    <w:rsid w:val="00CE0FA8"/>
    <w:pPr>
      <w:spacing w:before="100" w:beforeAutospacing="1" w:after="100" w:afterAutospacing="1"/>
    </w:pPr>
    <w:rPr>
      <w:rFonts w:ascii="Avenir LT Std 45 Book" w:eastAsia="Times New Roman" w:hAnsi="Avenir LT Std 45 Book"/>
      <w:lang w:eastAsia="zh-CN"/>
    </w:rPr>
  </w:style>
  <w:style w:type="character" w:customStyle="1" w:styleId="articlebyline1">
    <w:name w:val="article_byline1"/>
    <w:basedOn w:val="DefaultParagraphFont"/>
    <w:rsid w:val="00CE0FA8"/>
    <w:rPr>
      <w:rFonts w:ascii="Lora" w:hAnsi="Lora" w:hint="default"/>
      <w:i/>
      <w:iCs/>
      <w:color w:val="000000"/>
      <w:sz w:val="30"/>
      <w:szCs w:val="30"/>
    </w:rPr>
  </w:style>
  <w:style w:type="character" w:customStyle="1" w:styleId="italic1">
    <w:name w:val="italic1"/>
    <w:basedOn w:val="DefaultParagraphFont"/>
    <w:rsid w:val="00CE0FA8"/>
    <w:rPr>
      <w:i/>
      <w:iCs/>
    </w:rPr>
  </w:style>
  <w:style w:type="character" w:customStyle="1" w:styleId="articleimagecredit2">
    <w:name w:val="article_image_credit2"/>
    <w:basedOn w:val="DefaultParagraphFont"/>
    <w:rsid w:val="00CE0FA8"/>
    <w:rPr>
      <w:rFonts w:ascii="Lora" w:hAnsi="Lora" w:hint="default"/>
      <w:i/>
      <w:iCs/>
      <w:sz w:val="24"/>
      <w:szCs w:val="24"/>
    </w:rPr>
  </w:style>
  <w:style w:type="character" w:customStyle="1" w:styleId="articlesponsored2">
    <w:name w:val="article_sponsored2"/>
    <w:basedOn w:val="DefaultParagraphFont"/>
    <w:rsid w:val="00CE0FA8"/>
    <w:rPr>
      <w:rFonts w:ascii="Lora" w:hAnsi="Lora" w:hint="default"/>
      <w:b w:val="0"/>
      <w:bCs w:val="0"/>
      <w:caps w:val="0"/>
      <w:color w:val="FFFFFF"/>
      <w:sz w:val="24"/>
      <w:szCs w:val="24"/>
      <w:shd w:val="clear" w:color="auto" w:fill="373B40"/>
    </w:rPr>
  </w:style>
  <w:style w:type="paragraph" w:customStyle="1" w:styleId="flex-chain-item">
    <w:name w:val="flex-chain-item"/>
    <w:basedOn w:val="Normal"/>
    <w:rsid w:val="00CE0FA8"/>
    <w:pPr>
      <w:spacing w:before="100" w:beforeAutospacing="1" w:after="100" w:afterAutospacing="1"/>
    </w:pPr>
    <w:rPr>
      <w:rFonts w:ascii="Avenir LT Std 45 Book" w:eastAsia="Times New Roman" w:hAnsi="Avenir LT Std 45 Book"/>
      <w:lang w:eastAsia="zh-CN"/>
    </w:rPr>
  </w:style>
  <w:style w:type="paragraph" w:customStyle="1" w:styleId="marginbottomsm1">
    <w:name w:val="margin_bottom_sm1"/>
    <w:basedOn w:val="Normal"/>
    <w:rsid w:val="00CE0FA8"/>
    <w:pPr>
      <w:spacing w:after="180"/>
    </w:pPr>
    <w:rPr>
      <w:rFonts w:ascii="Lora" w:eastAsia="Times New Roman" w:hAnsi="Lora"/>
      <w:szCs w:val="20"/>
      <w:lang w:eastAsia="zh-CN"/>
    </w:rPr>
  </w:style>
  <w:style w:type="paragraph" w:customStyle="1" w:styleId="marginbottomxl1">
    <w:name w:val="margin_bottom_xl1"/>
    <w:basedOn w:val="Normal"/>
    <w:rsid w:val="00CE0FA8"/>
    <w:pPr>
      <w:spacing w:after="540"/>
    </w:pPr>
    <w:rPr>
      <w:rFonts w:ascii="Lora" w:eastAsia="Times New Roman" w:hAnsi="Lora"/>
      <w:szCs w:val="20"/>
      <w:lang w:eastAsia="zh-CN"/>
    </w:rPr>
  </w:style>
  <w:style w:type="paragraph" w:customStyle="1" w:styleId="jsx-671803276">
    <w:name w:val="jsx-671803276"/>
    <w:basedOn w:val="Normal"/>
    <w:rsid w:val="00CE0FA8"/>
    <w:pPr>
      <w:spacing w:before="100" w:beforeAutospacing="1" w:after="100" w:afterAutospacing="1"/>
    </w:pPr>
    <w:rPr>
      <w:rFonts w:ascii="Avenir LT Std 45 Book" w:eastAsia="Times New Roman" w:hAnsi="Avenir LT Std 45 Book"/>
      <w:lang w:eastAsia="zh-CN"/>
    </w:rPr>
  </w:style>
  <w:style w:type="character" w:customStyle="1" w:styleId="jsx-6718032761">
    <w:name w:val="jsx-6718032761"/>
    <w:basedOn w:val="DefaultParagraphFont"/>
    <w:rsid w:val="00CE0FA8"/>
  </w:style>
  <w:style w:type="character" w:customStyle="1" w:styleId="uwnk-">
    <w:name w:val="uwnk-"/>
    <w:basedOn w:val="DefaultParagraphFont"/>
    <w:rsid w:val="00CE0FA8"/>
  </w:style>
  <w:style w:type="character" w:customStyle="1" w:styleId="c-messagebody">
    <w:name w:val="c-message__body"/>
    <w:basedOn w:val="DefaultParagraphFont"/>
    <w:rsid w:val="00CE0FA8"/>
  </w:style>
  <w:style w:type="paragraph" w:customStyle="1" w:styleId="StyleHeading4TagBigcardbodysmalltextNormalTagheading2H">
    <w:name w:val="Style Heading 4TagBig cardbodysmall textNormal Tagheading 2H..."/>
    <w:basedOn w:val="Heading4"/>
    <w:rsid w:val="00CE0FA8"/>
    <w:rPr>
      <w:iCs w:val="0"/>
    </w:rPr>
  </w:style>
  <w:style w:type="character" w:customStyle="1" w:styleId="hed-heading">
    <w:name w:val="hed-heading"/>
    <w:basedOn w:val="DefaultParagraphFont"/>
    <w:rsid w:val="00CE0FA8"/>
  </w:style>
  <w:style w:type="table" w:customStyle="1" w:styleId="TableGrid0">
    <w:name w:val="TableGrid"/>
    <w:rsid w:val="00CE0FA8"/>
    <w:pPr>
      <w:spacing w:after="0" w:line="240" w:lineRule="auto"/>
    </w:pPr>
    <w:rPr>
      <w:rFonts w:eastAsiaTheme="minorEastAsia"/>
    </w:rPr>
    <w:tblPr>
      <w:tblCellMar>
        <w:top w:w="0" w:type="dxa"/>
        <w:left w:w="0" w:type="dxa"/>
        <w:bottom w:w="0" w:type="dxa"/>
        <w:right w:w="0" w:type="dxa"/>
      </w:tblCellMar>
    </w:tblPr>
  </w:style>
  <w:style w:type="paragraph" w:customStyle="1" w:styleId="taboola--heading">
    <w:name w:val="taboola--heading"/>
    <w:basedOn w:val="Normal"/>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video-label">
    <w:name w:val="video-label"/>
    <w:basedOn w:val="DefaultParagraphFont"/>
    <w:rsid w:val="00CE0FA8"/>
  </w:style>
  <w:style w:type="character" w:customStyle="1" w:styleId="branding">
    <w:name w:val="branding"/>
    <w:basedOn w:val="DefaultParagraphFont"/>
    <w:rsid w:val="00CE0FA8"/>
  </w:style>
  <w:style w:type="paragraph" w:customStyle="1" w:styleId="fp-trending-content">
    <w:name w:val="fp-trending-content"/>
    <w:basedOn w:val="Normal"/>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menu-item">
    <w:name w:val="menu-item"/>
    <w:basedOn w:val="Normal"/>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texte">
    <w:name w:val="texte"/>
    <w:basedOn w:val="Normal"/>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quotations">
    <w:name w:val="quotations"/>
    <w:basedOn w:val="Normal"/>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familyname">
    <w:name w:val="familyname"/>
    <w:basedOn w:val="DefaultParagraphFont"/>
    <w:rsid w:val="00CE0FA8"/>
  </w:style>
  <w:style w:type="paragraph" w:customStyle="1" w:styleId="header-menu-item">
    <w:name w:val="header-menu-item"/>
    <w:basedOn w:val="Normal"/>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subscribe--long">
    <w:name w:val="subscribe--long"/>
    <w:basedOn w:val="DefaultParagraphFont"/>
    <w:rsid w:val="00CE0FA8"/>
  </w:style>
  <w:style w:type="paragraph" w:customStyle="1" w:styleId="header-alt-title">
    <w:name w:val="header-alt-title"/>
    <w:basedOn w:val="Normal"/>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department-title">
    <w:name w:val="department-title"/>
    <w:basedOn w:val="DefaultParagraphFont"/>
    <w:rsid w:val="00CE0FA8"/>
  </w:style>
  <w:style w:type="character" w:customStyle="1" w:styleId="header-alt-titledesktop">
    <w:name w:val="header-alt-title__desktop"/>
    <w:basedOn w:val="DefaultParagraphFont"/>
    <w:rsid w:val="00CE0FA8"/>
  </w:style>
  <w:style w:type="character" w:customStyle="1" w:styleId="share-title">
    <w:name w:val="share-title"/>
    <w:basedOn w:val="DefaultParagraphFont"/>
    <w:rsid w:val="00CE0FA8"/>
  </w:style>
  <w:style w:type="character" w:customStyle="1" w:styleId="pre">
    <w:name w:val="pre"/>
    <w:basedOn w:val="DefaultParagraphFont"/>
    <w:rsid w:val="00CE0FA8"/>
  </w:style>
  <w:style w:type="character" w:customStyle="1" w:styleId="teads-ui-components-credits-colored">
    <w:name w:val="teads-ui-components-credits-colored"/>
    <w:basedOn w:val="DefaultParagraphFont"/>
    <w:rsid w:val="00CE0FA8"/>
  </w:style>
  <w:style w:type="paragraph" w:customStyle="1" w:styleId="component-root-0-2-61">
    <w:name w:val="component-root-0-2-61"/>
    <w:basedOn w:val="Normal"/>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relatedstory-0-2-65">
    <w:name w:val="relatedstory-0-2-65"/>
    <w:basedOn w:val="Normal"/>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title-0-2-68">
    <w:name w:val="title-0-2-68"/>
    <w:basedOn w:val="DefaultParagraphFont"/>
    <w:rsid w:val="00CE0FA8"/>
  </w:style>
  <w:style w:type="character" w:customStyle="1" w:styleId="css-1ecljvk-styledfigurecopyright">
    <w:name w:val="css-1ecljvk-styledfigurecopyright"/>
    <w:basedOn w:val="DefaultParagraphFont"/>
    <w:rsid w:val="00CE0FA8"/>
  </w:style>
  <w:style w:type="character" w:customStyle="1" w:styleId="css-178wc68-visuallyhidden">
    <w:name w:val="css-178wc68-visuallyhidden"/>
    <w:basedOn w:val="DefaultParagraphFont"/>
    <w:rsid w:val="00CE0FA8"/>
  </w:style>
  <w:style w:type="paragraph" w:customStyle="1" w:styleId="paragraph-paragraph-2bgue">
    <w:name w:val="paragraph-paragraph-2bgue"/>
    <w:basedOn w:val="Normal"/>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textlabeltext-label3ocvw">
    <w:name w:val="textlabel__text-label___3ocvw"/>
    <w:basedOn w:val="Normal"/>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jr">
    <w:name w:val="jr"/>
    <w:basedOn w:val="Normal"/>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eu">
    <w:name w:val="eu"/>
    <w:basedOn w:val="DefaultParagraphFont"/>
    <w:rsid w:val="00CE0FA8"/>
  </w:style>
  <w:style w:type="paragraph" w:customStyle="1" w:styleId="rd">
    <w:name w:val="rd"/>
    <w:basedOn w:val="Normal"/>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rg">
    <w:name w:val="rg"/>
    <w:basedOn w:val="DefaultParagraphFont"/>
    <w:rsid w:val="00CE0FA8"/>
  </w:style>
  <w:style w:type="character" w:customStyle="1" w:styleId="dk">
    <w:name w:val="dk"/>
    <w:basedOn w:val="DefaultParagraphFont"/>
    <w:rsid w:val="00CE0FA8"/>
  </w:style>
  <w:style w:type="character" w:customStyle="1" w:styleId="bm">
    <w:name w:val="bm"/>
    <w:basedOn w:val="DefaultParagraphFont"/>
    <w:rsid w:val="00CE0FA8"/>
  </w:style>
  <w:style w:type="character" w:customStyle="1" w:styleId="bd">
    <w:name w:val="bd"/>
    <w:basedOn w:val="DefaultParagraphFont"/>
    <w:rsid w:val="00CE0FA8"/>
  </w:style>
  <w:style w:type="character" w:customStyle="1" w:styleId="off-screen">
    <w:name w:val="off-screen"/>
    <w:basedOn w:val="DefaultParagraphFont"/>
    <w:rsid w:val="00CE0FA8"/>
  </w:style>
  <w:style w:type="character" w:customStyle="1" w:styleId="story-image-copyright">
    <w:name w:val="story-image-copyright"/>
    <w:basedOn w:val="DefaultParagraphFont"/>
    <w:rsid w:val="00CE0FA8"/>
  </w:style>
  <w:style w:type="character" w:customStyle="1" w:styleId="media-captiontext">
    <w:name w:val="media-caption__text"/>
    <w:basedOn w:val="DefaultParagraphFont"/>
    <w:rsid w:val="00CE0FA8"/>
  </w:style>
  <w:style w:type="paragraph" w:customStyle="1" w:styleId="componentseditorialsubtitle-s4q8aoa-5">
    <w:name w:val="components__editorialsubtitle-s4q8aoa-5"/>
    <w:basedOn w:val="Normal"/>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quotetweet-text">
    <w:name w:val="quotetweet-text"/>
    <w:basedOn w:val="Normal"/>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button-text">
    <w:name w:val="button-text"/>
    <w:basedOn w:val="DefaultParagraphFont"/>
    <w:rsid w:val="00CE0FA8"/>
  </w:style>
  <w:style w:type="paragraph" w:customStyle="1" w:styleId="essay">
    <w:name w:val="essay"/>
    <w:basedOn w:val="Normal"/>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title3">
    <w:name w:val="title3"/>
    <w:basedOn w:val="DefaultParagraphFont"/>
    <w:rsid w:val="00CE0FA8"/>
  </w:style>
  <w:style w:type="character" w:customStyle="1" w:styleId="pulsename">
    <w:name w:val="pulsename"/>
    <w:basedOn w:val="DefaultParagraphFont"/>
    <w:rsid w:val="00CE0FA8"/>
  </w:style>
  <w:style w:type="character" w:customStyle="1" w:styleId="pulsetxt">
    <w:name w:val="pulsetxt"/>
    <w:basedOn w:val="DefaultParagraphFont"/>
    <w:rsid w:val="00CE0FA8"/>
  </w:style>
  <w:style w:type="paragraph" w:customStyle="1" w:styleId="ad">
    <w:name w:val="["/>
    <w:basedOn w:val="Normal"/>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css-exrw3m">
    <w:name w:val="css-exrw3m"/>
    <w:basedOn w:val="Normal"/>
    <w:qFormat/>
    <w:rsid w:val="00CE0FA8"/>
    <w:pPr>
      <w:spacing w:before="100" w:beforeAutospacing="1" w:after="100" w:afterAutospacing="1" w:line="240" w:lineRule="auto"/>
    </w:pPr>
    <w:rPr>
      <w:rFonts w:ascii="Times New Roman" w:eastAsia="Times New Roman" w:hAnsi="Times New Roman" w:cs="Times New Roman"/>
      <w:sz w:val="24"/>
    </w:rPr>
  </w:style>
  <w:style w:type="paragraph" w:customStyle="1" w:styleId="css-utmy9y">
    <w:name w:val="css-utmy9y"/>
    <w:basedOn w:val="Normal"/>
    <w:qFormat/>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css-1dv1kvn">
    <w:name w:val="css-1dv1kvn"/>
    <w:basedOn w:val="DefaultParagraphFont"/>
    <w:rsid w:val="00CE0FA8"/>
  </w:style>
  <w:style w:type="paragraph" w:customStyle="1" w:styleId="css-8hvvyd">
    <w:name w:val="css-8hvvyd"/>
    <w:basedOn w:val="Normal"/>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duration-m-1pwctusc">
    <w:name w:val="duration-m-1pwctusc"/>
    <w:basedOn w:val="DefaultParagraphFont"/>
    <w:rsid w:val="00CE0FA8"/>
  </w:style>
  <w:style w:type="character" w:customStyle="1" w:styleId="headline-m-3cdthtmw">
    <w:name w:val="headline-m-3cdthtmw"/>
    <w:basedOn w:val="DefaultParagraphFont"/>
    <w:rsid w:val="00CE0FA8"/>
  </w:style>
  <w:style w:type="character" w:customStyle="1" w:styleId="emkp2hg2">
    <w:name w:val="emkp2hg2"/>
    <w:basedOn w:val="DefaultParagraphFont"/>
    <w:rsid w:val="00CE0FA8"/>
  </w:style>
  <w:style w:type="character" w:customStyle="1" w:styleId="css-59o34k">
    <w:name w:val="css-59o34k"/>
    <w:basedOn w:val="DefaultParagraphFont"/>
    <w:rsid w:val="00CE0FA8"/>
  </w:style>
  <w:style w:type="character" w:customStyle="1" w:styleId="c-messageeditedlabel">
    <w:name w:val="c-message__edited_label"/>
    <w:basedOn w:val="DefaultParagraphFont"/>
    <w:rsid w:val="00CE0FA8"/>
  </w:style>
  <w:style w:type="character" w:customStyle="1" w:styleId="m-7691805453210505594gmail-style13ptbold">
    <w:name w:val="m_-7691805453210505594gmail-style13ptbold"/>
    <w:basedOn w:val="DefaultParagraphFont"/>
    <w:rsid w:val="00CE0FA8"/>
  </w:style>
  <w:style w:type="character" w:customStyle="1" w:styleId="m-7691805453210505594gmail-styleunderline">
    <w:name w:val="m_-7691805453210505594gmail-styleunderline"/>
    <w:basedOn w:val="DefaultParagraphFont"/>
    <w:rsid w:val="00CE0FA8"/>
  </w:style>
  <w:style w:type="paragraph" w:customStyle="1" w:styleId="CommentText1">
    <w:name w:val="Comment Text1"/>
    <w:basedOn w:val="Normal"/>
    <w:next w:val="CommentText"/>
    <w:uiPriority w:val="99"/>
    <w:unhideWhenUsed/>
    <w:rsid w:val="00CE0FA8"/>
    <w:rPr>
      <w:rFonts w:ascii="Georgia" w:hAnsi="Georgia" w:cs="Times New Roman"/>
      <w:sz w:val="20"/>
      <w:szCs w:val="20"/>
    </w:rPr>
  </w:style>
  <w:style w:type="paragraph" w:customStyle="1" w:styleId="CommentSubject1">
    <w:name w:val="Comment Subject1"/>
    <w:basedOn w:val="CommentText"/>
    <w:next w:val="CommentText"/>
    <w:uiPriority w:val="99"/>
    <w:unhideWhenUsed/>
    <w:rsid w:val="00CE0FA8"/>
    <w:rPr>
      <w:rFonts w:ascii="Arial Narrow" w:eastAsia="Calibri" w:hAnsi="Arial Narrow" w:cs="Arial"/>
      <w:color w:val="000000"/>
      <w:sz w:val="16"/>
    </w:rPr>
  </w:style>
  <w:style w:type="paragraph" w:customStyle="1" w:styleId="NormalWebChar1CharCharCharCharCharChar1">
    <w:name w:val="Normal (Web) Char1 Char Char Char Char Char Char1"/>
    <w:basedOn w:val="Normal"/>
    <w:next w:val="NormalWeb"/>
    <w:uiPriority w:val="99"/>
    <w:unhideWhenUsed/>
    <w:qFormat/>
    <w:rsid w:val="00CE0FA8"/>
    <w:pPr>
      <w:spacing w:before="100" w:beforeAutospacing="1" w:after="100" w:afterAutospacing="1"/>
    </w:pPr>
    <w:rPr>
      <w:rFonts w:ascii="Georgia" w:hAnsi="Georgia" w:cs="Times New Roman"/>
      <w:sz w:val="24"/>
      <w:lang w:eastAsia="zh-CN"/>
    </w:rPr>
  </w:style>
  <w:style w:type="character" w:customStyle="1" w:styleId="Style10ptBoldSmallcaps">
    <w:name w:val="Style 10 pt Bold Small caps"/>
    <w:basedOn w:val="DefaultParagraphFont"/>
    <w:rsid w:val="00CE0FA8"/>
    <w:rPr>
      <w:b/>
      <w:bCs/>
      <w:smallCaps/>
      <w:sz w:val="20"/>
    </w:rPr>
  </w:style>
  <w:style w:type="paragraph" w:customStyle="1" w:styleId="DebateCitation">
    <w:name w:val="Debate Citation"/>
    <w:basedOn w:val="Normal"/>
    <w:autoRedefine/>
    <w:rsid w:val="00CE0FA8"/>
    <w:rPr>
      <w:rFonts w:ascii="Georgia" w:hAnsi="Georgia" w:cs="Times New Roman"/>
      <w:szCs w:val="16"/>
    </w:rPr>
  </w:style>
  <w:style w:type="paragraph" w:customStyle="1" w:styleId="CommentText2">
    <w:name w:val="Comment Text2"/>
    <w:basedOn w:val="Normal"/>
    <w:next w:val="CommentText"/>
    <w:uiPriority w:val="99"/>
    <w:semiHidden/>
    <w:unhideWhenUsed/>
    <w:rsid w:val="00CE0FA8"/>
    <w:rPr>
      <w:rFonts w:ascii="Georgia" w:hAnsi="Georgia"/>
      <w:sz w:val="20"/>
      <w:szCs w:val="20"/>
    </w:rPr>
  </w:style>
  <w:style w:type="character" w:customStyle="1" w:styleId="CommentTextChar2">
    <w:name w:val="Comment Text Char2"/>
    <w:basedOn w:val="DefaultParagraphFont"/>
    <w:uiPriority w:val="99"/>
    <w:rsid w:val="00CE0FA8"/>
    <w:rPr>
      <w:rFonts w:ascii="Arial" w:eastAsia="Cambria" w:hAnsi="Arial" w:cs="Arial"/>
      <w:sz w:val="20"/>
      <w:szCs w:val="20"/>
    </w:rPr>
  </w:style>
  <w:style w:type="character" w:customStyle="1" w:styleId="CommentTextChar3">
    <w:name w:val="Comment Text Char3"/>
    <w:basedOn w:val="DefaultParagraphFont"/>
    <w:uiPriority w:val="99"/>
    <w:rsid w:val="00CE0FA8"/>
    <w:rPr>
      <w:rFonts w:cs="Arial"/>
      <w:sz w:val="20"/>
      <w:szCs w:val="20"/>
    </w:rPr>
  </w:style>
  <w:style w:type="character" w:customStyle="1" w:styleId="CommentSubjectChar2">
    <w:name w:val="Comment Subject Char2"/>
    <w:basedOn w:val="CommentTextChar3"/>
    <w:uiPriority w:val="99"/>
    <w:semiHidden/>
    <w:rsid w:val="00CE0FA8"/>
    <w:rPr>
      <w:rFonts w:cs="Arial"/>
      <w:b/>
      <w:bCs/>
      <w:sz w:val="20"/>
      <w:szCs w:val="20"/>
    </w:rPr>
  </w:style>
  <w:style w:type="paragraph" w:customStyle="1" w:styleId="BodyText220">
    <w:name w:val="Body Text 22"/>
    <w:basedOn w:val="Normal"/>
    <w:next w:val="BodyText2"/>
    <w:semiHidden/>
    <w:unhideWhenUsed/>
    <w:rsid w:val="00CE0FA8"/>
    <w:pPr>
      <w:spacing w:after="120" w:line="480" w:lineRule="auto"/>
    </w:pPr>
    <w:rPr>
      <w:rFonts w:ascii="Cambria" w:eastAsia="MS Mincho" w:hAnsi="Cambria" w:cs="Times New Roman"/>
      <w:sz w:val="24"/>
    </w:rPr>
  </w:style>
  <w:style w:type="character" w:customStyle="1" w:styleId="BodyText2Char3">
    <w:name w:val="Body Text 2 Char3"/>
    <w:basedOn w:val="DefaultParagraphFont"/>
    <w:uiPriority w:val="99"/>
    <w:semiHidden/>
    <w:rsid w:val="00CE0FA8"/>
    <w:rPr>
      <w:rFonts w:cs="Arial"/>
    </w:rPr>
  </w:style>
  <w:style w:type="paragraph" w:customStyle="1" w:styleId="BalloonText1">
    <w:name w:val="Balloon Text1"/>
    <w:basedOn w:val="Normal"/>
    <w:next w:val="BalloonText"/>
    <w:uiPriority w:val="99"/>
    <w:unhideWhenUsed/>
    <w:rsid w:val="00CE0FA8"/>
    <w:rPr>
      <w:rFonts w:ascii="Segoe UI" w:hAnsi="Segoe UI" w:cs="Segoe UI"/>
      <w:sz w:val="18"/>
      <w:szCs w:val="18"/>
    </w:rPr>
  </w:style>
  <w:style w:type="character" w:customStyle="1" w:styleId="regarticletext1">
    <w:name w:val="regarticletext1"/>
    <w:basedOn w:val="DefaultParagraphFont"/>
    <w:rsid w:val="00CE0FA8"/>
    <w:rPr>
      <w:rFonts w:ascii="Arial" w:hAnsi="Arial" w:cs="Arial" w:hint="default"/>
      <w:color w:val="000000"/>
      <w:sz w:val="18"/>
      <w:szCs w:val="18"/>
    </w:rPr>
  </w:style>
  <w:style w:type="paragraph" w:customStyle="1" w:styleId="zn-bodyparagraph">
    <w:name w:val="zn-body__paragraph"/>
    <w:basedOn w:val="Normal"/>
    <w:qFormat/>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elstoryelementheader">
    <w:name w:val="el__storyelement__header"/>
    <w:basedOn w:val="DefaultParagraphFont"/>
    <w:rsid w:val="00CE0FA8"/>
  </w:style>
  <w:style w:type="paragraph" w:customStyle="1" w:styleId="gntarbp">
    <w:name w:val="gnt_ar_b_p"/>
    <w:basedOn w:val="Normal"/>
    <w:rsid w:val="00CE0FA8"/>
    <w:pPr>
      <w:spacing w:before="100" w:beforeAutospacing="1" w:after="100" w:afterAutospacing="1" w:line="240" w:lineRule="auto"/>
    </w:pPr>
    <w:rPr>
      <w:rFonts w:ascii="Times New Roman" w:eastAsia="Times New Roman" w:hAnsi="Times New Roman" w:cs="Times New Roman"/>
      <w:sz w:val="24"/>
    </w:rPr>
  </w:style>
  <w:style w:type="character" w:customStyle="1" w:styleId="dem">
    <w:name w:val="dem"/>
    <w:basedOn w:val="DefaultParagraphFont"/>
    <w:rsid w:val="00CE0FA8"/>
  </w:style>
  <w:style w:type="character" w:customStyle="1" w:styleId="rep">
    <w:name w:val="rep"/>
    <w:basedOn w:val="DefaultParagraphFont"/>
    <w:rsid w:val="00CE0FA8"/>
  </w:style>
  <w:style w:type="paragraph" w:customStyle="1" w:styleId="Tag10">
    <w:name w:val="Tag1"/>
    <w:basedOn w:val="Normal"/>
    <w:next w:val="Normal"/>
    <w:uiPriority w:val="4"/>
    <w:qFormat/>
    <w:rsid w:val="00CE0FA8"/>
    <w:pPr>
      <w:keepNext/>
      <w:keepLines/>
      <w:spacing w:before="200"/>
      <w:outlineLvl w:val="3"/>
    </w:pPr>
    <w:rPr>
      <w:rFonts w:eastAsia="Times New Roman"/>
      <w:b/>
      <w:bCs/>
      <w:iCs/>
      <w:sz w:val="26"/>
    </w:rPr>
  </w:style>
  <w:style w:type="paragraph" w:customStyle="1" w:styleId="Heading81">
    <w:name w:val="Heading 81"/>
    <w:basedOn w:val="Normal"/>
    <w:next w:val="Normal"/>
    <w:unhideWhenUsed/>
    <w:qFormat/>
    <w:rsid w:val="00CE0FA8"/>
    <w:pPr>
      <w:keepNext/>
      <w:keepLines/>
      <w:spacing w:before="40"/>
      <w:outlineLvl w:val="7"/>
    </w:pPr>
    <w:rPr>
      <w:rFonts w:ascii="Calibri Light" w:eastAsia="Times New Roman" w:hAnsi="Calibri Light" w:cs="Times New Roman"/>
      <w:color w:val="272727"/>
      <w:sz w:val="21"/>
      <w:szCs w:val="21"/>
    </w:rPr>
  </w:style>
  <w:style w:type="paragraph" w:customStyle="1" w:styleId="StyleSmallTimesNewRoman11ptBoldThickunderlineBorder1">
    <w:name w:val="Style Small + Times New Roman 11 pt Bold Thick underline Border...1"/>
    <w:link w:val="StyleSmallTimesNewRoman11ptBoldThickunderlineBorder1Char"/>
    <w:qFormat/>
    <w:rsid w:val="00CE0FA8"/>
    <w:rPr>
      <w:rFonts w:eastAsia="Times New Roman"/>
      <w:b/>
      <w:bCs/>
      <w:szCs w:val="24"/>
      <w:u w:val="thick"/>
      <w:bdr w:val="single" w:sz="4" w:space="0" w:color="auto"/>
    </w:rPr>
  </w:style>
  <w:style w:type="character" w:customStyle="1" w:styleId="StyleSmallTimesNewRoman11ptBoldThickunderlineBorder1Char">
    <w:name w:val="Style Small + Times New Roman 11 pt Bold Thick underline Border...1 Char"/>
    <w:link w:val="StyleSmallTimesNewRoman11ptBoldThickunderlineBorder1"/>
    <w:rsid w:val="00CE0FA8"/>
    <w:rPr>
      <w:rFonts w:eastAsia="Times New Roman"/>
      <w:b/>
      <w:bCs/>
      <w:szCs w:val="24"/>
      <w:u w:val="thick"/>
      <w:bdr w:val="single" w:sz="4" w:space="0" w:color="auto"/>
    </w:rPr>
  </w:style>
  <w:style w:type="paragraph" w:customStyle="1" w:styleId="StyleSmallTimesNewRoman11ptBoldThickunderline">
    <w:name w:val="Style Small + Times New Roman 11 pt Bold Thick underline"/>
    <w:link w:val="StyleSmallTimesNewRoman11ptBoldThickunderlineChar"/>
    <w:qFormat/>
    <w:rsid w:val="00CE0FA8"/>
    <w:rPr>
      <w:rFonts w:eastAsia="Times New Roman"/>
      <w:b/>
      <w:bCs/>
      <w:szCs w:val="24"/>
      <w:u w:val="thick"/>
    </w:rPr>
  </w:style>
  <w:style w:type="character" w:customStyle="1" w:styleId="StyleSmallTimesNewRoman11ptBoldThickunderlineChar">
    <w:name w:val="Style Small + Times New Roman 11 pt Bold Thick underline Char"/>
    <w:link w:val="StyleSmallTimesNewRoman11ptBoldThickunderline"/>
    <w:rsid w:val="00CE0FA8"/>
    <w:rPr>
      <w:rFonts w:eastAsia="Times New Roman"/>
      <w:b/>
      <w:bCs/>
      <w:szCs w:val="24"/>
      <w:u w:val="thick"/>
    </w:rPr>
  </w:style>
  <w:style w:type="paragraph" w:customStyle="1" w:styleId="StyleSmallTimesNewRoman11pt">
    <w:name w:val="Style Small + Times New Roman 11 pt"/>
    <w:link w:val="StyleSmallTimesNewRoman11ptChar"/>
    <w:qFormat/>
    <w:rsid w:val="00CE0FA8"/>
    <w:rPr>
      <w:rFonts w:eastAsia="Times New Roman"/>
      <w:szCs w:val="24"/>
    </w:rPr>
  </w:style>
  <w:style w:type="character" w:customStyle="1" w:styleId="StyleSmallTimesNewRoman11ptChar">
    <w:name w:val="Style Small + Times New Roman 11 pt Char"/>
    <w:basedOn w:val="DefaultParagraphFont"/>
    <w:link w:val="StyleSmallTimesNewRoman11pt"/>
    <w:rsid w:val="00CE0FA8"/>
    <w:rPr>
      <w:rFonts w:eastAsia="Times New Roman"/>
      <w:szCs w:val="24"/>
    </w:rPr>
  </w:style>
  <w:style w:type="paragraph" w:customStyle="1" w:styleId="StyleSmallTimesNewRoman11ptThickunderline">
    <w:name w:val="Style Small + Times New Roman 11 pt Thick underline"/>
    <w:link w:val="StyleSmallTimesNewRoman11ptThickunderlineChar"/>
    <w:qFormat/>
    <w:rsid w:val="00CE0FA8"/>
    <w:rPr>
      <w:rFonts w:eastAsia="Times New Roman"/>
      <w:szCs w:val="24"/>
      <w:u w:val="thick"/>
    </w:rPr>
  </w:style>
  <w:style w:type="character" w:customStyle="1" w:styleId="StyleSmallTimesNewRoman11ptThickunderlineChar">
    <w:name w:val="Style Small + Times New Roman 11 pt Thick underline Char"/>
    <w:link w:val="StyleSmallTimesNewRoman11ptThickunderline"/>
    <w:rsid w:val="00CE0FA8"/>
    <w:rPr>
      <w:rFonts w:eastAsia="Times New Roman"/>
      <w:szCs w:val="24"/>
      <w:u w:val="thick"/>
    </w:rPr>
  </w:style>
  <w:style w:type="paragraph" w:customStyle="1" w:styleId="BlockHeading10">
    <w:name w:val="Block Heading1"/>
    <w:basedOn w:val="Normal"/>
    <w:next w:val="Normal"/>
    <w:uiPriority w:val="6"/>
    <w:qFormat/>
    <w:rsid w:val="00CE0FA8"/>
    <w:pPr>
      <w:pBdr>
        <w:bottom w:val="single" w:sz="8" w:space="4" w:color="4F81BD"/>
      </w:pBdr>
      <w:spacing w:after="300"/>
      <w:contextualSpacing/>
    </w:pPr>
    <w:rPr>
      <w:bCs/>
      <w:u w:val="single"/>
    </w:rPr>
  </w:style>
  <w:style w:type="paragraph" w:customStyle="1" w:styleId="article-text">
    <w:name w:val="article-text"/>
    <w:basedOn w:val="Normal"/>
    <w:qFormat/>
    <w:rsid w:val="00CE0FA8"/>
    <w:pPr>
      <w:spacing w:before="100" w:beforeAutospacing="1" w:after="100" w:afterAutospacing="1"/>
    </w:pPr>
    <w:rPr>
      <w:rFonts w:eastAsia="Times New Roman"/>
      <w:sz w:val="24"/>
    </w:rPr>
  </w:style>
  <w:style w:type="paragraph" w:customStyle="1" w:styleId="HeaderStyle">
    <w:name w:val="Header Style"/>
    <w:basedOn w:val="Normal"/>
    <w:qFormat/>
    <w:rsid w:val="00CE0FA8"/>
    <w:pPr>
      <w:jc w:val="center"/>
    </w:pPr>
    <w:rPr>
      <w:rFonts w:eastAsia="Times New Roman"/>
      <w:b/>
      <w:sz w:val="24"/>
      <w:szCs w:val="20"/>
      <w:u w:val="single"/>
    </w:rPr>
  </w:style>
  <w:style w:type="character" w:customStyle="1" w:styleId="CardChar21">
    <w:name w:val="Card Char2"/>
    <w:basedOn w:val="DefaultParagraphFont"/>
    <w:rsid w:val="00CE0FA8"/>
    <w:rPr>
      <w:rFonts w:ascii="Times New Roman" w:eastAsia="Times New Roman" w:hAnsi="Times New Roman" w:cs="Times New Roman"/>
      <w:bCs/>
      <w:color w:val="000000"/>
      <w:sz w:val="20"/>
      <w:szCs w:val="20"/>
    </w:rPr>
  </w:style>
  <w:style w:type="character" w:customStyle="1" w:styleId="A17">
    <w:name w:val="A17"/>
    <w:rsid w:val="00CE0FA8"/>
    <w:rPr>
      <w:rFonts w:cs="Baskerville"/>
      <w:color w:val="000000"/>
      <w:sz w:val="12"/>
      <w:szCs w:val="12"/>
    </w:rPr>
  </w:style>
  <w:style w:type="paragraph" w:customStyle="1" w:styleId="Pa19">
    <w:name w:val="Pa19"/>
    <w:basedOn w:val="Normal"/>
    <w:next w:val="Normal"/>
    <w:qFormat/>
    <w:rsid w:val="00CE0FA8"/>
    <w:pPr>
      <w:autoSpaceDE w:val="0"/>
      <w:autoSpaceDN w:val="0"/>
      <w:adjustRightInd w:val="0"/>
      <w:spacing w:line="441" w:lineRule="atLeast"/>
    </w:pPr>
    <w:rPr>
      <w:rFonts w:ascii="Baskerville" w:eastAsia="Times New Roman" w:hAnsi="Baskerville"/>
      <w:sz w:val="24"/>
    </w:rPr>
  </w:style>
  <w:style w:type="paragraph" w:customStyle="1" w:styleId="Pa48">
    <w:name w:val="Pa48"/>
    <w:basedOn w:val="Normal"/>
    <w:next w:val="Normal"/>
    <w:qFormat/>
    <w:rsid w:val="00CE0FA8"/>
    <w:pPr>
      <w:autoSpaceDE w:val="0"/>
      <w:autoSpaceDN w:val="0"/>
      <w:adjustRightInd w:val="0"/>
      <w:spacing w:line="441" w:lineRule="atLeast"/>
    </w:pPr>
    <w:rPr>
      <w:rFonts w:ascii="Baskerville" w:eastAsia="Times New Roman" w:hAnsi="Baskerville"/>
      <w:sz w:val="24"/>
    </w:rPr>
  </w:style>
  <w:style w:type="character" w:customStyle="1" w:styleId="A14">
    <w:name w:val="A14"/>
    <w:uiPriority w:val="99"/>
    <w:rsid w:val="00CE0FA8"/>
    <w:rPr>
      <w:rFonts w:ascii="Frutiger 45 Light" w:hAnsi="Frutiger 45 Light" w:cs="Frutiger 45 Light"/>
      <w:b/>
      <w:bCs/>
      <w:i/>
      <w:iCs/>
      <w:color w:val="000000"/>
      <w:sz w:val="36"/>
      <w:szCs w:val="36"/>
    </w:rPr>
  </w:style>
  <w:style w:type="character" w:customStyle="1" w:styleId="A200">
    <w:name w:val="A20"/>
    <w:rsid w:val="00CE0FA8"/>
    <w:rPr>
      <w:rFonts w:cs="Baskerville"/>
      <w:b/>
      <w:bCs/>
      <w:color w:val="000000"/>
      <w:sz w:val="59"/>
      <w:szCs w:val="59"/>
    </w:rPr>
  </w:style>
  <w:style w:type="character" w:customStyle="1" w:styleId="CharCharCharCharCharCharCharCharCharCharCharCharCharCharCharCharCharCha">
    <w:name w:val="Char Char Char Char Char Char Char Char Char Char Char Char Char Char Char Char Char Cha"/>
    <w:rsid w:val="00CE0FA8"/>
    <w:rPr>
      <w:rFonts w:cs="Arial"/>
      <w:b/>
      <w:bCs/>
      <w:iCs/>
      <w:sz w:val="36"/>
      <w:szCs w:val="28"/>
      <w:u w:val="single"/>
      <w:lang w:val="en-US" w:eastAsia="en-US" w:bidi="ar-SA"/>
    </w:rPr>
  </w:style>
  <w:style w:type="character" w:customStyle="1" w:styleId="CharCharCharCharCharCharCharCharCharCharCharCharCharCharCharCharChar">
    <w:name w:val="Char Char Char Char Char Char Char Char Char Char Char Char Char Char Char Char Char"/>
    <w:rsid w:val="00CE0FA8"/>
    <w:rPr>
      <w:rFonts w:cs="Arial"/>
      <w:b/>
      <w:bCs/>
      <w:iCs/>
      <w:sz w:val="36"/>
      <w:szCs w:val="28"/>
      <w:u w:val="single"/>
      <w:lang w:val="en-US" w:eastAsia="en-US" w:bidi="ar-SA"/>
    </w:rPr>
  </w:style>
  <w:style w:type="character" w:customStyle="1" w:styleId="brief-smalltext0">
    <w:name w:val="brief-smalltext"/>
    <w:basedOn w:val="DefaultParagraphFont"/>
    <w:rsid w:val="00CE0FA8"/>
  </w:style>
  <w:style w:type="paragraph" w:customStyle="1" w:styleId="Coverintroduction">
    <w:name w:val="Cover introduction"/>
    <w:basedOn w:val="Default"/>
    <w:next w:val="Default"/>
    <w:qFormat/>
    <w:rsid w:val="00CE0FA8"/>
    <w:pPr>
      <w:spacing w:after="0" w:line="240" w:lineRule="auto"/>
    </w:pPr>
    <w:rPr>
      <w:rFonts w:ascii="Arial" w:eastAsia="Times New Roman" w:hAnsi="Arial" w:cs="Times New Roman"/>
      <w:sz w:val="24"/>
    </w:rPr>
  </w:style>
  <w:style w:type="character" w:customStyle="1" w:styleId="style53">
    <w:name w:val="style5"/>
    <w:basedOn w:val="DefaultParagraphFont"/>
    <w:rsid w:val="00CE0FA8"/>
  </w:style>
  <w:style w:type="character" w:customStyle="1" w:styleId="TagCharCharCharCharCharChar">
    <w:name w:val="Tag Char Char Char Char Char Char"/>
    <w:rsid w:val="00CE0FA8"/>
    <w:rPr>
      <w:rFonts w:cs="Arial"/>
      <w:b/>
      <w:bCs/>
      <w:sz w:val="24"/>
      <w:szCs w:val="26"/>
      <w:lang w:val="en-US" w:eastAsia="en-US" w:bidi="ar-SA"/>
    </w:rPr>
  </w:style>
  <w:style w:type="character" w:customStyle="1" w:styleId="pmterms3">
    <w:name w:val="pmterms3"/>
    <w:basedOn w:val="DefaultParagraphFont"/>
    <w:rsid w:val="00CE0FA8"/>
  </w:style>
  <w:style w:type="character" w:customStyle="1" w:styleId="interiorheadline">
    <w:name w:val="interiorheadline"/>
    <w:basedOn w:val="DefaultParagraphFont"/>
    <w:rsid w:val="00CE0FA8"/>
  </w:style>
  <w:style w:type="character" w:customStyle="1" w:styleId="Heading31CharCharCharChar1">
    <w:name w:val="Heading 31 Char Char Char Char1"/>
    <w:rsid w:val="00CE0FA8"/>
    <w:rPr>
      <w:rFonts w:cs="Arial"/>
      <w:b/>
      <w:bCs/>
      <w:sz w:val="24"/>
      <w:szCs w:val="26"/>
      <w:lang w:val="en-US" w:eastAsia="en-US" w:bidi="ar-SA"/>
    </w:rPr>
  </w:style>
  <w:style w:type="character" w:customStyle="1" w:styleId="Heading31CharCharChar">
    <w:name w:val="Heading 31 Char Char Char"/>
    <w:rsid w:val="00CE0FA8"/>
    <w:rPr>
      <w:rFonts w:cs="Arial"/>
      <w:b/>
      <w:bCs/>
      <w:sz w:val="24"/>
      <w:szCs w:val="26"/>
      <w:lang w:val="en-US" w:eastAsia="en-US" w:bidi="ar-SA"/>
    </w:rPr>
  </w:style>
  <w:style w:type="paragraph" w:customStyle="1" w:styleId="UnderlineCharChar2CharCharCharChar">
    <w:name w:val="Underline Char Char2 Char Char Char Char"/>
    <w:basedOn w:val="Normal"/>
    <w:link w:val="UnderlineCharChar2CharCharCharCharChar"/>
    <w:qFormat/>
    <w:rsid w:val="00CE0FA8"/>
    <w:rPr>
      <w:rFonts w:eastAsia="MS Mincho"/>
      <w:u w:val="single"/>
    </w:rPr>
  </w:style>
  <w:style w:type="character" w:customStyle="1" w:styleId="UnderlineCharChar2CharCharCharCharChar">
    <w:name w:val="Underline Char Char2 Char Char Char Char Char"/>
    <w:basedOn w:val="DefaultParagraphFont"/>
    <w:link w:val="UnderlineCharChar2CharCharCharChar"/>
    <w:rsid w:val="00CE0FA8"/>
    <w:rPr>
      <w:rFonts w:ascii="Calibri" w:eastAsia="MS Mincho" w:hAnsi="Calibri"/>
      <w:u w:val="single"/>
    </w:rPr>
  </w:style>
  <w:style w:type="paragraph" w:customStyle="1" w:styleId="BoldandUnderlineCharChar1Char">
    <w:name w:val="Bold and Underline Char Char1 Char"/>
    <w:basedOn w:val="Normal"/>
    <w:link w:val="BoldandUnderlineCharChar1CharChar"/>
    <w:qFormat/>
    <w:rsid w:val="00CE0FA8"/>
    <w:rPr>
      <w:rFonts w:eastAsia="MS Mincho"/>
      <w:b/>
      <w:u w:val="single"/>
    </w:rPr>
  </w:style>
  <w:style w:type="character" w:customStyle="1" w:styleId="BoldandUnderlineCharChar1CharChar">
    <w:name w:val="Bold and Underline Char Char1 Char Char"/>
    <w:basedOn w:val="DefaultParagraphFont"/>
    <w:link w:val="BoldandUnderlineCharChar1Char"/>
    <w:rsid w:val="00CE0FA8"/>
    <w:rPr>
      <w:rFonts w:ascii="Calibri" w:eastAsia="MS Mincho" w:hAnsi="Calibri"/>
      <w:b/>
      <w:u w:val="single"/>
    </w:rPr>
  </w:style>
  <w:style w:type="character" w:customStyle="1" w:styleId="author-bio-box">
    <w:name w:val="author-bio-box"/>
    <w:basedOn w:val="DefaultParagraphFont"/>
    <w:rsid w:val="00CE0FA8"/>
  </w:style>
  <w:style w:type="paragraph" w:customStyle="1" w:styleId="Underlinedcardtext1">
    <w:name w:val="Underlined card text1"/>
    <w:basedOn w:val="Normal"/>
    <w:next w:val="Normal"/>
    <w:qFormat/>
    <w:rsid w:val="00CE0FA8"/>
    <w:pPr>
      <w:numPr>
        <w:ilvl w:val="1"/>
      </w:numPr>
    </w:pPr>
    <w:rPr>
      <w:bCs/>
      <w:szCs w:val="26"/>
      <w:u w:val="single"/>
    </w:rPr>
  </w:style>
  <w:style w:type="character" w:customStyle="1" w:styleId="SubtitleChar2">
    <w:name w:val="Subtitle Char2"/>
    <w:basedOn w:val="DefaultParagraphFont"/>
    <w:uiPriority w:val="11"/>
    <w:rsid w:val="00CE0FA8"/>
    <w:rPr>
      <w:rFonts w:ascii="Calibri Light" w:eastAsia="Times New Roman" w:hAnsi="Calibri Light" w:cs="Times New Roman"/>
      <w:i/>
      <w:iCs/>
      <w:color w:val="5B9BD5"/>
      <w:spacing w:val="15"/>
      <w:sz w:val="24"/>
      <w:szCs w:val="24"/>
    </w:rPr>
  </w:style>
  <w:style w:type="character" w:customStyle="1" w:styleId="m1575249786560259391gmail-styleunderline">
    <w:name w:val="m_1575249786560259391gmail-styleunderline"/>
    <w:basedOn w:val="DefaultParagraphFont"/>
    <w:rsid w:val="00CE0FA8"/>
  </w:style>
  <w:style w:type="character" w:customStyle="1" w:styleId="m1575249786560259391gmail-style13ptbold">
    <w:name w:val="m_1575249786560259391gmail-style13ptbold"/>
    <w:basedOn w:val="DefaultParagraphFont"/>
    <w:rsid w:val="00CE0FA8"/>
  </w:style>
  <w:style w:type="paragraph" w:customStyle="1" w:styleId="m-8120030040935583278gmail-msonospacing">
    <w:name w:val="m_-8120030040935583278gmail-msonospacing"/>
    <w:basedOn w:val="Normal"/>
    <w:rsid w:val="00CE0FA8"/>
    <w:pPr>
      <w:spacing w:before="100" w:beforeAutospacing="1" w:after="100" w:afterAutospacing="1"/>
    </w:pPr>
    <w:rPr>
      <w:rFonts w:eastAsia="Times New Roman"/>
      <w:sz w:val="24"/>
    </w:rPr>
  </w:style>
  <w:style w:type="character" w:customStyle="1" w:styleId="m-8120030040935583278gmail-style13ptbold">
    <w:name w:val="m_-8120030040935583278gmail-style13ptbold"/>
    <w:basedOn w:val="DefaultParagraphFont"/>
    <w:rsid w:val="00CE0FA8"/>
  </w:style>
  <w:style w:type="character" w:customStyle="1" w:styleId="m-8120030040935583278gmail-styleunderline">
    <w:name w:val="m_-8120030040935583278gmail-styleunderline"/>
    <w:basedOn w:val="DefaultParagraphFont"/>
    <w:rsid w:val="00CE0FA8"/>
  </w:style>
  <w:style w:type="character" w:customStyle="1" w:styleId="SubtitleChar3">
    <w:name w:val="Subtitle Char3"/>
    <w:basedOn w:val="DefaultParagraphFont"/>
    <w:uiPriority w:val="99"/>
    <w:rsid w:val="00CE0FA8"/>
    <w:rPr>
      <w:rFonts w:eastAsiaTheme="minorEastAsia"/>
      <w:color w:val="5A5A5A" w:themeColor="text1" w:themeTint="A5"/>
      <w:spacing w:val="15"/>
    </w:rPr>
  </w:style>
  <w:style w:type="character" w:customStyle="1" w:styleId="show-result-description">
    <w:name w:val="show-result-description"/>
    <w:basedOn w:val="DefaultParagraphFont"/>
    <w:rsid w:val="00CE0FA8"/>
  </w:style>
  <w:style w:type="character" w:customStyle="1" w:styleId="hide-result-description">
    <w:name w:val="hide-result-description"/>
    <w:basedOn w:val="DefaultParagraphFont"/>
    <w:rsid w:val="00CE0FA8"/>
  </w:style>
  <w:style w:type="character" w:customStyle="1" w:styleId="result-description">
    <w:name w:val="result-description"/>
    <w:basedOn w:val="DefaultParagraphFont"/>
    <w:rsid w:val="00CE0FA8"/>
  </w:style>
  <w:style w:type="character" w:customStyle="1" w:styleId="result-author">
    <w:name w:val="result-author"/>
    <w:basedOn w:val="DefaultParagraphFont"/>
    <w:rsid w:val="00CE0FA8"/>
  </w:style>
  <w:style w:type="character" w:customStyle="1" w:styleId="result-publication-date">
    <w:name w:val="result-publication-date"/>
    <w:basedOn w:val="DefaultParagraphFont"/>
    <w:rsid w:val="00CE0FA8"/>
  </w:style>
  <w:style w:type="paragraph" w:customStyle="1" w:styleId="main-entry-availability">
    <w:name w:val="main-entry-availability"/>
    <w:basedOn w:val="Normal"/>
    <w:rsid w:val="00CE0FA8"/>
    <w:pPr>
      <w:spacing w:before="100" w:beforeAutospacing="1" w:after="100" w:afterAutospacing="1"/>
    </w:pPr>
    <w:rPr>
      <w:rFonts w:ascii="Times New Roman" w:eastAsia="Times New Roman" w:hAnsi="Times New Roman" w:cs="Times New Roman"/>
      <w:sz w:val="24"/>
      <w:lang w:eastAsia="ko-KR"/>
    </w:rPr>
  </w:style>
  <w:style w:type="character" w:customStyle="1" w:styleId="item-status">
    <w:name w:val="item-status"/>
    <w:basedOn w:val="DefaultParagraphFont"/>
    <w:rsid w:val="00CE0FA8"/>
  </w:style>
  <w:style w:type="character" w:customStyle="1" w:styleId="item-status-available">
    <w:name w:val="item-status-available"/>
    <w:basedOn w:val="DefaultParagraphFont"/>
    <w:rsid w:val="00CE0FA8"/>
  </w:style>
  <w:style w:type="character" w:customStyle="1" w:styleId="ng-isolate-scope">
    <w:name w:val="ng-isolate-scope"/>
    <w:basedOn w:val="DefaultParagraphFont"/>
    <w:rsid w:val="00CE0FA8"/>
  </w:style>
  <w:style w:type="character" w:customStyle="1" w:styleId="ng-binding">
    <w:name w:val="ng-binding"/>
    <w:basedOn w:val="DefaultParagraphFont"/>
    <w:rsid w:val="00CE0FA8"/>
  </w:style>
  <w:style w:type="character" w:customStyle="1" w:styleId="ng-scope">
    <w:name w:val="ng-scope"/>
    <w:basedOn w:val="DefaultParagraphFont"/>
    <w:rsid w:val="00CE0FA8"/>
  </w:style>
  <w:style w:type="character" w:customStyle="1" w:styleId="dynamiclink">
    <w:name w:val="dynamiclink"/>
    <w:basedOn w:val="DefaultParagraphFont"/>
    <w:rsid w:val="00CE0FA8"/>
  </w:style>
  <w:style w:type="paragraph" w:customStyle="1" w:styleId="smemph">
    <w:name w:val="smemph"/>
    <w:basedOn w:val="Normal"/>
    <w:rsid w:val="00CE0FA8"/>
    <w:pPr>
      <w:spacing w:before="100" w:beforeAutospacing="1" w:after="100" w:afterAutospacing="1"/>
    </w:pPr>
    <w:rPr>
      <w:rFonts w:ascii="Times New Roman" w:eastAsia="Times New Roman" w:hAnsi="Times New Roman" w:cs="Times New Roman"/>
      <w:sz w:val="24"/>
      <w:lang w:eastAsia="ko-KR"/>
    </w:rPr>
  </w:style>
  <w:style w:type="character" w:customStyle="1" w:styleId="footnote-text">
    <w:name w:val="footnote-text"/>
    <w:basedOn w:val="DefaultParagraphFont"/>
    <w:rsid w:val="00CE0FA8"/>
  </w:style>
  <w:style w:type="character" w:customStyle="1" w:styleId="aside-footnote-count">
    <w:name w:val="aside-footnote-count"/>
    <w:basedOn w:val="DefaultParagraphFont"/>
    <w:rsid w:val="00CE0FA8"/>
  </w:style>
  <w:style w:type="character" w:customStyle="1" w:styleId="FontStyle30">
    <w:name w:val="Font Style30"/>
    <w:uiPriority w:val="99"/>
    <w:rsid w:val="00CE0FA8"/>
    <w:rPr>
      <w:rFonts w:ascii="Georgia" w:hAnsi="Georgia" w:cs="Georgia"/>
      <w:sz w:val="18"/>
      <w:szCs w:val="18"/>
    </w:rPr>
  </w:style>
  <w:style w:type="paragraph" w:customStyle="1" w:styleId="Boldunderline0">
    <w:name w:val="Bold/underline"/>
    <w:basedOn w:val="Normal"/>
    <w:link w:val="BoldunderlineChar3"/>
    <w:autoRedefine/>
    <w:qFormat/>
    <w:rsid w:val="00CE0FA8"/>
    <w:rPr>
      <w:rFonts w:asciiTheme="minorHAnsi" w:eastAsia="SimSun" w:hAnsiTheme="minorHAnsi"/>
      <w:b/>
      <w:u w:val="single"/>
      <w:lang w:eastAsia="zh-CN"/>
    </w:rPr>
  </w:style>
  <w:style w:type="paragraph" w:customStyle="1" w:styleId="Style13">
    <w:name w:val="Style13"/>
    <w:basedOn w:val="Normal"/>
    <w:uiPriority w:val="99"/>
    <w:qFormat/>
    <w:rsid w:val="00CE0FA8"/>
    <w:pPr>
      <w:spacing w:line="240" w:lineRule="exact"/>
      <w:ind w:hanging="2016"/>
    </w:pPr>
    <w:rPr>
      <w:rFonts w:eastAsia="Calibri"/>
      <w:sz w:val="20"/>
    </w:rPr>
  </w:style>
  <w:style w:type="character" w:customStyle="1" w:styleId="FontStyle22">
    <w:name w:val="Font Style22"/>
    <w:uiPriority w:val="99"/>
    <w:rsid w:val="00CE0FA8"/>
    <w:rPr>
      <w:rFonts w:ascii="Georgia" w:hAnsi="Georgia" w:cs="Georgia"/>
      <w:smallCaps/>
      <w:sz w:val="18"/>
      <w:szCs w:val="18"/>
    </w:rPr>
  </w:style>
  <w:style w:type="character" w:customStyle="1" w:styleId="messagebody">
    <w:name w:val="message_body"/>
    <w:rsid w:val="00CE0FA8"/>
  </w:style>
  <w:style w:type="paragraph" w:customStyle="1" w:styleId="StyleHeading4Underlinedsmalltextbody11ptUnderline">
    <w:name w:val="Style Heading 4Underlinedsmall textbody + 11 pt Underline"/>
    <w:basedOn w:val="Heading4"/>
    <w:link w:val="StyleHeading4Underlinedsmalltextbody11ptUnderlineChar"/>
    <w:rsid w:val="00CE0FA8"/>
    <w:pPr>
      <w:keepNext w:val="0"/>
      <w:keepLines w:val="0"/>
      <w:widowControl w:val="0"/>
    </w:pPr>
    <w:rPr>
      <w:rFonts w:ascii="Bell MT" w:eastAsia="Calibri" w:hAnsi="Bell MT" w:cs="Times New Roman"/>
      <w:b w:val="0"/>
      <w:bCs/>
      <w:szCs w:val="28"/>
      <w:u w:val="single"/>
    </w:rPr>
  </w:style>
  <w:style w:type="character" w:customStyle="1" w:styleId="StyleHeading4Underlinedsmalltextbody11ptUnderlineChar">
    <w:name w:val="Style Heading 4Underlinedsmall textbody + 11 pt Underline Char"/>
    <w:basedOn w:val="DefaultParagraphFont"/>
    <w:link w:val="StyleHeading4Underlinedsmalltextbody11ptUnderline"/>
    <w:rsid w:val="00CE0FA8"/>
    <w:rPr>
      <w:rFonts w:ascii="Bell MT" w:eastAsia="Calibri" w:hAnsi="Bell MT" w:cs="Times New Roman"/>
      <w:bCs/>
      <w:iCs/>
      <w:sz w:val="26"/>
      <w:szCs w:val="28"/>
      <w:u w:val="single"/>
    </w:rPr>
  </w:style>
  <w:style w:type="character" w:customStyle="1" w:styleId="submission">
    <w:name w:val="submission"/>
    <w:basedOn w:val="DefaultParagraphFont"/>
    <w:rsid w:val="00CE0FA8"/>
  </w:style>
  <w:style w:type="character" w:customStyle="1" w:styleId="by-author">
    <w:name w:val="by-author"/>
    <w:basedOn w:val="DefaultParagraphFont"/>
    <w:rsid w:val="00CE0FA8"/>
  </w:style>
  <w:style w:type="character" w:customStyle="1" w:styleId="news-source">
    <w:name w:val="news-source"/>
    <w:basedOn w:val="DefaultParagraphFont"/>
    <w:rsid w:val="00CE0FA8"/>
  </w:style>
  <w:style w:type="character" w:customStyle="1" w:styleId="hpn">
    <w:name w:val="hpn"/>
    <w:basedOn w:val="DefaultParagraphFont"/>
    <w:rsid w:val="00CE0FA8"/>
  </w:style>
  <w:style w:type="character" w:customStyle="1" w:styleId="style81">
    <w:name w:val="style81"/>
    <w:basedOn w:val="DefaultParagraphFont"/>
    <w:rsid w:val="00CE0FA8"/>
  </w:style>
  <w:style w:type="paragraph" w:customStyle="1" w:styleId="style33">
    <w:name w:val="style3"/>
    <w:basedOn w:val="Normal"/>
    <w:rsid w:val="00CE0FA8"/>
    <w:pPr>
      <w:spacing w:before="100" w:beforeAutospacing="1" w:after="100" w:afterAutospacing="1"/>
    </w:pPr>
    <w:rPr>
      <w:rFonts w:ascii="Times" w:hAnsi="Times"/>
      <w:sz w:val="20"/>
      <w:szCs w:val="20"/>
    </w:rPr>
  </w:style>
  <w:style w:type="character" w:customStyle="1" w:styleId="medium-bold1">
    <w:name w:val="medium-bold1"/>
    <w:basedOn w:val="DefaultParagraphFont"/>
    <w:rsid w:val="00CE0FA8"/>
  </w:style>
  <w:style w:type="paragraph" w:customStyle="1" w:styleId="topmeta">
    <w:name w:val="topmeta"/>
    <w:basedOn w:val="Normal"/>
    <w:rsid w:val="00CE0FA8"/>
    <w:pPr>
      <w:spacing w:before="100" w:beforeAutospacing="1" w:after="100" w:afterAutospacing="1"/>
    </w:pPr>
    <w:rPr>
      <w:rFonts w:ascii="Times" w:hAnsi="Times"/>
      <w:sz w:val="20"/>
      <w:szCs w:val="20"/>
    </w:rPr>
  </w:style>
  <w:style w:type="character" w:customStyle="1" w:styleId="articledateline">
    <w:name w:val="articledateline"/>
    <w:basedOn w:val="DefaultParagraphFont"/>
    <w:rsid w:val="00CE0FA8"/>
  </w:style>
  <w:style w:type="paragraph" w:customStyle="1" w:styleId="metadata">
    <w:name w:val="metadata"/>
    <w:basedOn w:val="Normal"/>
    <w:rsid w:val="00CE0FA8"/>
    <w:pPr>
      <w:spacing w:before="100" w:beforeAutospacing="1" w:after="100" w:afterAutospacing="1"/>
    </w:pPr>
    <w:rPr>
      <w:rFonts w:ascii="Times" w:hAnsi="Times"/>
      <w:sz w:val="20"/>
      <w:szCs w:val="20"/>
    </w:rPr>
  </w:style>
  <w:style w:type="character" w:customStyle="1" w:styleId="article-type">
    <w:name w:val="article-type"/>
    <w:basedOn w:val="DefaultParagraphFont"/>
    <w:rsid w:val="00CE0FA8"/>
  </w:style>
  <w:style w:type="character" w:customStyle="1" w:styleId="threedotsellipsis">
    <w:name w:val="threedots_ellipsis"/>
    <w:basedOn w:val="DefaultParagraphFont"/>
    <w:rsid w:val="00CE0FA8"/>
  </w:style>
  <w:style w:type="character" w:customStyle="1" w:styleId="a-size-extra-large">
    <w:name w:val="a-size-extra-large"/>
    <w:basedOn w:val="DefaultParagraphFont"/>
    <w:rsid w:val="00CE0FA8"/>
  </w:style>
  <w:style w:type="character" w:customStyle="1" w:styleId="wl12">
    <w:name w:val="wl12"/>
    <w:basedOn w:val="DefaultParagraphFont"/>
    <w:rsid w:val="00CE0FA8"/>
  </w:style>
  <w:style w:type="character" w:customStyle="1" w:styleId="ico-day-143">
    <w:name w:val="ico-day-143"/>
    <w:basedOn w:val="DefaultParagraphFont"/>
    <w:rsid w:val="00CE0FA8"/>
  </w:style>
  <w:style w:type="paragraph" w:customStyle="1" w:styleId="blu10">
    <w:name w:val="blu10"/>
    <w:basedOn w:val="Normal"/>
    <w:rsid w:val="00CE0FA8"/>
    <w:pPr>
      <w:spacing w:before="100" w:beforeAutospacing="1" w:after="100" w:afterAutospacing="1"/>
    </w:pPr>
    <w:rPr>
      <w:rFonts w:ascii="Times" w:hAnsi="Times"/>
      <w:sz w:val="20"/>
      <w:szCs w:val="20"/>
    </w:rPr>
  </w:style>
  <w:style w:type="paragraph" w:customStyle="1" w:styleId="bk18clbi">
    <w:name w:val="bk18_clbi"/>
    <w:basedOn w:val="Normal"/>
    <w:rsid w:val="00CE0FA8"/>
    <w:pPr>
      <w:spacing w:before="100" w:beforeAutospacing="1" w:after="100" w:afterAutospacing="1"/>
    </w:pPr>
    <w:rPr>
      <w:rFonts w:ascii="Times" w:hAnsi="Times"/>
      <w:sz w:val="20"/>
      <w:szCs w:val="20"/>
    </w:rPr>
  </w:style>
  <w:style w:type="paragraph" w:customStyle="1" w:styleId="digi">
    <w:name w:val="digi"/>
    <w:basedOn w:val="Normal"/>
    <w:rsid w:val="00CE0FA8"/>
    <w:pPr>
      <w:spacing w:before="100" w:beforeAutospacing="1" w:after="100" w:afterAutospacing="1"/>
    </w:pPr>
    <w:rPr>
      <w:rFonts w:ascii="Times" w:hAnsi="Times"/>
      <w:sz w:val="20"/>
      <w:szCs w:val="20"/>
    </w:rPr>
  </w:style>
  <w:style w:type="character" w:customStyle="1" w:styleId="iosicn">
    <w:name w:val="ios_icn"/>
    <w:basedOn w:val="DefaultParagraphFont"/>
    <w:rsid w:val="00CE0FA8"/>
  </w:style>
  <w:style w:type="character" w:customStyle="1" w:styleId="androidicn">
    <w:name w:val="android_icn"/>
    <w:basedOn w:val="DefaultParagraphFont"/>
    <w:rsid w:val="00CE0FA8"/>
  </w:style>
  <w:style w:type="character" w:customStyle="1" w:styleId="windowsicn">
    <w:name w:val="windows_icn"/>
    <w:basedOn w:val="DefaultParagraphFont"/>
    <w:rsid w:val="00CE0FA8"/>
  </w:style>
  <w:style w:type="character" w:customStyle="1" w:styleId="fl">
    <w:name w:val="fl"/>
    <w:basedOn w:val="DefaultParagraphFont"/>
    <w:rsid w:val="00CE0FA8"/>
  </w:style>
  <w:style w:type="paragraph" w:customStyle="1" w:styleId="pt5">
    <w:name w:val="pt5"/>
    <w:basedOn w:val="Normal"/>
    <w:rsid w:val="00CE0FA8"/>
    <w:pPr>
      <w:spacing w:before="100" w:beforeAutospacing="1" w:after="100" w:afterAutospacing="1"/>
    </w:pPr>
    <w:rPr>
      <w:rFonts w:ascii="Times" w:hAnsi="Times"/>
      <w:sz w:val="20"/>
      <w:szCs w:val="20"/>
    </w:rPr>
  </w:style>
  <w:style w:type="character" w:customStyle="1" w:styleId="tltweet">
    <w:name w:val="tltweet"/>
    <w:basedOn w:val="DefaultParagraphFont"/>
    <w:rsid w:val="00CE0FA8"/>
  </w:style>
  <w:style w:type="character" w:customStyle="1" w:styleId="tlfb">
    <w:name w:val="tlfb"/>
    <w:basedOn w:val="DefaultParagraphFont"/>
    <w:rsid w:val="00CE0FA8"/>
  </w:style>
  <w:style w:type="character" w:customStyle="1" w:styleId="tlgp">
    <w:name w:val="tlgp"/>
    <w:basedOn w:val="DefaultParagraphFont"/>
    <w:rsid w:val="00CE0FA8"/>
  </w:style>
  <w:style w:type="paragraph" w:customStyle="1" w:styleId="pt10">
    <w:name w:val="pt10"/>
    <w:basedOn w:val="Normal"/>
    <w:rsid w:val="00CE0FA8"/>
    <w:pPr>
      <w:spacing w:before="100" w:beforeAutospacing="1" w:after="100" w:afterAutospacing="1"/>
    </w:pPr>
    <w:rPr>
      <w:rFonts w:ascii="Times" w:hAnsi="Times"/>
      <w:sz w:val="20"/>
      <w:szCs w:val="20"/>
    </w:rPr>
  </w:style>
  <w:style w:type="character" w:customStyle="1" w:styleId="oblogo">
    <w:name w:val="ob_logo"/>
    <w:basedOn w:val="DefaultParagraphFont"/>
    <w:rsid w:val="00CE0FA8"/>
  </w:style>
  <w:style w:type="paragraph" w:customStyle="1" w:styleId="pictitle">
    <w:name w:val="pictitle"/>
    <w:basedOn w:val="Normal"/>
    <w:rsid w:val="00CE0FA8"/>
    <w:pPr>
      <w:spacing w:before="100" w:beforeAutospacing="1" w:after="100" w:afterAutospacing="1"/>
    </w:pPr>
    <w:rPr>
      <w:rFonts w:ascii="Times" w:hAnsi="Times"/>
      <w:sz w:val="20"/>
      <w:szCs w:val="20"/>
    </w:rPr>
  </w:style>
  <w:style w:type="character" w:customStyle="1" w:styleId="satire">
    <w:name w:val="satire"/>
    <w:basedOn w:val="DefaultParagraphFont"/>
    <w:rsid w:val="00CE0FA8"/>
  </w:style>
  <w:style w:type="character" w:customStyle="1" w:styleId="cnuserinfo">
    <w:name w:val="cnuserinfo"/>
    <w:basedOn w:val="DefaultParagraphFont"/>
    <w:rsid w:val="00CE0FA8"/>
  </w:style>
  <w:style w:type="character" w:customStyle="1" w:styleId="cnitemdate">
    <w:name w:val="cnitemdate"/>
    <w:basedOn w:val="DefaultParagraphFont"/>
    <w:rsid w:val="00CE0FA8"/>
  </w:style>
  <w:style w:type="character" w:customStyle="1" w:styleId="siteicn">
    <w:name w:val="site_icn"/>
    <w:basedOn w:val="DefaultParagraphFont"/>
    <w:rsid w:val="00CE0FA8"/>
  </w:style>
  <w:style w:type="character" w:customStyle="1" w:styleId="optionfollow">
    <w:name w:val="option_follow"/>
    <w:basedOn w:val="DefaultParagraphFont"/>
    <w:rsid w:val="00CE0FA8"/>
  </w:style>
  <w:style w:type="paragraph" w:customStyle="1" w:styleId="byline-date">
    <w:name w:val="byline-date"/>
    <w:basedOn w:val="Normal"/>
    <w:rsid w:val="00CE0FA8"/>
    <w:pPr>
      <w:spacing w:before="100" w:beforeAutospacing="1" w:after="100" w:afterAutospacing="1"/>
    </w:pPr>
    <w:rPr>
      <w:rFonts w:ascii="Times" w:hAnsi="Times"/>
      <w:sz w:val="20"/>
      <w:szCs w:val="20"/>
    </w:rPr>
  </w:style>
  <w:style w:type="character" w:customStyle="1" w:styleId="collapsetext">
    <w:name w:val="collapsetext"/>
    <w:basedOn w:val="DefaultParagraphFont"/>
    <w:rsid w:val="00CE0FA8"/>
  </w:style>
  <w:style w:type="character" w:customStyle="1" w:styleId="showinfo">
    <w:name w:val="showinfo"/>
    <w:basedOn w:val="DefaultParagraphFont"/>
    <w:rsid w:val="00CE0FA8"/>
  </w:style>
  <w:style w:type="character" w:customStyle="1" w:styleId="nlmstring-name">
    <w:name w:val="nlm_string-name"/>
    <w:basedOn w:val="DefaultParagraphFont"/>
    <w:rsid w:val="00CE0FA8"/>
  </w:style>
  <w:style w:type="paragraph" w:customStyle="1" w:styleId="fulltext0">
    <w:name w:val="fulltext"/>
    <w:basedOn w:val="Normal"/>
    <w:rsid w:val="00CE0FA8"/>
    <w:pPr>
      <w:spacing w:before="100" w:beforeAutospacing="1" w:after="100" w:afterAutospacing="1"/>
    </w:pPr>
    <w:rPr>
      <w:rFonts w:ascii="Times" w:hAnsi="Times"/>
      <w:sz w:val="20"/>
      <w:szCs w:val="20"/>
    </w:rPr>
  </w:style>
  <w:style w:type="character" w:customStyle="1" w:styleId="gsct1">
    <w:name w:val="gs_ct1"/>
    <w:basedOn w:val="DefaultParagraphFont"/>
    <w:rsid w:val="00CE0FA8"/>
  </w:style>
  <w:style w:type="character" w:customStyle="1" w:styleId="article-headermetadata-topic">
    <w:name w:val="article-header__metadata-topic"/>
    <w:basedOn w:val="DefaultParagraphFont"/>
    <w:rsid w:val="00CE0FA8"/>
  </w:style>
  <w:style w:type="character" w:customStyle="1" w:styleId="article-headermetadata-date">
    <w:name w:val="article-header__metadata-date"/>
    <w:basedOn w:val="DefaultParagraphFont"/>
    <w:rsid w:val="00CE0FA8"/>
  </w:style>
  <w:style w:type="character" w:customStyle="1" w:styleId="article-headermetadata-tags">
    <w:name w:val="article-header__metadata-tags"/>
    <w:basedOn w:val="DefaultParagraphFont"/>
    <w:rsid w:val="00CE0FA8"/>
  </w:style>
  <w:style w:type="paragraph" w:customStyle="1" w:styleId="d1-byline">
    <w:name w:val="d1-byline"/>
    <w:basedOn w:val="Normal"/>
    <w:rsid w:val="00CE0FA8"/>
    <w:pPr>
      <w:spacing w:before="100" w:beforeAutospacing="1" w:after="100" w:afterAutospacing="1"/>
    </w:pPr>
    <w:rPr>
      <w:rFonts w:ascii="Times" w:hAnsi="Times"/>
      <w:sz w:val="20"/>
      <w:szCs w:val="20"/>
    </w:rPr>
  </w:style>
  <w:style w:type="character" w:customStyle="1" w:styleId="d1-byline-item">
    <w:name w:val="d1-byline-item"/>
    <w:basedOn w:val="DefaultParagraphFont"/>
    <w:rsid w:val="00CE0FA8"/>
  </w:style>
  <w:style w:type="paragraph" w:customStyle="1" w:styleId="author-datetime">
    <w:name w:val="author-datetime"/>
    <w:basedOn w:val="Normal"/>
    <w:rsid w:val="00CE0FA8"/>
    <w:pPr>
      <w:spacing w:before="100" w:beforeAutospacing="1" w:after="100" w:afterAutospacing="1"/>
    </w:pPr>
    <w:rPr>
      <w:rFonts w:ascii="Times" w:hAnsi="Times"/>
      <w:sz w:val="20"/>
      <w:szCs w:val="20"/>
    </w:rPr>
  </w:style>
  <w:style w:type="character" w:customStyle="1" w:styleId="teaser">
    <w:name w:val="teaser"/>
    <w:basedOn w:val="DefaultParagraphFont"/>
    <w:rsid w:val="00CE0FA8"/>
  </w:style>
  <w:style w:type="character" w:customStyle="1" w:styleId="authorname">
    <w:name w:val="author_name"/>
    <w:basedOn w:val="DefaultParagraphFont"/>
    <w:rsid w:val="00CE0FA8"/>
  </w:style>
  <w:style w:type="character" w:customStyle="1" w:styleId="createddate">
    <w:name w:val="created_date"/>
    <w:basedOn w:val="DefaultParagraphFont"/>
    <w:rsid w:val="00CE0FA8"/>
  </w:style>
  <w:style w:type="character" w:customStyle="1" w:styleId="listtitle">
    <w:name w:val="listtitle"/>
    <w:basedOn w:val="DefaultParagraphFont"/>
    <w:rsid w:val="00CE0FA8"/>
  </w:style>
  <w:style w:type="paragraph" w:customStyle="1" w:styleId="pub-info">
    <w:name w:val="pub-info"/>
    <w:basedOn w:val="Normal"/>
    <w:rsid w:val="00CE0FA8"/>
    <w:pPr>
      <w:spacing w:before="100" w:beforeAutospacing="1" w:after="100" w:afterAutospacing="1"/>
    </w:pPr>
    <w:rPr>
      <w:rFonts w:ascii="Times" w:hAnsi="Times"/>
      <w:sz w:val="20"/>
      <w:szCs w:val="20"/>
    </w:rPr>
  </w:style>
  <w:style w:type="character" w:customStyle="1" w:styleId="submitted-info">
    <w:name w:val="submitted-info"/>
    <w:basedOn w:val="DefaultParagraphFont"/>
    <w:rsid w:val="00CE0FA8"/>
  </w:style>
  <w:style w:type="character" w:customStyle="1" w:styleId="doctype">
    <w:name w:val="doctype"/>
    <w:basedOn w:val="DefaultParagraphFont"/>
    <w:rsid w:val="00CE0FA8"/>
  </w:style>
  <w:style w:type="paragraph" w:customStyle="1" w:styleId="mydropcap">
    <w:name w:val="mydropcap"/>
    <w:basedOn w:val="Normal"/>
    <w:rsid w:val="00CE0FA8"/>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tag0">
    <w:name w:val="#tag"/>
    <w:basedOn w:val="Normal"/>
    <w:qFormat/>
    <w:rsid w:val="00CE0FA8"/>
    <w:pPr>
      <w:spacing w:after="0" w:line="240" w:lineRule="auto"/>
      <w:outlineLvl w:val="3"/>
    </w:pPr>
    <w:rPr>
      <w:rFonts w:eastAsia="Times New Roman"/>
      <w:b/>
      <w:sz w:val="26"/>
      <w:szCs w:val="20"/>
    </w:rPr>
  </w:style>
  <w:style w:type="character" w:customStyle="1" w:styleId="cite3">
    <w:name w:val="#cite"/>
    <w:basedOn w:val="DefaultParagraphFont"/>
    <w:qFormat/>
    <w:rsid w:val="00CE0FA8"/>
    <w:rPr>
      <w:rFonts w:asciiTheme="minorHAnsi" w:eastAsia="Calibri" w:hAnsiTheme="minorHAnsi" w:cs="Times New Roman"/>
      <w:b/>
      <w:sz w:val="26"/>
      <w:szCs w:val="16"/>
    </w:rPr>
  </w:style>
  <w:style w:type="character" w:customStyle="1" w:styleId="Footnote0">
    <w:name w:val="Footnote_"/>
    <w:link w:val="Footnote1"/>
    <w:rsid w:val="00CE0FA8"/>
    <w:rPr>
      <w:rFonts w:ascii="Book Antiqua" w:eastAsia="Book Antiqua" w:hAnsi="Book Antiqua" w:cs="Book Antiqua"/>
      <w:b/>
      <w:bCs/>
      <w:sz w:val="12"/>
      <w:szCs w:val="12"/>
      <w:shd w:val="clear" w:color="auto" w:fill="FFFFFF"/>
    </w:rPr>
  </w:style>
  <w:style w:type="paragraph" w:customStyle="1" w:styleId="Footnote1">
    <w:name w:val="Footnote"/>
    <w:basedOn w:val="Normal"/>
    <w:link w:val="Footnote0"/>
    <w:qFormat/>
    <w:rsid w:val="00CE0FA8"/>
    <w:pPr>
      <w:widowControl w:val="0"/>
      <w:shd w:val="clear" w:color="auto" w:fill="FFFFFF"/>
      <w:spacing w:after="0" w:line="178" w:lineRule="exact"/>
      <w:jc w:val="both"/>
    </w:pPr>
    <w:rPr>
      <w:rFonts w:ascii="Book Antiqua" w:eastAsia="Book Antiqua" w:hAnsi="Book Antiqua" w:cs="Book Antiqua"/>
      <w:b/>
      <w:bCs/>
      <w:sz w:val="12"/>
      <w:szCs w:val="12"/>
    </w:rPr>
  </w:style>
  <w:style w:type="character" w:customStyle="1" w:styleId="Footnote20">
    <w:name w:val="Footnote (2)_"/>
    <w:link w:val="Footnote21"/>
    <w:rsid w:val="00CE0FA8"/>
    <w:rPr>
      <w:rFonts w:ascii="AngsanaUPC" w:eastAsia="AngsanaUPC" w:hAnsi="AngsanaUPC" w:cs="AngsanaUPC"/>
      <w:b/>
      <w:bCs/>
      <w:i/>
      <w:iCs/>
      <w:sz w:val="19"/>
      <w:szCs w:val="19"/>
      <w:shd w:val="clear" w:color="auto" w:fill="FFFFFF"/>
    </w:rPr>
  </w:style>
  <w:style w:type="paragraph" w:customStyle="1" w:styleId="Footnote21">
    <w:name w:val="Footnote (2)"/>
    <w:basedOn w:val="Normal"/>
    <w:link w:val="Footnote20"/>
    <w:rsid w:val="00CE0FA8"/>
    <w:pPr>
      <w:widowControl w:val="0"/>
      <w:shd w:val="clear" w:color="auto" w:fill="FFFFFF"/>
      <w:spacing w:after="0" w:line="178" w:lineRule="exact"/>
      <w:jc w:val="both"/>
    </w:pPr>
    <w:rPr>
      <w:rFonts w:ascii="AngsanaUPC" w:eastAsia="AngsanaUPC" w:hAnsi="AngsanaUPC" w:cs="AngsanaUPC"/>
      <w:b/>
      <w:bCs/>
      <w:i/>
      <w:iCs/>
      <w:sz w:val="19"/>
      <w:szCs w:val="19"/>
    </w:rPr>
  </w:style>
  <w:style w:type="character" w:customStyle="1" w:styleId="c-messagesender">
    <w:name w:val="c-message__sender"/>
    <w:basedOn w:val="DefaultParagraphFont"/>
    <w:rsid w:val="00CE0FA8"/>
  </w:style>
  <w:style w:type="paragraph" w:customStyle="1" w:styleId="RainwithanA">
    <w:name w:val="Rain with an A"/>
    <w:basedOn w:val="Normal"/>
    <w:link w:val="RainwithanAChar"/>
    <w:uiPriority w:val="4"/>
    <w:qFormat/>
    <w:rsid w:val="00CE0FA8"/>
    <w:pPr>
      <w:outlineLvl w:val="3"/>
    </w:pPr>
    <w:rPr>
      <w:rFonts w:eastAsiaTheme="minorEastAsia"/>
      <w:b/>
      <w:sz w:val="26"/>
      <w:szCs w:val="24"/>
    </w:rPr>
  </w:style>
  <w:style w:type="character" w:customStyle="1" w:styleId="RainwithanAChar">
    <w:name w:val="Rain with an A Char"/>
    <w:basedOn w:val="DefaultParagraphFont"/>
    <w:link w:val="RainwithanA"/>
    <w:uiPriority w:val="4"/>
    <w:rsid w:val="00CE0FA8"/>
    <w:rPr>
      <w:rFonts w:ascii="Calibri" w:eastAsiaTheme="minorEastAsia" w:hAnsi="Calibri"/>
      <w:b/>
      <w:sz w:val="26"/>
      <w:szCs w:val="24"/>
    </w:rPr>
  </w:style>
  <w:style w:type="character" w:customStyle="1" w:styleId="m-6919561637539550718gmail-styleunderline">
    <w:name w:val="m_-6919561637539550718gmail-styleunderline"/>
    <w:basedOn w:val="DefaultParagraphFont"/>
    <w:rsid w:val="00CE0F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pnorc.org/projects/americans-have-lost-confidence-in-the-supreme-court/" TargetMode="External"/><Relationship Id="rId21" Type="http://schemas.openxmlformats.org/officeDocument/2006/relationships/hyperlink" Target="https://beyer.house.gov/news/documentsingle.aspx?DocumentID=5330" TargetMode="External"/><Relationship Id="rId42" Type="http://schemas.openxmlformats.org/officeDocument/2006/relationships/hyperlink" Target="https://www.supremecourt.gov/about/biographies.aspx" TargetMode="External"/><Relationship Id="rId47" Type="http://schemas.openxmlformats.org/officeDocument/2006/relationships/hyperlink" Target="https://www.supremecourt.gov/about/institution.aspx" TargetMode="External"/><Relationship Id="rId63" Type="http://schemas.openxmlformats.org/officeDocument/2006/relationships/hyperlink" Target="https://www.whitehouse.gov/wp-content/uploads/2021/11/Chapter-3-11.18.21-draft.pdf" TargetMode="External"/><Relationship Id="rId68" Type="http://schemas.openxmlformats.org/officeDocument/2006/relationships/hyperlink" Target="https://ballotpedia.org/Recess_appointment" TargetMode="External"/><Relationship Id="rId84" Type="http://schemas.openxmlformats.org/officeDocument/2006/relationships/hyperlink" Target="https://hankjohnson.house.gov/media-center/press-releases/rep-johnson-introduces-supreme-court-justice-term-limit-measure-restore" TargetMode="External"/><Relationship Id="rId16" Type="http://schemas.openxmlformats.org/officeDocument/2006/relationships/hyperlink" Target="https://twitter.com/edmarkey/status/1307122232850870274" TargetMode="External"/><Relationship Id="rId11" Type="http://schemas.openxmlformats.org/officeDocument/2006/relationships/hyperlink" Target="https://www.pewresearch.org/politics/2022/09/01/positive-views-of-supreme-court-decline-sharply-following-abortion-ruling/" TargetMode="External"/><Relationship Id="rId32" Type="http://schemas.openxmlformats.org/officeDocument/2006/relationships/hyperlink" Target="https://townhall.com/columnists/dennisprager/2017/01/24/americas-second-civil-war-n2275896" TargetMode="External"/><Relationship Id="rId37" Type="http://schemas.openxmlformats.org/officeDocument/2006/relationships/hyperlink" Target="https://climatecommunication.yale.edu/publications/voters-will-support-pro-climate-candidates-with-pledges-time-and-money/" TargetMode="External"/><Relationship Id="rId53" Type="http://schemas.openxmlformats.org/officeDocument/2006/relationships/hyperlink" Target="https://mediabiasfactcheck.com/right/" TargetMode="External"/><Relationship Id="rId58" Type="http://schemas.openxmlformats.org/officeDocument/2006/relationships/hyperlink" Target="https://www.nytimes.com/2022/06/27/briefing/supreme-court-abortion.html" TargetMode="External"/><Relationship Id="rId74" Type="http://schemas.openxmlformats.org/officeDocument/2006/relationships/hyperlink" Target="https://firstliberty.org/news/chavez-rigging-venezuelas-supreme-court/" TargetMode="External"/><Relationship Id="rId79" Type="http://schemas.openxmlformats.org/officeDocument/2006/relationships/hyperlink" Target="https://www.whitehouse.gov/wp-content/uploads/2021/12/SCOTUS-Report-Final-12.8.21-1.pdf" TargetMode="External"/><Relationship Id="rId5" Type="http://schemas.openxmlformats.org/officeDocument/2006/relationships/webSettings" Target="webSettings.xml"/><Relationship Id="rId19" Type="http://schemas.openxmlformats.org/officeDocument/2006/relationships/hyperlink" Target="https://www.njcourts.gov/forms/12246_guide_judicial_process.pdf" TargetMode="External"/><Relationship Id="rId14" Type="http://schemas.openxmlformats.org/officeDocument/2006/relationships/hyperlink" Target="https://www.whitehouse.gov/wp-content/uploads/2021/12/SCOTUS-Report-Final-12.8.21-1.pdf" TargetMode="External"/><Relationship Id="rId22" Type="http://schemas.openxmlformats.org/officeDocument/2006/relationships/hyperlink" Target="https://www.whitehouse.gov/wp-content/uploads/2021/07/Ginsburg-Testimony.pdf" TargetMode="External"/><Relationship Id="rId27" Type="http://schemas.openxmlformats.org/officeDocument/2006/relationships/hyperlink" Target="https://www.reuters.com/legal/government/prominent-us-appeals-court-judge-calls-supreme-court-term-limits-intriguing-2022-08-25/?utm_source=substack&amp;utm_medium=email" TargetMode="External"/><Relationship Id="rId30" Type="http://schemas.openxmlformats.org/officeDocument/2006/relationships/hyperlink" Target="https://flaglerlive.com/182667/supreme-court-legitimacy-2/" TargetMode="External"/><Relationship Id="rId35" Type="http://schemas.openxmlformats.org/officeDocument/2006/relationships/hyperlink" Target="https://www.nature.com/articles/s41467-022-32412-y" TargetMode="External"/><Relationship Id="rId43" Type="http://schemas.openxmlformats.org/officeDocument/2006/relationships/hyperlink" Target="https://www.brookings.edu/research/us-action-is-the-lynchpin-for-successful-international-climate-policy-in-2021/" TargetMode="External"/><Relationship Id="rId48" Type="http://schemas.openxmlformats.org/officeDocument/2006/relationships/hyperlink" Target="https://www.theatlantic.com/magazine/archive/2020/03/can-you-still-trust-nate-silver/605521/" TargetMode="External"/><Relationship Id="rId56" Type="http://schemas.openxmlformats.org/officeDocument/2006/relationships/hyperlink" Target="https://www.politico.com/news/magazine/2022/07/21/supreme-court-reform-term-limits-00046883//" TargetMode="External"/><Relationship Id="rId64" Type="http://schemas.openxmlformats.org/officeDocument/2006/relationships/hyperlink" Target="https://papers.ssrn.com/sol3/papers.cfm?abstract_id=2915011" TargetMode="External"/><Relationship Id="rId69" Type="http://schemas.openxmlformats.org/officeDocument/2006/relationships/hyperlink" Target="https://www.speechanddebate.org/wp-content/uploads/Lincoln-Douglas-Debate-Textbook.pdf" TargetMode="External"/><Relationship Id="rId77" Type="http://schemas.openxmlformats.org/officeDocument/2006/relationships/hyperlink" Target="https://www.theregreview.org/2022/10/10/orts-supreme-illegitimacy/" TargetMode="External"/><Relationship Id="rId8" Type="http://schemas.openxmlformats.org/officeDocument/2006/relationships/hyperlink" Target="https://www.npr.org/2022/09/10/1122089076/is-america-a-democracy-or-a-republic-yes-it-is" TargetMode="External"/><Relationship Id="rId51" Type="http://schemas.openxmlformats.org/officeDocument/2006/relationships/hyperlink" Target="https://mediabiasfactcheck.com/law-liberty-bias/" TargetMode="External"/><Relationship Id="rId72" Type="http://schemas.openxmlformats.org/officeDocument/2006/relationships/hyperlink" Target="https://dbknews.com/0999/12/31/arc-oandsq37znb3xnwsk4hi2epuk4/" TargetMode="External"/><Relationship Id="rId80" Type="http://schemas.openxmlformats.org/officeDocument/2006/relationships/hyperlink" Target="https://www.supremecourt.gov/about/biographies.aspx" TargetMode="External"/><Relationship Id="rId85" Type="http://schemas.openxmlformats.org/officeDocument/2006/relationships/hyperlink" Target="https://www.commoncause.org/illinois/democracy-wire/term-limits-a-solution-to-a-politicized-supreme-court/" TargetMode="External"/><Relationship Id="rId3" Type="http://schemas.openxmlformats.org/officeDocument/2006/relationships/styles" Target="styles.xml"/><Relationship Id="rId12" Type="http://schemas.openxmlformats.org/officeDocument/2006/relationships/hyperlink" Target="https://www.pewresearch.org/politics/2022/09/01/positive-views-of-supreme-court-decline-sharply-following-abortion-ruling/" TargetMode="External"/><Relationship Id="rId17" Type="http://schemas.openxmlformats.org/officeDocument/2006/relationships/hyperlink" Target="https://twitter.com/RepJerryNadler/status/1307379171354652673" TargetMode="External"/><Relationship Id="rId25" Type="http://schemas.openxmlformats.org/officeDocument/2006/relationships/hyperlink" Target="https://papers.ssrn.com/sol3/papers.cfm?abstract_id=701121" TargetMode="External"/><Relationship Id="rId33" Type="http://schemas.openxmlformats.org/officeDocument/2006/relationships/hyperlink" Target="https://www.cnn.com/2022/06/30/politics/supreme-court-climate-change-epa-regulations/index.html" TargetMode="External"/><Relationship Id="rId38" Type="http://schemas.openxmlformats.org/officeDocument/2006/relationships/hyperlink" Target="https://www.vox.com/policy-and-politics/23507944/supreme-court-sonia-sotomayor-elena-kagan-ruth-bader-ginsburg-retire" TargetMode="External"/><Relationship Id="rId46" Type="http://schemas.openxmlformats.org/officeDocument/2006/relationships/hyperlink" Target="https://www.brennancenter.org/our-work/analysis-opinion/saving-supreme-court" TargetMode="External"/><Relationship Id="rId59" Type="http://schemas.openxmlformats.org/officeDocument/2006/relationships/hyperlink" Target="https://www.nytimes.com/2022/06/08/briefing/supreme-court-abortion-guns-cases-preview.html" TargetMode="External"/><Relationship Id="rId67" Type="http://schemas.openxmlformats.org/officeDocument/2006/relationships/hyperlink" Target="https://www.washingtonpost.com/opinions/2021/10/18/supreme-court-term-limits-wouldnt-solve-anything/" TargetMode="External"/><Relationship Id="rId20" Type="http://schemas.openxmlformats.org/officeDocument/2006/relationships/hyperlink" Target="https://fixthecourt.com/2019/07/termlimits/" TargetMode="External"/><Relationship Id="rId41" Type="http://schemas.openxmlformats.org/officeDocument/2006/relationships/hyperlink" Target="https://www.whitehouse.gov/wp-content/uploads/2021/12/SCOTUS-Report-Final-12.8.21-1.pdf" TargetMode="External"/><Relationship Id="rId54" Type="http://schemas.openxmlformats.org/officeDocument/2006/relationships/hyperlink" Target="https://www.bankrate.com/banking/federal-reserve/economic-indicator-survey-recession-risks-january-2023/" TargetMode="External"/><Relationship Id="rId62" Type="http://schemas.openxmlformats.org/officeDocument/2006/relationships/hyperlink" Target="https://hankjohnson.house.gov/media-center/press-releases/rep-johnson-introduces-supreme-court-justice-term-limit-measure-restore" TargetMode="External"/><Relationship Id="rId70" Type="http://schemas.openxmlformats.org/officeDocument/2006/relationships/hyperlink" Target="https://www.rstreet.org/wp-content/uploads/2018/12/161.pdf" TargetMode="External"/><Relationship Id="rId75" Type="http://schemas.openxmlformats.org/officeDocument/2006/relationships/hyperlink" Target="https://pacificlegal.org/court-packing-is-a-terrible-idea-fdr-proved-it/" TargetMode="External"/><Relationship Id="rId83" Type="http://schemas.openxmlformats.org/officeDocument/2006/relationships/hyperlink" Target="https://www.ali.org/news/podcast/episode/publics-confidence-supreme-court/" TargetMode="Externa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www.justice.gov/usao/justice-101/federal-courts" TargetMode="External"/><Relationship Id="rId15" Type="http://schemas.openxmlformats.org/officeDocument/2006/relationships/hyperlink" Target="https://apnorc.org/projects/americans-have-lost-confidence-in-the-supreme-court/" TargetMode="External"/><Relationship Id="rId23" Type="http://schemas.openxmlformats.org/officeDocument/2006/relationships/hyperlink" Target="https://www.whitehouse.gov/wp-content/uploads/2021/12/SCOTUS-Report-Final-12.8.21-1.pdf" TargetMode="External"/><Relationship Id="rId28" Type="http://schemas.openxmlformats.org/officeDocument/2006/relationships/hyperlink" Target="https://hankjohnson.house.gov/media-center/press-releases/rep-johnson-introduces-supreme-court-justice-term-limit-measure-restore" TargetMode="External"/><Relationship Id="rId36" Type="http://schemas.openxmlformats.org/officeDocument/2006/relationships/hyperlink" Target="https://www.scientificamerican.com/article/climate-change-actions-are-far-more-popular-than-people-in-u-s-realize/" TargetMode="External"/><Relationship Id="rId49" Type="http://schemas.openxmlformats.org/officeDocument/2006/relationships/hyperlink" Target="https://www.cnn.com/2022/06/30/politics/supreme-court-climate-change-epa-regulations/index.html" TargetMode="External"/><Relationship Id="rId57" Type="http://schemas.openxmlformats.org/officeDocument/2006/relationships/hyperlink" Target="https://www.americanprogress.org/article/the-supreme-courts-extreme-majority-risks-turning-back-the-clock-on-decades-of-progress/" TargetMode="External"/><Relationship Id="rId10" Type="http://schemas.openxmlformats.org/officeDocument/2006/relationships/hyperlink" Target="https://www.supremecourt.gov/publicinfo/year-end/2021year-endreport.pdf" TargetMode="External"/><Relationship Id="rId31" Type="http://schemas.openxmlformats.org/officeDocument/2006/relationships/hyperlink" Target="https://www.newsmax.com/michaellaitman/america-civil-war-newt-gingrich-don-lemon/2017/08/25/id/809867/" TargetMode="External"/><Relationship Id="rId44" Type="http://schemas.openxmlformats.org/officeDocument/2006/relationships/hyperlink" Target="http://bigfatgenius.com/4260%20fall%202018/Christiano%20-%20The%20authority%20of%20democracy.pdf//" TargetMode="External"/><Relationship Id="rId52" Type="http://schemas.openxmlformats.org/officeDocument/2006/relationships/image" Target="media/image1.png"/><Relationship Id="rId60" Type="http://schemas.openxmlformats.org/officeDocument/2006/relationships/hyperlink" Target="https://www.nytimes.com/2022/06/24/us/abortion-supreme-court-roberts.html" TargetMode="External"/><Relationship Id="rId65" Type="http://schemas.openxmlformats.org/officeDocument/2006/relationships/hyperlink" Target="https://hankjohnson.house.gov/media-center/press-releases/rep-johnson-introduces-supreme-court-justice-term-limit-measure-restore" TargetMode="External"/><Relationship Id="rId73" Type="http://schemas.openxmlformats.org/officeDocument/2006/relationships/hyperlink" Target="https://thehill.com/opinion/judiciary/549966-americans-agree-court-packing-is-dangerous/" TargetMode="External"/><Relationship Id="rId78" Type="http://schemas.openxmlformats.org/officeDocument/2006/relationships/hyperlink" Target="https://www.law.cornell.edu/constitution/articleiii" TargetMode="External"/><Relationship Id="rId81" Type="http://schemas.openxmlformats.org/officeDocument/2006/relationships/hyperlink" Target="https://www.termlimits.com/can-states-impose-term-limits-on-the-u-s-congress/" TargetMode="External"/><Relationship Id="rId86" Type="http://schemas.openxmlformats.org/officeDocument/2006/relationships/hyperlink" Target="https://insideclimatenews.org/news/05042022/ipcc-report-climate-change/" TargetMode="External"/><Relationship Id="rId4" Type="http://schemas.openxmlformats.org/officeDocument/2006/relationships/settings" Target="settings.xml"/><Relationship Id="rId9" Type="http://schemas.openxmlformats.org/officeDocument/2006/relationships/hyperlink" Target="https://www.belfercenter.org/publication/why-united-states-should-spread-democracy" TargetMode="External"/><Relationship Id="rId13" Type="http://schemas.openxmlformats.org/officeDocument/2006/relationships/hyperlink" Target="https://apnorc.org/projects/americans-have-lost-confidence-in-the-supreme-court/" TargetMode="External"/><Relationship Id="rId18" Type="http://schemas.openxmlformats.org/officeDocument/2006/relationships/hyperlink" Target="https://www.mass.gov/service-details/about-the-supreme-judicial-court" TargetMode="External"/><Relationship Id="rId39" Type="http://schemas.openxmlformats.org/officeDocument/2006/relationships/hyperlink" Target="https://www.theregreview.org/2022/10/10/orts-supreme-illegitimacy/" TargetMode="External"/><Relationship Id="rId34" Type="http://schemas.openxmlformats.org/officeDocument/2006/relationships/hyperlink" Target="https://www.theguardian.com/commentisfree/2022/sep/01/us-voters-assume-fellow-americans-dont-favor-climate-bills" TargetMode="External"/><Relationship Id="rId50" Type="http://schemas.openxmlformats.org/officeDocument/2006/relationships/hyperlink" Target="https://www.manhattan-institute.org/expert/andy-smarick" TargetMode="External"/><Relationship Id="rId55" Type="http://schemas.openxmlformats.org/officeDocument/2006/relationships/hyperlink" Target="https://papers.ssrn.com/sol3/papers.cfm?abstract_id=2915011" TargetMode="External"/><Relationship Id="rId76" Type="http://schemas.openxmlformats.org/officeDocument/2006/relationships/hyperlink" Target="https://www.vox.com/policy-and-politics/23507944/supreme-court-sonia-sotomayor-elena-kagan-ruth-bader-ginsburg-retire" TargetMode="External"/><Relationship Id="rId7" Type="http://schemas.openxmlformats.org/officeDocument/2006/relationships/hyperlink" Target="https://www.americanprogress.org/article/need-supreme-court-term-limits/" TargetMode="External"/><Relationship Id="rId71" Type="http://schemas.openxmlformats.org/officeDocument/2006/relationships/hyperlink" Target="https://www.brennancenter.org/our-work/analysis-opinion/what-research-shows-about-importance-supreme-court-diversity" TargetMode="External"/><Relationship Id="rId2" Type="http://schemas.openxmlformats.org/officeDocument/2006/relationships/numbering" Target="numbering.xml"/><Relationship Id="rId29" Type="http://schemas.openxmlformats.org/officeDocument/2006/relationships/hyperlink" Target="https://iaals.du.edu/blog/trusting-public-s-perception-our-justice-system" TargetMode="External"/><Relationship Id="rId24" Type="http://schemas.openxmlformats.org/officeDocument/2006/relationships/hyperlink" Target="https://www.law.cornell.edu/uscode/text/28/294" TargetMode="External"/><Relationship Id="rId40" Type="http://schemas.openxmlformats.org/officeDocument/2006/relationships/hyperlink" Target="https://www.law.cornell.edu/constitution/articleiii" TargetMode="External"/><Relationship Id="rId45" Type="http://schemas.openxmlformats.org/officeDocument/2006/relationships/hyperlink" Target="https://dbknews.com/0999/12/31/arc-oandsq37znb3xnwsk4hi2epuk4/" TargetMode="External"/><Relationship Id="rId66" Type="http://schemas.openxmlformats.org/officeDocument/2006/relationships/hyperlink" Target="https://khanna.house.gov/media/editorials/rep-ro-khanna-how-term-limits-would-restore-stability-and-impartiality-supreme" TargetMode="External"/><Relationship Id="rId87" Type="http://schemas.openxmlformats.org/officeDocument/2006/relationships/fontTable" Target="fontTable.xml"/><Relationship Id="rId61" Type="http://schemas.openxmlformats.org/officeDocument/2006/relationships/hyperlink" Target="https://www.nytimes.com/2022/06/27/us/in-florida-california-and-beyond-both-sides-mobilize-over-abortion.html" TargetMode="External"/><Relationship Id="rId82" Type="http://schemas.openxmlformats.org/officeDocument/2006/relationships/hyperlink" Target="https://judicature.duke.edu/articles/losing-faith-why-public-trust-in-the-judiciary-matter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lake\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3400AA-295B-4A8B-8E44-64BCC1FFF9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178</TotalTime>
  <Pages>1</Pages>
  <Words>29140</Words>
  <Characters>166098</Characters>
  <Application>Microsoft Office Word</Application>
  <DocSecurity>0</DocSecurity>
  <Lines>1384</Lines>
  <Paragraphs>389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Zou, Blake  (Student)</dc:creator>
  <cp:keywords>5.1.1</cp:keywords>
  <dc:description/>
  <cp:lastModifiedBy>Zou, Blake  (Student)</cp:lastModifiedBy>
  <cp:revision>32</cp:revision>
  <cp:lastPrinted>2023-03-23T00:43:00Z</cp:lastPrinted>
  <dcterms:created xsi:type="dcterms:W3CDTF">2023-03-22T18:20:00Z</dcterms:created>
  <dcterms:modified xsi:type="dcterms:W3CDTF">2023-03-23T00:44:00Z</dcterms:modified>
</cp:coreProperties>
</file>